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080B17" w14:textId="7B79E182" w:rsidR="00A51136" w:rsidRDefault="00EB6713">
      <w:pPr>
        <w:spacing w:before="71"/>
        <w:ind w:left="153" w:right="11"/>
        <w:jc w:val="center"/>
        <w:rPr>
          <w:b/>
          <w:sz w:val="24"/>
        </w:rPr>
      </w:pPr>
      <w:r w:rsidRPr="00F578D2">
        <w:rPr>
          <w:noProof/>
          <w:szCs w:val="24"/>
        </w:rPr>
        <w:drawing>
          <wp:inline distT="0" distB="0" distL="0" distR="0" wp14:anchorId="0DCD355C" wp14:editId="1484CB17">
            <wp:extent cx="1973580" cy="2217420"/>
            <wp:effectExtent l="0" t="0" r="7620" b="0"/>
            <wp:docPr id="32" name="Рисунок 32" descr="C:\Users\Дом\Desktop\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C:\Users\Дом\Desktop\ЛОГОТИП.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73580" cy="2217420"/>
                    </a:xfrm>
                    <a:prstGeom prst="rect">
                      <a:avLst/>
                    </a:prstGeom>
                    <a:noFill/>
                    <a:ln>
                      <a:noFill/>
                    </a:ln>
                  </pic:spPr>
                </pic:pic>
              </a:graphicData>
            </a:graphic>
          </wp:inline>
        </w:drawing>
      </w:r>
    </w:p>
    <w:p w14:paraId="499E4EDE" w14:textId="77777777" w:rsidR="00A51136" w:rsidRDefault="00A51136">
      <w:pPr>
        <w:pStyle w:val="a3"/>
        <w:rPr>
          <w:b/>
        </w:rPr>
      </w:pPr>
    </w:p>
    <w:p w14:paraId="5DC61BB5" w14:textId="77777777" w:rsidR="00EB6713" w:rsidRPr="0095782A" w:rsidRDefault="00EB6713" w:rsidP="00EB6713">
      <w:pPr>
        <w:pStyle w:val="a7"/>
        <w:jc w:val="center"/>
        <w:rPr>
          <w:b/>
          <w:i/>
          <w:lang w:val="ru-RU"/>
        </w:rPr>
      </w:pPr>
      <w:bookmarkStart w:id="0" w:name="_Hlk237271014"/>
      <w:bookmarkStart w:id="1" w:name="_Hlk233193852"/>
      <w:r w:rsidRPr="0095782A">
        <w:rPr>
          <w:b/>
          <w:i/>
          <w:lang w:val="ru-RU"/>
        </w:rPr>
        <w:t>Автономная некоммерческая организация</w:t>
      </w:r>
    </w:p>
    <w:p w14:paraId="1421DFE6" w14:textId="77777777" w:rsidR="00EB6713" w:rsidRPr="0095782A" w:rsidRDefault="00EB6713" w:rsidP="00EB6713">
      <w:pPr>
        <w:pStyle w:val="a7"/>
        <w:jc w:val="center"/>
        <w:rPr>
          <w:b/>
          <w:i/>
          <w:lang w:val="ru-RU"/>
        </w:rPr>
      </w:pPr>
      <w:r w:rsidRPr="0095782A">
        <w:rPr>
          <w:b/>
          <w:i/>
          <w:lang w:val="ru-RU"/>
        </w:rPr>
        <w:t>«Профессиональная образовательная организация</w:t>
      </w:r>
    </w:p>
    <w:p w14:paraId="729738AB" w14:textId="563D5737" w:rsidR="00EB6713" w:rsidRDefault="00EB6713" w:rsidP="00EB6713">
      <w:pPr>
        <w:pStyle w:val="a7"/>
        <w:jc w:val="center"/>
        <w:rPr>
          <w:b/>
          <w:i/>
          <w:lang w:val="ru-RU"/>
        </w:rPr>
      </w:pPr>
      <w:r w:rsidRPr="0095782A">
        <w:rPr>
          <w:b/>
          <w:i/>
          <w:lang w:val="ru-RU"/>
        </w:rPr>
        <w:t>многопрофильный колледж «Призвание»</w:t>
      </w:r>
    </w:p>
    <w:p w14:paraId="56DC00C3" w14:textId="77777777" w:rsidR="00EB6713" w:rsidRPr="00FC5676" w:rsidRDefault="00EB6713" w:rsidP="00EB6713">
      <w:pPr>
        <w:suppressAutoHyphens/>
        <w:adjustRightInd w:val="0"/>
        <w:ind w:left="5760"/>
        <w:jc w:val="right"/>
        <w:rPr>
          <w:b/>
          <w:szCs w:val="24"/>
        </w:rPr>
      </w:pPr>
      <w:r w:rsidRPr="00FC5676">
        <w:rPr>
          <w:b/>
          <w:szCs w:val="24"/>
        </w:rPr>
        <w:t xml:space="preserve">Утверждаю: </w:t>
      </w:r>
    </w:p>
    <w:p w14:paraId="51161227" w14:textId="77777777" w:rsidR="00EB6713" w:rsidRPr="00FC5676" w:rsidRDefault="00EB6713" w:rsidP="00EB6713">
      <w:pPr>
        <w:suppressAutoHyphens/>
        <w:adjustRightInd w:val="0"/>
        <w:ind w:left="5760"/>
        <w:jc w:val="right"/>
        <w:rPr>
          <w:szCs w:val="24"/>
        </w:rPr>
      </w:pPr>
      <w:r w:rsidRPr="00FC5676">
        <w:rPr>
          <w:szCs w:val="24"/>
        </w:rPr>
        <w:t>Директор АНО «</w:t>
      </w:r>
      <w:proofErr w:type="gramStart"/>
      <w:r w:rsidRPr="00FC5676">
        <w:rPr>
          <w:szCs w:val="24"/>
        </w:rPr>
        <w:t>ПОО  МК</w:t>
      </w:r>
      <w:proofErr w:type="gramEnd"/>
      <w:r w:rsidRPr="00FC5676">
        <w:rPr>
          <w:szCs w:val="24"/>
        </w:rPr>
        <w:t xml:space="preserve">     «Призвание»</w:t>
      </w:r>
    </w:p>
    <w:p w14:paraId="56C34FC9" w14:textId="77777777" w:rsidR="00EB6713" w:rsidRPr="00FC5676" w:rsidRDefault="00EB6713" w:rsidP="00EB6713">
      <w:pPr>
        <w:suppressAutoHyphens/>
        <w:adjustRightInd w:val="0"/>
        <w:ind w:left="5760"/>
        <w:jc w:val="right"/>
        <w:rPr>
          <w:szCs w:val="24"/>
        </w:rPr>
      </w:pPr>
      <w:r w:rsidRPr="00FC5676">
        <w:rPr>
          <w:szCs w:val="24"/>
        </w:rPr>
        <w:t>________________________</w:t>
      </w:r>
    </w:p>
    <w:p w14:paraId="1DD8C842" w14:textId="77777777" w:rsidR="00EB6713" w:rsidRPr="00FC5676" w:rsidRDefault="00EB6713" w:rsidP="00EB6713">
      <w:pPr>
        <w:ind w:left="57" w:right="57"/>
        <w:jc w:val="center"/>
      </w:pPr>
      <w:r w:rsidRPr="00FC5676">
        <w:rPr>
          <w:szCs w:val="24"/>
        </w:rPr>
        <w:t xml:space="preserve">                                                                                   </w:t>
      </w:r>
      <w:r>
        <w:rPr>
          <w:szCs w:val="24"/>
        </w:rPr>
        <w:t xml:space="preserve">                                       </w:t>
      </w:r>
      <w:r w:rsidRPr="00FC5676">
        <w:rPr>
          <w:szCs w:val="24"/>
        </w:rPr>
        <w:t xml:space="preserve"> Приказ </w:t>
      </w:r>
      <w:proofErr w:type="gramStart"/>
      <w:r w:rsidRPr="00FC5676">
        <w:rPr>
          <w:szCs w:val="24"/>
        </w:rPr>
        <w:t>№  _</w:t>
      </w:r>
      <w:proofErr w:type="gramEnd"/>
      <w:r w:rsidRPr="00FC5676">
        <w:rPr>
          <w:szCs w:val="24"/>
        </w:rPr>
        <w:t>___ от_________</w:t>
      </w:r>
    </w:p>
    <w:bookmarkEnd w:id="0"/>
    <w:p w14:paraId="0A47CE9F" w14:textId="77777777" w:rsidR="00EB6713" w:rsidRPr="0095782A" w:rsidRDefault="00EB6713" w:rsidP="00EB6713">
      <w:pPr>
        <w:pStyle w:val="a7"/>
        <w:jc w:val="center"/>
        <w:rPr>
          <w:b/>
          <w:i/>
          <w:lang w:val="ru-RU"/>
        </w:rPr>
      </w:pPr>
    </w:p>
    <w:bookmarkEnd w:id="1"/>
    <w:p w14:paraId="5944687F" w14:textId="77777777" w:rsidR="00A51136" w:rsidRDefault="00A51136">
      <w:pPr>
        <w:pStyle w:val="a3"/>
        <w:spacing w:before="209"/>
        <w:rPr>
          <w:b/>
        </w:rPr>
      </w:pPr>
    </w:p>
    <w:p w14:paraId="6C53C6A1" w14:textId="77777777" w:rsidR="00FB6C02" w:rsidRPr="009057D0" w:rsidRDefault="00FB6C02" w:rsidP="00FB6C02">
      <w:pPr>
        <w:spacing w:after="120"/>
        <w:jc w:val="center"/>
        <w:rPr>
          <w:b/>
          <w:bCs/>
          <w:sz w:val="24"/>
          <w:szCs w:val="24"/>
        </w:rPr>
      </w:pPr>
      <w:r w:rsidRPr="009057D0">
        <w:rPr>
          <w:b/>
          <w:bCs/>
          <w:sz w:val="24"/>
          <w:szCs w:val="24"/>
        </w:rPr>
        <w:t>ОБРАЗОВАТЕЛЬНАЯ ПРОГРАММА</w:t>
      </w:r>
    </w:p>
    <w:p w14:paraId="64F80F4A" w14:textId="77777777" w:rsidR="00FB6C02" w:rsidRDefault="00FB6C02" w:rsidP="00FB6C02">
      <w:pPr>
        <w:spacing w:after="120"/>
        <w:jc w:val="center"/>
        <w:rPr>
          <w:b/>
          <w:bCs/>
          <w:sz w:val="24"/>
          <w:szCs w:val="24"/>
        </w:rPr>
      </w:pPr>
      <w:r w:rsidRPr="009057D0">
        <w:rPr>
          <w:b/>
          <w:bCs/>
          <w:sz w:val="24"/>
          <w:szCs w:val="24"/>
        </w:rPr>
        <w:t>СРЕДНЕГО ПРОФЕССИОНАЛЬНОГО ОБРАЗОВАНИЯ</w:t>
      </w:r>
    </w:p>
    <w:p w14:paraId="1B6F6D04" w14:textId="77777777" w:rsidR="00FB6C02" w:rsidRPr="00315F34" w:rsidRDefault="00FB6C02" w:rsidP="00FB6C02">
      <w:pPr>
        <w:spacing w:after="120"/>
        <w:jc w:val="center"/>
        <w:rPr>
          <w:b/>
          <w:sz w:val="24"/>
          <w:szCs w:val="24"/>
        </w:rPr>
      </w:pPr>
    </w:p>
    <w:p w14:paraId="1CB5F1D8" w14:textId="77777777" w:rsidR="00FB6C02" w:rsidRPr="00315F34" w:rsidRDefault="00FB6C02" w:rsidP="00FB6C02">
      <w:pPr>
        <w:jc w:val="center"/>
        <w:rPr>
          <w:b/>
          <w:sz w:val="24"/>
          <w:szCs w:val="24"/>
        </w:rPr>
      </w:pPr>
      <w:r w:rsidRPr="00315F34">
        <w:rPr>
          <w:b/>
          <w:sz w:val="24"/>
          <w:szCs w:val="24"/>
        </w:rPr>
        <w:t>Уровень профессионального образования</w:t>
      </w:r>
    </w:p>
    <w:p w14:paraId="0B0BB893" w14:textId="77777777" w:rsidR="00FB6C02" w:rsidRPr="00315F34" w:rsidRDefault="00FB6C02" w:rsidP="00FB6C02">
      <w:pPr>
        <w:jc w:val="center"/>
        <w:rPr>
          <w:sz w:val="24"/>
          <w:szCs w:val="24"/>
        </w:rPr>
      </w:pPr>
      <w:r w:rsidRPr="00315F34">
        <w:rPr>
          <w:sz w:val="24"/>
          <w:szCs w:val="24"/>
        </w:rPr>
        <w:t>Среднее профессиональное образование</w:t>
      </w:r>
    </w:p>
    <w:p w14:paraId="5BB48F5B" w14:textId="77777777" w:rsidR="00FB6C02" w:rsidRPr="00315F34" w:rsidRDefault="00FB6C02" w:rsidP="00FB6C02">
      <w:pPr>
        <w:jc w:val="center"/>
        <w:rPr>
          <w:b/>
          <w:sz w:val="24"/>
          <w:szCs w:val="24"/>
        </w:rPr>
      </w:pPr>
    </w:p>
    <w:p w14:paraId="38EC797D" w14:textId="77777777" w:rsidR="00FB6C02" w:rsidRPr="00315F34" w:rsidRDefault="00FB6C02" w:rsidP="00FB6C02">
      <w:pPr>
        <w:jc w:val="center"/>
        <w:rPr>
          <w:b/>
          <w:sz w:val="24"/>
          <w:szCs w:val="24"/>
        </w:rPr>
      </w:pPr>
      <w:r w:rsidRPr="00315F34">
        <w:rPr>
          <w:b/>
          <w:sz w:val="24"/>
          <w:szCs w:val="24"/>
        </w:rPr>
        <w:t>Образовательная программа</w:t>
      </w:r>
    </w:p>
    <w:p w14:paraId="62FD8BAC" w14:textId="77777777" w:rsidR="00FB6C02" w:rsidRPr="00E65F48" w:rsidRDefault="00FB6C02" w:rsidP="00FB6C02">
      <w:pPr>
        <w:jc w:val="center"/>
        <w:rPr>
          <w:iCs/>
          <w:sz w:val="24"/>
          <w:szCs w:val="24"/>
        </w:rPr>
      </w:pPr>
      <w:r w:rsidRPr="00E65F48">
        <w:rPr>
          <w:iCs/>
          <w:sz w:val="24"/>
          <w:szCs w:val="24"/>
        </w:rPr>
        <w:t xml:space="preserve">подготовки квалифицированных рабочих, служащих </w:t>
      </w:r>
    </w:p>
    <w:p w14:paraId="33E42877" w14:textId="77777777" w:rsidR="00FB6C02" w:rsidRPr="00315F34" w:rsidRDefault="00FB6C02" w:rsidP="00FB6C02">
      <w:pPr>
        <w:jc w:val="center"/>
        <w:rPr>
          <w:i/>
          <w:sz w:val="24"/>
          <w:szCs w:val="24"/>
        </w:rPr>
      </w:pPr>
    </w:p>
    <w:p w14:paraId="52F1350C" w14:textId="77777777" w:rsidR="00FB6C02" w:rsidRPr="00315F34" w:rsidRDefault="00FB6C02" w:rsidP="00FB6C02">
      <w:pPr>
        <w:jc w:val="center"/>
        <w:rPr>
          <w:b/>
          <w:sz w:val="24"/>
          <w:szCs w:val="24"/>
        </w:rPr>
      </w:pPr>
    </w:p>
    <w:p w14:paraId="0A8CE2B5" w14:textId="77777777" w:rsidR="00FB6C02" w:rsidRPr="009D7DE1" w:rsidRDefault="00FB6C02" w:rsidP="00FB6C02">
      <w:pPr>
        <w:jc w:val="center"/>
        <w:rPr>
          <w:b/>
          <w:sz w:val="24"/>
          <w:szCs w:val="24"/>
        </w:rPr>
      </w:pPr>
      <w:r w:rsidRPr="00315F34">
        <w:rPr>
          <w:b/>
          <w:sz w:val="24"/>
          <w:szCs w:val="24"/>
        </w:rPr>
        <w:t>Профессия</w:t>
      </w:r>
      <w:r>
        <w:rPr>
          <w:b/>
          <w:sz w:val="24"/>
          <w:szCs w:val="24"/>
        </w:rPr>
        <w:t xml:space="preserve"> </w:t>
      </w:r>
      <w:r w:rsidRPr="0074259C">
        <w:rPr>
          <w:b/>
          <w:sz w:val="24"/>
          <w:szCs w:val="24"/>
        </w:rPr>
        <w:t>09.01.03 Оператор информационных систем и ресурсов</w:t>
      </w:r>
    </w:p>
    <w:p w14:paraId="59E1E8F5" w14:textId="77777777" w:rsidR="00FB6C02" w:rsidRPr="00315F34" w:rsidRDefault="00FB6C02" w:rsidP="00FB6C02">
      <w:pPr>
        <w:jc w:val="center"/>
        <w:rPr>
          <w:sz w:val="24"/>
          <w:szCs w:val="24"/>
        </w:rPr>
      </w:pPr>
    </w:p>
    <w:p w14:paraId="4AB2E97A" w14:textId="77777777" w:rsidR="00FB6C02" w:rsidRPr="00315F34" w:rsidRDefault="00FB6C02" w:rsidP="00FB6C02">
      <w:pPr>
        <w:jc w:val="center"/>
        <w:rPr>
          <w:b/>
          <w:sz w:val="24"/>
          <w:szCs w:val="24"/>
        </w:rPr>
      </w:pPr>
      <w:r w:rsidRPr="00315F34">
        <w:rPr>
          <w:b/>
          <w:sz w:val="24"/>
          <w:szCs w:val="24"/>
        </w:rPr>
        <w:t>Квалификация выпускника</w:t>
      </w:r>
    </w:p>
    <w:p w14:paraId="4CB3CB6E" w14:textId="77777777" w:rsidR="00FB6C02" w:rsidRPr="00442B61" w:rsidRDefault="00FB6C02" w:rsidP="00FB6C02">
      <w:pPr>
        <w:jc w:val="center"/>
        <w:rPr>
          <w:bCs/>
          <w:iCs/>
          <w:sz w:val="24"/>
          <w:szCs w:val="24"/>
        </w:rPr>
      </w:pPr>
      <w:r>
        <w:rPr>
          <w:bCs/>
          <w:iCs/>
          <w:sz w:val="24"/>
          <w:szCs w:val="24"/>
        </w:rPr>
        <w:t>о</w:t>
      </w:r>
      <w:r w:rsidRPr="00442B61">
        <w:rPr>
          <w:bCs/>
          <w:iCs/>
          <w:sz w:val="24"/>
          <w:szCs w:val="24"/>
        </w:rPr>
        <w:t xml:space="preserve">ператор информационных систем и ресурсов </w:t>
      </w:r>
    </w:p>
    <w:p w14:paraId="46030D3D" w14:textId="77777777" w:rsidR="00A51136" w:rsidRDefault="00A51136">
      <w:pPr>
        <w:pStyle w:val="a3"/>
        <w:rPr>
          <w:i/>
        </w:rPr>
      </w:pPr>
    </w:p>
    <w:p w14:paraId="7E1FA78F" w14:textId="77777777" w:rsidR="00A51136" w:rsidRDefault="00A51136">
      <w:pPr>
        <w:pStyle w:val="a3"/>
        <w:rPr>
          <w:i/>
        </w:rPr>
      </w:pPr>
    </w:p>
    <w:p w14:paraId="1F6C2751" w14:textId="77777777" w:rsidR="00A51136" w:rsidRDefault="00A51136">
      <w:pPr>
        <w:pStyle w:val="a3"/>
        <w:rPr>
          <w:i/>
        </w:rPr>
      </w:pPr>
    </w:p>
    <w:p w14:paraId="132D0666" w14:textId="77777777" w:rsidR="00A51136" w:rsidRDefault="00A51136">
      <w:pPr>
        <w:pStyle w:val="a3"/>
        <w:rPr>
          <w:i/>
        </w:rPr>
      </w:pPr>
    </w:p>
    <w:p w14:paraId="415B44D5" w14:textId="77777777" w:rsidR="00A51136" w:rsidRDefault="00A51136">
      <w:pPr>
        <w:pStyle w:val="a3"/>
        <w:rPr>
          <w:i/>
        </w:rPr>
      </w:pPr>
    </w:p>
    <w:p w14:paraId="656C67AF" w14:textId="77777777" w:rsidR="00A51136" w:rsidRDefault="00A51136">
      <w:pPr>
        <w:pStyle w:val="a3"/>
        <w:rPr>
          <w:i/>
        </w:rPr>
      </w:pPr>
    </w:p>
    <w:p w14:paraId="0AD28948" w14:textId="77777777" w:rsidR="00A51136" w:rsidRDefault="00A51136">
      <w:pPr>
        <w:pStyle w:val="a3"/>
        <w:rPr>
          <w:i/>
        </w:rPr>
      </w:pPr>
    </w:p>
    <w:p w14:paraId="49E9476D" w14:textId="4A3AC8B6" w:rsidR="00A51136" w:rsidRPr="00EB6713" w:rsidRDefault="00EB6713" w:rsidP="00EB6713">
      <w:pPr>
        <w:pStyle w:val="a3"/>
        <w:jc w:val="center"/>
        <w:rPr>
          <w:b/>
          <w:bCs/>
          <w:i/>
        </w:rPr>
      </w:pPr>
      <w:r w:rsidRPr="00EB6713">
        <w:rPr>
          <w:b/>
          <w:bCs/>
          <w:i/>
        </w:rPr>
        <w:t>Евпатория, 2026</w:t>
      </w:r>
    </w:p>
    <w:p w14:paraId="15660A40" w14:textId="77777777" w:rsidR="00A51136" w:rsidRDefault="00A51136">
      <w:pPr>
        <w:pStyle w:val="a3"/>
        <w:rPr>
          <w:i/>
        </w:rPr>
      </w:pPr>
    </w:p>
    <w:p w14:paraId="06A3F113" w14:textId="77777777" w:rsidR="00A51136" w:rsidRDefault="00A51136">
      <w:pPr>
        <w:pStyle w:val="a3"/>
        <w:rPr>
          <w:i/>
        </w:rPr>
      </w:pPr>
    </w:p>
    <w:p w14:paraId="47B63C55" w14:textId="77777777" w:rsidR="00A51136" w:rsidRDefault="00A51136" w:rsidP="00EB6713">
      <w:pPr>
        <w:rPr>
          <w:b/>
          <w:sz w:val="24"/>
        </w:rPr>
        <w:sectPr w:rsidR="00A51136">
          <w:type w:val="continuous"/>
          <w:pgSz w:w="11910" w:h="16840"/>
          <w:pgMar w:top="1040" w:right="708" w:bottom="280" w:left="1559" w:header="720" w:footer="720" w:gutter="0"/>
          <w:cols w:space="720"/>
        </w:sectPr>
      </w:pPr>
    </w:p>
    <w:p w14:paraId="1520CD85" w14:textId="77777777" w:rsidR="00FB6C02" w:rsidRPr="0074259C" w:rsidRDefault="00FB6C02" w:rsidP="00FB6C02">
      <w:pPr>
        <w:ind w:firstLine="708"/>
        <w:jc w:val="both"/>
        <w:rPr>
          <w:bCs/>
          <w:i/>
          <w:sz w:val="24"/>
          <w:szCs w:val="24"/>
        </w:rPr>
      </w:pPr>
      <w:r w:rsidRPr="0074259C">
        <w:rPr>
          <w:bCs/>
          <w:sz w:val="24"/>
          <w:szCs w:val="24"/>
        </w:rPr>
        <w:lastRenderedPageBreak/>
        <w:t xml:space="preserve">Настоящая примерная образовательная программа </w:t>
      </w:r>
      <w:r>
        <w:rPr>
          <w:bCs/>
          <w:sz w:val="24"/>
          <w:szCs w:val="24"/>
        </w:rPr>
        <w:t xml:space="preserve">среднего профессионального образования </w:t>
      </w:r>
      <w:r w:rsidRPr="0074259C">
        <w:rPr>
          <w:bCs/>
          <w:sz w:val="24"/>
          <w:szCs w:val="24"/>
        </w:rPr>
        <w:t xml:space="preserve">по </w:t>
      </w:r>
      <w:r w:rsidRPr="00DA242D">
        <w:rPr>
          <w:bCs/>
          <w:sz w:val="24"/>
          <w:szCs w:val="24"/>
        </w:rPr>
        <w:t>профессии</w:t>
      </w:r>
      <w:r w:rsidRPr="0074259C">
        <w:rPr>
          <w:bCs/>
          <w:iCs/>
          <w:sz w:val="24"/>
          <w:szCs w:val="24"/>
        </w:rPr>
        <w:t xml:space="preserve"> </w:t>
      </w:r>
      <w:r w:rsidRPr="0074259C">
        <w:rPr>
          <w:bCs/>
          <w:sz w:val="24"/>
          <w:szCs w:val="24"/>
        </w:rPr>
        <w:t xml:space="preserve">(далее – ПОП СПО) разработана на основе федерального государственного образовательного стандарта среднего профессионального образования по </w:t>
      </w:r>
      <w:r w:rsidRPr="00DA242D">
        <w:rPr>
          <w:bCs/>
          <w:sz w:val="24"/>
          <w:szCs w:val="24"/>
        </w:rPr>
        <w:t>профессии</w:t>
      </w:r>
      <w:r w:rsidRPr="0074259C">
        <w:rPr>
          <w:bCs/>
          <w:iCs/>
          <w:sz w:val="24"/>
          <w:szCs w:val="24"/>
        </w:rPr>
        <w:t xml:space="preserve"> </w:t>
      </w:r>
      <w:r w:rsidRPr="00DA242D">
        <w:rPr>
          <w:bCs/>
          <w:iCs/>
          <w:sz w:val="24"/>
          <w:szCs w:val="24"/>
        </w:rPr>
        <w:t>09.01.03 Оператор информационных систем и ресурсов</w:t>
      </w:r>
      <w:r w:rsidRPr="0074259C">
        <w:rPr>
          <w:bCs/>
          <w:iCs/>
          <w:sz w:val="24"/>
          <w:szCs w:val="24"/>
        </w:rPr>
        <w:t>,</w:t>
      </w:r>
      <w:r w:rsidRPr="0074259C">
        <w:rPr>
          <w:bCs/>
          <w:sz w:val="24"/>
          <w:szCs w:val="24"/>
        </w:rPr>
        <w:t xml:space="preserve"> утвержденного Приказом </w:t>
      </w:r>
      <w:proofErr w:type="spellStart"/>
      <w:r w:rsidRPr="0074259C">
        <w:rPr>
          <w:bCs/>
          <w:sz w:val="24"/>
          <w:szCs w:val="24"/>
        </w:rPr>
        <w:t>Минпросвещения</w:t>
      </w:r>
      <w:proofErr w:type="spellEnd"/>
      <w:r w:rsidRPr="0074259C">
        <w:rPr>
          <w:bCs/>
          <w:sz w:val="24"/>
          <w:szCs w:val="24"/>
        </w:rPr>
        <w:t xml:space="preserve"> России от </w:t>
      </w:r>
      <w:r>
        <w:rPr>
          <w:bCs/>
          <w:sz w:val="24"/>
          <w:szCs w:val="24"/>
        </w:rPr>
        <w:t xml:space="preserve">11 ноября </w:t>
      </w:r>
      <w:r w:rsidRPr="0074259C">
        <w:rPr>
          <w:bCs/>
          <w:sz w:val="24"/>
          <w:szCs w:val="24"/>
        </w:rPr>
        <w:t>20</w:t>
      </w:r>
      <w:r>
        <w:rPr>
          <w:bCs/>
          <w:sz w:val="24"/>
          <w:szCs w:val="24"/>
        </w:rPr>
        <w:t xml:space="preserve">22 </w:t>
      </w:r>
      <w:r w:rsidRPr="0074259C">
        <w:rPr>
          <w:bCs/>
          <w:sz w:val="24"/>
          <w:szCs w:val="24"/>
        </w:rPr>
        <w:t xml:space="preserve">г. </w:t>
      </w:r>
      <w:r>
        <w:rPr>
          <w:bCs/>
          <w:sz w:val="24"/>
          <w:szCs w:val="24"/>
        </w:rPr>
        <w:t>№</w:t>
      </w:r>
      <w:r w:rsidRPr="0074259C">
        <w:rPr>
          <w:bCs/>
          <w:sz w:val="24"/>
          <w:szCs w:val="24"/>
        </w:rPr>
        <w:t xml:space="preserve"> </w:t>
      </w:r>
      <w:r>
        <w:rPr>
          <w:bCs/>
          <w:sz w:val="24"/>
          <w:szCs w:val="24"/>
        </w:rPr>
        <w:t>974</w:t>
      </w:r>
      <w:r w:rsidRPr="0074259C">
        <w:rPr>
          <w:bCs/>
          <w:sz w:val="24"/>
          <w:szCs w:val="24"/>
        </w:rPr>
        <w:t>.</w:t>
      </w:r>
    </w:p>
    <w:p w14:paraId="26791D7E" w14:textId="77777777" w:rsidR="00FB6C02" w:rsidRDefault="00FB6C02" w:rsidP="00FB6C02">
      <w:pPr>
        <w:suppressAutoHyphens/>
        <w:ind w:firstLine="709"/>
        <w:jc w:val="both"/>
        <w:rPr>
          <w:bCs/>
          <w:sz w:val="24"/>
          <w:szCs w:val="24"/>
        </w:rPr>
      </w:pPr>
      <w:r w:rsidRPr="0074259C">
        <w:rPr>
          <w:bCs/>
          <w:sz w:val="24"/>
          <w:szCs w:val="24"/>
        </w:rPr>
        <w:t xml:space="preserve">ПОП СПО определяет рекомендованный объем и содержание среднего профессионального образования по </w:t>
      </w:r>
      <w:r w:rsidRPr="00DA242D">
        <w:rPr>
          <w:bCs/>
          <w:sz w:val="24"/>
          <w:szCs w:val="24"/>
        </w:rPr>
        <w:t>профессии</w:t>
      </w:r>
      <w:r w:rsidRPr="0074259C">
        <w:rPr>
          <w:bCs/>
          <w:iCs/>
          <w:sz w:val="24"/>
          <w:szCs w:val="24"/>
        </w:rPr>
        <w:t xml:space="preserve"> </w:t>
      </w:r>
      <w:r w:rsidRPr="00DA242D">
        <w:rPr>
          <w:bCs/>
          <w:iCs/>
          <w:sz w:val="24"/>
          <w:szCs w:val="24"/>
        </w:rPr>
        <w:t>09.01.03 Оператор информационных систем и ресурсов</w:t>
      </w:r>
      <w:r w:rsidRPr="0074259C">
        <w:rPr>
          <w:bCs/>
          <w:iCs/>
          <w:sz w:val="24"/>
          <w:szCs w:val="24"/>
        </w:rPr>
        <w:t>,</w:t>
      </w:r>
      <w:r w:rsidRPr="0074259C">
        <w:rPr>
          <w:bCs/>
          <w:sz w:val="24"/>
          <w:szCs w:val="24"/>
        </w:rPr>
        <w:t xml:space="preserve"> планируемые результаты освоения образовательной программы, примерные условия образовательной деятельности.</w:t>
      </w:r>
    </w:p>
    <w:p w14:paraId="0F6D2AC4" w14:textId="77777777" w:rsidR="00FB6C02" w:rsidRDefault="00FB6C02" w:rsidP="00FB6C02">
      <w:pPr>
        <w:suppressAutoHyphens/>
        <w:ind w:firstLine="709"/>
        <w:jc w:val="both"/>
        <w:rPr>
          <w:bCs/>
          <w:sz w:val="24"/>
          <w:szCs w:val="24"/>
        </w:rPr>
      </w:pPr>
    </w:p>
    <w:p w14:paraId="6A0E5952" w14:textId="2EC02C0F" w:rsidR="00FB6C02" w:rsidRPr="00315F34" w:rsidRDefault="00FB6C02" w:rsidP="00FB6C02">
      <w:pPr>
        <w:jc w:val="both"/>
        <w:rPr>
          <w:sz w:val="24"/>
          <w:szCs w:val="24"/>
        </w:rPr>
        <w:sectPr w:rsidR="00FB6C02" w:rsidRPr="00315F34" w:rsidSect="008B1ED6">
          <w:footerReference w:type="default" r:id="rId9"/>
          <w:pgSz w:w="11906" w:h="16838"/>
          <w:pgMar w:top="1134" w:right="851" w:bottom="1134" w:left="1843" w:header="709" w:footer="709" w:gutter="0"/>
          <w:cols w:space="708"/>
          <w:titlePg/>
          <w:docGrid w:linePitch="360"/>
        </w:sectPr>
      </w:pPr>
      <w:r w:rsidRPr="009D7DE1">
        <w:rPr>
          <w:b/>
          <w:bCs/>
          <w:sz w:val="24"/>
          <w:szCs w:val="24"/>
        </w:rPr>
        <w:t>Организация разработчик:</w:t>
      </w:r>
      <w:r>
        <w:rPr>
          <w:sz w:val="24"/>
          <w:szCs w:val="24"/>
        </w:rPr>
        <w:t xml:space="preserve"> Автономная некоммерческая организация «Профессиональная образовательная организация многопрофильный колледж «Призвание»</w:t>
      </w:r>
    </w:p>
    <w:p w14:paraId="332F9AA7" w14:textId="77777777" w:rsidR="00A51136" w:rsidRDefault="00A51136">
      <w:pPr>
        <w:pStyle w:val="a3"/>
        <w:spacing w:line="276" w:lineRule="auto"/>
        <w:jc w:val="both"/>
        <w:sectPr w:rsidR="00A51136">
          <w:pgSz w:w="11910" w:h="16840"/>
          <w:pgMar w:top="1560" w:right="708" w:bottom="280" w:left="1559" w:header="720" w:footer="720" w:gutter="0"/>
          <w:cols w:space="720"/>
        </w:sectPr>
      </w:pPr>
    </w:p>
    <w:p w14:paraId="444CBECD" w14:textId="77777777" w:rsidR="00A51136" w:rsidRDefault="008D11E0" w:rsidP="00FB6C02">
      <w:pPr>
        <w:pStyle w:val="a4"/>
        <w:ind w:left="0"/>
        <w:jc w:val="left"/>
      </w:pPr>
      <w:r>
        <w:rPr>
          <w:spacing w:val="-2"/>
        </w:rPr>
        <w:lastRenderedPageBreak/>
        <w:t>Содержание</w:t>
      </w:r>
    </w:p>
    <w:p w14:paraId="4F4098E9" w14:textId="77777777" w:rsidR="00A51136" w:rsidRDefault="00A51136">
      <w:pPr>
        <w:pStyle w:val="a3"/>
        <w:spacing w:before="145"/>
        <w:rPr>
          <w:b/>
        </w:rPr>
      </w:pPr>
    </w:p>
    <w:p w14:paraId="7C3705B2" w14:textId="77777777" w:rsidR="00A51136" w:rsidRDefault="008D11E0">
      <w:pPr>
        <w:ind w:left="140"/>
        <w:rPr>
          <w:b/>
          <w:sz w:val="24"/>
        </w:rPr>
      </w:pPr>
      <w:r>
        <w:rPr>
          <w:b/>
          <w:sz w:val="24"/>
        </w:rPr>
        <w:t>Раздел</w:t>
      </w:r>
      <w:r>
        <w:rPr>
          <w:b/>
          <w:spacing w:val="-4"/>
          <w:sz w:val="24"/>
        </w:rPr>
        <w:t xml:space="preserve"> </w:t>
      </w:r>
      <w:r>
        <w:rPr>
          <w:b/>
          <w:sz w:val="24"/>
        </w:rPr>
        <w:t>1.</w:t>
      </w:r>
      <w:r>
        <w:rPr>
          <w:b/>
          <w:spacing w:val="-1"/>
          <w:sz w:val="24"/>
        </w:rPr>
        <w:t xml:space="preserve"> </w:t>
      </w:r>
      <w:r>
        <w:rPr>
          <w:b/>
          <w:sz w:val="24"/>
        </w:rPr>
        <w:t>Общие</w:t>
      </w:r>
      <w:r>
        <w:rPr>
          <w:b/>
          <w:spacing w:val="-3"/>
          <w:sz w:val="24"/>
        </w:rPr>
        <w:t xml:space="preserve"> </w:t>
      </w:r>
      <w:r>
        <w:rPr>
          <w:b/>
          <w:spacing w:val="-2"/>
          <w:sz w:val="24"/>
        </w:rPr>
        <w:t>положения</w:t>
      </w:r>
    </w:p>
    <w:p w14:paraId="65E282CF" w14:textId="77777777" w:rsidR="00A51136" w:rsidRDefault="00A51136">
      <w:pPr>
        <w:pStyle w:val="a3"/>
        <w:spacing w:before="82"/>
        <w:rPr>
          <w:b/>
        </w:rPr>
      </w:pPr>
    </w:p>
    <w:p w14:paraId="3DC136DC" w14:textId="77777777" w:rsidR="00A51136" w:rsidRDefault="008D11E0">
      <w:pPr>
        <w:spacing w:before="1"/>
        <w:ind w:left="140"/>
        <w:rPr>
          <w:b/>
          <w:sz w:val="24"/>
        </w:rPr>
      </w:pPr>
      <w:r>
        <w:rPr>
          <w:b/>
          <w:sz w:val="24"/>
        </w:rPr>
        <w:t>Раздел</w:t>
      </w:r>
      <w:r>
        <w:rPr>
          <w:b/>
          <w:spacing w:val="-5"/>
          <w:sz w:val="24"/>
        </w:rPr>
        <w:t xml:space="preserve"> </w:t>
      </w:r>
      <w:r>
        <w:rPr>
          <w:b/>
          <w:sz w:val="24"/>
        </w:rPr>
        <w:t>2.</w:t>
      </w:r>
      <w:r>
        <w:rPr>
          <w:b/>
          <w:spacing w:val="-1"/>
          <w:sz w:val="24"/>
        </w:rPr>
        <w:t xml:space="preserve"> </w:t>
      </w:r>
      <w:r>
        <w:rPr>
          <w:b/>
          <w:sz w:val="24"/>
        </w:rPr>
        <w:t>Общая</w:t>
      </w:r>
      <w:r>
        <w:rPr>
          <w:b/>
          <w:spacing w:val="-5"/>
          <w:sz w:val="24"/>
        </w:rPr>
        <w:t xml:space="preserve"> </w:t>
      </w:r>
      <w:r>
        <w:rPr>
          <w:b/>
          <w:sz w:val="24"/>
        </w:rPr>
        <w:t>характеристика</w:t>
      </w:r>
      <w:r>
        <w:rPr>
          <w:b/>
          <w:spacing w:val="-3"/>
          <w:sz w:val="24"/>
        </w:rPr>
        <w:t xml:space="preserve"> </w:t>
      </w:r>
      <w:r>
        <w:rPr>
          <w:b/>
          <w:sz w:val="24"/>
        </w:rPr>
        <w:t>образовательной</w:t>
      </w:r>
      <w:r>
        <w:rPr>
          <w:b/>
          <w:spacing w:val="-7"/>
          <w:sz w:val="24"/>
        </w:rPr>
        <w:t xml:space="preserve"> </w:t>
      </w:r>
      <w:r>
        <w:rPr>
          <w:b/>
          <w:spacing w:val="-2"/>
          <w:sz w:val="24"/>
        </w:rPr>
        <w:t>программы</w:t>
      </w:r>
    </w:p>
    <w:p w14:paraId="386272D5" w14:textId="77777777" w:rsidR="00A51136" w:rsidRDefault="008D11E0">
      <w:pPr>
        <w:spacing w:before="3" w:line="630" w:lineRule="atLeast"/>
        <w:ind w:left="140" w:right="917"/>
        <w:rPr>
          <w:b/>
          <w:sz w:val="24"/>
        </w:rPr>
      </w:pPr>
      <w:r>
        <w:rPr>
          <w:b/>
          <w:sz w:val="24"/>
        </w:rPr>
        <w:t>Раздел 3. Характеристика профессиональной деятельности выпускника Раздел</w:t>
      </w:r>
      <w:r>
        <w:rPr>
          <w:b/>
          <w:spacing w:val="-6"/>
          <w:sz w:val="24"/>
        </w:rPr>
        <w:t xml:space="preserve"> </w:t>
      </w:r>
      <w:r>
        <w:rPr>
          <w:b/>
          <w:sz w:val="24"/>
        </w:rPr>
        <w:t>4.</w:t>
      </w:r>
      <w:r>
        <w:rPr>
          <w:b/>
          <w:spacing w:val="-3"/>
          <w:sz w:val="24"/>
        </w:rPr>
        <w:t xml:space="preserve"> </w:t>
      </w:r>
      <w:r>
        <w:rPr>
          <w:b/>
          <w:sz w:val="24"/>
        </w:rPr>
        <w:t>Планируемые</w:t>
      </w:r>
      <w:r>
        <w:rPr>
          <w:b/>
          <w:spacing w:val="-7"/>
          <w:sz w:val="24"/>
        </w:rPr>
        <w:t xml:space="preserve"> </w:t>
      </w:r>
      <w:r>
        <w:rPr>
          <w:b/>
          <w:sz w:val="24"/>
        </w:rPr>
        <w:t>результаты</w:t>
      </w:r>
      <w:r>
        <w:rPr>
          <w:b/>
          <w:spacing w:val="-9"/>
          <w:sz w:val="24"/>
        </w:rPr>
        <w:t xml:space="preserve"> </w:t>
      </w:r>
      <w:r>
        <w:rPr>
          <w:b/>
          <w:sz w:val="24"/>
        </w:rPr>
        <w:t>освоения</w:t>
      </w:r>
      <w:r>
        <w:rPr>
          <w:b/>
          <w:spacing w:val="-6"/>
          <w:sz w:val="24"/>
        </w:rPr>
        <w:t xml:space="preserve"> </w:t>
      </w:r>
      <w:r>
        <w:rPr>
          <w:b/>
          <w:sz w:val="24"/>
        </w:rPr>
        <w:t>образовательной</w:t>
      </w:r>
      <w:r>
        <w:rPr>
          <w:b/>
          <w:spacing w:val="-5"/>
          <w:sz w:val="24"/>
        </w:rPr>
        <w:t xml:space="preserve"> </w:t>
      </w:r>
      <w:r>
        <w:rPr>
          <w:b/>
          <w:sz w:val="24"/>
        </w:rPr>
        <w:t>программы</w:t>
      </w:r>
    </w:p>
    <w:p w14:paraId="33DC3836" w14:textId="77777777" w:rsidR="00A51136" w:rsidRDefault="008D11E0">
      <w:pPr>
        <w:pStyle w:val="a5"/>
        <w:numPr>
          <w:ilvl w:val="1"/>
          <w:numId w:val="1"/>
        </w:numPr>
        <w:tabs>
          <w:tab w:val="left" w:pos="561"/>
        </w:tabs>
        <w:spacing w:before="40"/>
        <w:ind w:left="561" w:hanging="421"/>
        <w:rPr>
          <w:sz w:val="24"/>
        </w:rPr>
      </w:pPr>
      <w:r>
        <w:rPr>
          <w:sz w:val="24"/>
        </w:rPr>
        <w:t xml:space="preserve">Общие </w:t>
      </w:r>
      <w:r>
        <w:rPr>
          <w:spacing w:val="-2"/>
          <w:sz w:val="24"/>
        </w:rPr>
        <w:t>компетенции</w:t>
      </w:r>
    </w:p>
    <w:p w14:paraId="22653980" w14:textId="77777777" w:rsidR="00A51136" w:rsidRDefault="008D11E0">
      <w:pPr>
        <w:pStyle w:val="a5"/>
        <w:numPr>
          <w:ilvl w:val="1"/>
          <w:numId w:val="1"/>
        </w:numPr>
        <w:tabs>
          <w:tab w:val="left" w:pos="561"/>
        </w:tabs>
        <w:spacing w:before="41"/>
        <w:ind w:left="561" w:hanging="421"/>
        <w:rPr>
          <w:sz w:val="24"/>
        </w:rPr>
      </w:pPr>
      <w:r>
        <w:rPr>
          <w:sz w:val="24"/>
        </w:rPr>
        <w:t>Профессиональные</w:t>
      </w:r>
      <w:r>
        <w:rPr>
          <w:spacing w:val="-5"/>
          <w:sz w:val="24"/>
        </w:rPr>
        <w:t xml:space="preserve"> </w:t>
      </w:r>
      <w:r>
        <w:rPr>
          <w:spacing w:val="-2"/>
          <w:sz w:val="24"/>
        </w:rPr>
        <w:t>компетенции</w:t>
      </w:r>
    </w:p>
    <w:p w14:paraId="205B9AB9" w14:textId="77777777" w:rsidR="00A51136" w:rsidRDefault="00A51136">
      <w:pPr>
        <w:pStyle w:val="a3"/>
        <w:spacing w:before="91"/>
      </w:pPr>
    </w:p>
    <w:p w14:paraId="754B8006" w14:textId="27023DC0" w:rsidR="00A51136" w:rsidRDefault="008D11E0">
      <w:pPr>
        <w:ind w:left="140"/>
        <w:rPr>
          <w:b/>
          <w:sz w:val="24"/>
        </w:rPr>
      </w:pPr>
      <w:r>
        <w:rPr>
          <w:b/>
          <w:sz w:val="24"/>
        </w:rPr>
        <w:t>Раздел</w:t>
      </w:r>
      <w:r>
        <w:rPr>
          <w:b/>
          <w:spacing w:val="-7"/>
          <w:sz w:val="24"/>
        </w:rPr>
        <w:t xml:space="preserve"> </w:t>
      </w:r>
      <w:r>
        <w:rPr>
          <w:b/>
          <w:sz w:val="24"/>
        </w:rPr>
        <w:t>5.</w:t>
      </w:r>
      <w:r>
        <w:rPr>
          <w:b/>
          <w:spacing w:val="-2"/>
          <w:sz w:val="24"/>
        </w:rPr>
        <w:t xml:space="preserve"> </w:t>
      </w:r>
      <w:r w:rsidR="00EB6713">
        <w:rPr>
          <w:b/>
          <w:sz w:val="24"/>
        </w:rPr>
        <w:t>С</w:t>
      </w:r>
      <w:r>
        <w:rPr>
          <w:b/>
          <w:sz w:val="24"/>
        </w:rPr>
        <w:t>труктура</w:t>
      </w:r>
      <w:r>
        <w:rPr>
          <w:b/>
          <w:spacing w:val="-4"/>
          <w:sz w:val="24"/>
        </w:rPr>
        <w:t xml:space="preserve"> </w:t>
      </w:r>
      <w:r>
        <w:rPr>
          <w:b/>
          <w:sz w:val="24"/>
        </w:rPr>
        <w:t>образовательной</w:t>
      </w:r>
      <w:r>
        <w:rPr>
          <w:b/>
          <w:spacing w:val="-7"/>
          <w:sz w:val="24"/>
        </w:rPr>
        <w:t xml:space="preserve"> </w:t>
      </w:r>
      <w:r>
        <w:rPr>
          <w:b/>
          <w:spacing w:val="-2"/>
          <w:sz w:val="24"/>
        </w:rPr>
        <w:t>программы</w:t>
      </w:r>
    </w:p>
    <w:p w14:paraId="6C7B57B2" w14:textId="65AF92C5" w:rsidR="00A51136" w:rsidRDefault="008D11E0">
      <w:pPr>
        <w:pStyle w:val="a5"/>
        <w:numPr>
          <w:ilvl w:val="1"/>
          <w:numId w:val="2"/>
        </w:numPr>
        <w:tabs>
          <w:tab w:val="left" w:pos="561"/>
        </w:tabs>
        <w:spacing w:before="36"/>
        <w:ind w:left="561" w:hanging="421"/>
        <w:rPr>
          <w:sz w:val="24"/>
        </w:rPr>
      </w:pPr>
      <w:r>
        <w:rPr>
          <w:spacing w:val="-5"/>
          <w:sz w:val="24"/>
        </w:rPr>
        <w:t xml:space="preserve"> </w:t>
      </w:r>
      <w:r w:rsidR="00EB6713">
        <w:rPr>
          <w:sz w:val="24"/>
        </w:rPr>
        <w:t>У</w:t>
      </w:r>
      <w:r>
        <w:rPr>
          <w:sz w:val="24"/>
        </w:rPr>
        <w:t>чебный</w:t>
      </w:r>
      <w:r>
        <w:rPr>
          <w:spacing w:val="-5"/>
          <w:sz w:val="24"/>
        </w:rPr>
        <w:t xml:space="preserve"> </w:t>
      </w:r>
      <w:r>
        <w:rPr>
          <w:spacing w:val="-4"/>
          <w:sz w:val="24"/>
        </w:rPr>
        <w:t>план</w:t>
      </w:r>
    </w:p>
    <w:p w14:paraId="52E028B2" w14:textId="6D546C51" w:rsidR="00A51136" w:rsidRDefault="00EB6713">
      <w:pPr>
        <w:pStyle w:val="a5"/>
        <w:numPr>
          <w:ilvl w:val="1"/>
          <w:numId w:val="2"/>
        </w:numPr>
        <w:tabs>
          <w:tab w:val="left" w:pos="561"/>
        </w:tabs>
        <w:spacing w:before="42"/>
        <w:ind w:left="561" w:hanging="421"/>
        <w:rPr>
          <w:sz w:val="24"/>
        </w:rPr>
      </w:pPr>
      <w:r>
        <w:rPr>
          <w:sz w:val="24"/>
        </w:rPr>
        <w:t>К</w:t>
      </w:r>
      <w:r w:rsidR="008D11E0">
        <w:rPr>
          <w:sz w:val="24"/>
        </w:rPr>
        <w:t>алендарный</w:t>
      </w:r>
      <w:r w:rsidR="008D11E0">
        <w:rPr>
          <w:spacing w:val="-9"/>
          <w:sz w:val="24"/>
        </w:rPr>
        <w:t xml:space="preserve"> </w:t>
      </w:r>
      <w:r w:rsidR="008D11E0">
        <w:rPr>
          <w:sz w:val="24"/>
        </w:rPr>
        <w:t>учебный</w:t>
      </w:r>
      <w:r w:rsidR="008D11E0">
        <w:rPr>
          <w:spacing w:val="-5"/>
          <w:sz w:val="24"/>
        </w:rPr>
        <w:t xml:space="preserve"> </w:t>
      </w:r>
      <w:r w:rsidR="008D11E0">
        <w:rPr>
          <w:spacing w:val="-2"/>
          <w:sz w:val="24"/>
        </w:rPr>
        <w:t>график</w:t>
      </w:r>
    </w:p>
    <w:p w14:paraId="7C861731" w14:textId="32DFEDEA" w:rsidR="00A51136" w:rsidRPr="00EB6713" w:rsidRDefault="00EB6713">
      <w:pPr>
        <w:pStyle w:val="a5"/>
        <w:numPr>
          <w:ilvl w:val="1"/>
          <w:numId w:val="2"/>
        </w:numPr>
        <w:tabs>
          <w:tab w:val="left" w:pos="561"/>
        </w:tabs>
        <w:spacing w:before="40"/>
        <w:ind w:left="561" w:hanging="421"/>
        <w:rPr>
          <w:sz w:val="24"/>
        </w:rPr>
      </w:pPr>
      <w:r>
        <w:rPr>
          <w:color w:val="000000"/>
          <w:sz w:val="24"/>
        </w:rPr>
        <w:t>Р</w:t>
      </w:r>
      <w:r w:rsidR="008D11E0" w:rsidRPr="00EB6713">
        <w:rPr>
          <w:color w:val="000000"/>
          <w:sz w:val="24"/>
        </w:rPr>
        <w:t>абочая</w:t>
      </w:r>
      <w:r w:rsidR="008D11E0" w:rsidRPr="00EB6713">
        <w:rPr>
          <w:color w:val="000000"/>
          <w:spacing w:val="-2"/>
          <w:sz w:val="24"/>
        </w:rPr>
        <w:t xml:space="preserve"> </w:t>
      </w:r>
      <w:r w:rsidR="008D11E0" w:rsidRPr="00EB6713">
        <w:rPr>
          <w:color w:val="000000"/>
          <w:sz w:val="24"/>
        </w:rPr>
        <w:t>программа</w:t>
      </w:r>
      <w:r w:rsidR="008D11E0" w:rsidRPr="00EB6713">
        <w:rPr>
          <w:color w:val="000000"/>
          <w:spacing w:val="-8"/>
          <w:sz w:val="24"/>
        </w:rPr>
        <w:t xml:space="preserve"> </w:t>
      </w:r>
      <w:r w:rsidR="008D11E0" w:rsidRPr="00EB6713">
        <w:rPr>
          <w:color w:val="000000"/>
          <w:spacing w:val="-2"/>
          <w:sz w:val="24"/>
        </w:rPr>
        <w:t>воспитания</w:t>
      </w:r>
      <w:r w:rsidR="008D11E0" w:rsidRPr="00EB6713">
        <w:rPr>
          <w:color w:val="000000"/>
          <w:spacing w:val="-2"/>
          <w:sz w:val="24"/>
          <w:vertAlign w:val="superscript"/>
        </w:rPr>
        <w:t>1</w:t>
      </w:r>
    </w:p>
    <w:p w14:paraId="3F34AD89" w14:textId="25672B66" w:rsidR="00A51136" w:rsidRPr="00EB6713" w:rsidRDefault="00EB6713">
      <w:pPr>
        <w:pStyle w:val="a5"/>
        <w:numPr>
          <w:ilvl w:val="1"/>
          <w:numId w:val="2"/>
        </w:numPr>
        <w:tabs>
          <w:tab w:val="left" w:pos="561"/>
        </w:tabs>
        <w:spacing w:before="41"/>
        <w:ind w:left="561" w:hanging="421"/>
        <w:rPr>
          <w:sz w:val="24"/>
        </w:rPr>
      </w:pPr>
      <w:r>
        <w:rPr>
          <w:color w:val="000000"/>
          <w:sz w:val="24"/>
        </w:rPr>
        <w:t>К</w:t>
      </w:r>
      <w:r w:rsidR="008D11E0" w:rsidRPr="00EB6713">
        <w:rPr>
          <w:color w:val="000000"/>
          <w:sz w:val="24"/>
        </w:rPr>
        <w:t>алендарный</w:t>
      </w:r>
      <w:r w:rsidR="008D11E0" w:rsidRPr="00EB6713">
        <w:rPr>
          <w:color w:val="000000"/>
          <w:spacing w:val="-7"/>
          <w:sz w:val="24"/>
        </w:rPr>
        <w:t xml:space="preserve"> </w:t>
      </w:r>
      <w:r w:rsidR="008D11E0" w:rsidRPr="00EB6713">
        <w:rPr>
          <w:color w:val="000000"/>
          <w:sz w:val="24"/>
        </w:rPr>
        <w:t>план</w:t>
      </w:r>
      <w:r w:rsidR="008D11E0" w:rsidRPr="00EB6713">
        <w:rPr>
          <w:color w:val="000000"/>
          <w:spacing w:val="-7"/>
          <w:sz w:val="24"/>
        </w:rPr>
        <w:t xml:space="preserve"> </w:t>
      </w:r>
      <w:r w:rsidR="008D11E0" w:rsidRPr="00EB6713">
        <w:rPr>
          <w:color w:val="000000"/>
          <w:sz w:val="24"/>
        </w:rPr>
        <w:t>воспитательной</w:t>
      </w:r>
      <w:r w:rsidR="008D11E0" w:rsidRPr="00EB6713">
        <w:rPr>
          <w:color w:val="000000"/>
          <w:spacing w:val="-7"/>
          <w:sz w:val="24"/>
        </w:rPr>
        <w:t xml:space="preserve"> </w:t>
      </w:r>
      <w:r w:rsidR="008D11E0" w:rsidRPr="00EB6713">
        <w:rPr>
          <w:color w:val="000000"/>
          <w:spacing w:val="-2"/>
          <w:sz w:val="24"/>
        </w:rPr>
        <w:t>работы</w:t>
      </w:r>
    </w:p>
    <w:p w14:paraId="62F228A0" w14:textId="77777777" w:rsidR="00A51136" w:rsidRDefault="00A51136">
      <w:pPr>
        <w:pStyle w:val="a3"/>
        <w:spacing w:before="87"/>
      </w:pPr>
    </w:p>
    <w:p w14:paraId="7F0D6361" w14:textId="55AB0A68" w:rsidR="00A51136" w:rsidRDefault="008D11E0">
      <w:pPr>
        <w:ind w:left="140"/>
        <w:rPr>
          <w:b/>
          <w:sz w:val="24"/>
        </w:rPr>
      </w:pPr>
      <w:r>
        <w:rPr>
          <w:b/>
          <w:sz w:val="24"/>
        </w:rPr>
        <w:t>Раздел</w:t>
      </w:r>
      <w:r>
        <w:rPr>
          <w:b/>
          <w:spacing w:val="-5"/>
          <w:sz w:val="24"/>
        </w:rPr>
        <w:t xml:space="preserve"> </w:t>
      </w:r>
      <w:r>
        <w:rPr>
          <w:b/>
          <w:sz w:val="24"/>
        </w:rPr>
        <w:t>6.</w:t>
      </w:r>
      <w:r>
        <w:rPr>
          <w:b/>
          <w:spacing w:val="1"/>
          <w:sz w:val="24"/>
        </w:rPr>
        <w:t xml:space="preserve"> </w:t>
      </w:r>
      <w:r w:rsidR="00EB6713">
        <w:rPr>
          <w:b/>
          <w:sz w:val="24"/>
        </w:rPr>
        <w:t>У</w:t>
      </w:r>
      <w:r>
        <w:rPr>
          <w:b/>
          <w:sz w:val="24"/>
        </w:rPr>
        <w:t>словия</w:t>
      </w:r>
      <w:r>
        <w:rPr>
          <w:b/>
          <w:spacing w:val="-6"/>
          <w:sz w:val="24"/>
        </w:rPr>
        <w:t xml:space="preserve"> </w:t>
      </w:r>
      <w:r>
        <w:rPr>
          <w:b/>
          <w:sz w:val="24"/>
        </w:rPr>
        <w:t>реализации</w:t>
      </w:r>
      <w:r>
        <w:rPr>
          <w:b/>
          <w:spacing w:val="-5"/>
          <w:sz w:val="24"/>
        </w:rPr>
        <w:t xml:space="preserve"> </w:t>
      </w:r>
      <w:r>
        <w:rPr>
          <w:b/>
          <w:sz w:val="24"/>
        </w:rPr>
        <w:t>образовательной</w:t>
      </w:r>
      <w:r>
        <w:rPr>
          <w:b/>
          <w:spacing w:val="-4"/>
          <w:sz w:val="24"/>
        </w:rPr>
        <w:t xml:space="preserve"> </w:t>
      </w:r>
      <w:r>
        <w:rPr>
          <w:b/>
          <w:spacing w:val="-2"/>
          <w:sz w:val="24"/>
        </w:rPr>
        <w:t>программы</w:t>
      </w:r>
    </w:p>
    <w:p w14:paraId="3FAA7799" w14:textId="77777777" w:rsidR="00A51136" w:rsidRDefault="008D11E0">
      <w:pPr>
        <w:pStyle w:val="a5"/>
        <w:numPr>
          <w:ilvl w:val="1"/>
          <w:numId w:val="3"/>
        </w:numPr>
        <w:tabs>
          <w:tab w:val="left" w:pos="562"/>
        </w:tabs>
        <w:spacing w:before="41"/>
        <w:ind w:left="562" w:hanging="422"/>
        <w:rPr>
          <w:sz w:val="24"/>
        </w:rPr>
      </w:pPr>
      <w:r>
        <w:rPr>
          <w:sz w:val="24"/>
        </w:rPr>
        <w:t>Требования</w:t>
      </w:r>
      <w:r>
        <w:rPr>
          <w:spacing w:val="-10"/>
          <w:sz w:val="24"/>
        </w:rPr>
        <w:t xml:space="preserve"> </w:t>
      </w:r>
      <w:r>
        <w:rPr>
          <w:sz w:val="24"/>
        </w:rPr>
        <w:t>к</w:t>
      </w:r>
      <w:r>
        <w:rPr>
          <w:spacing w:val="-5"/>
          <w:sz w:val="24"/>
        </w:rPr>
        <w:t xml:space="preserve"> </w:t>
      </w:r>
      <w:r>
        <w:rPr>
          <w:sz w:val="24"/>
        </w:rPr>
        <w:t>материально-техническому</w:t>
      </w:r>
      <w:r>
        <w:rPr>
          <w:spacing w:val="-12"/>
          <w:sz w:val="24"/>
        </w:rPr>
        <w:t xml:space="preserve"> </w:t>
      </w:r>
      <w:r>
        <w:rPr>
          <w:sz w:val="24"/>
        </w:rPr>
        <w:t>обеспечению</w:t>
      </w:r>
      <w:r>
        <w:rPr>
          <w:spacing w:val="-5"/>
          <w:sz w:val="24"/>
        </w:rPr>
        <w:t xml:space="preserve"> </w:t>
      </w:r>
      <w:r>
        <w:rPr>
          <w:sz w:val="24"/>
        </w:rPr>
        <w:t>образовательной</w:t>
      </w:r>
      <w:r>
        <w:rPr>
          <w:spacing w:val="-6"/>
          <w:sz w:val="24"/>
        </w:rPr>
        <w:t xml:space="preserve"> </w:t>
      </w:r>
      <w:r>
        <w:rPr>
          <w:spacing w:val="-2"/>
          <w:sz w:val="24"/>
        </w:rPr>
        <w:t>программы</w:t>
      </w:r>
    </w:p>
    <w:p w14:paraId="09BB1010" w14:textId="77777777" w:rsidR="00A51136" w:rsidRDefault="008D11E0">
      <w:pPr>
        <w:pStyle w:val="a5"/>
        <w:numPr>
          <w:ilvl w:val="1"/>
          <w:numId w:val="3"/>
        </w:numPr>
        <w:tabs>
          <w:tab w:val="left" w:pos="562"/>
        </w:tabs>
        <w:spacing w:before="41"/>
        <w:ind w:left="562" w:hanging="422"/>
        <w:rPr>
          <w:sz w:val="24"/>
        </w:rPr>
      </w:pPr>
      <w:r>
        <w:rPr>
          <w:sz w:val="24"/>
        </w:rPr>
        <w:t>Требования</w:t>
      </w:r>
      <w:r>
        <w:rPr>
          <w:spacing w:val="-10"/>
          <w:sz w:val="24"/>
        </w:rPr>
        <w:t xml:space="preserve"> </w:t>
      </w:r>
      <w:r>
        <w:rPr>
          <w:sz w:val="24"/>
        </w:rPr>
        <w:t>к</w:t>
      </w:r>
      <w:r>
        <w:rPr>
          <w:spacing w:val="-5"/>
          <w:sz w:val="24"/>
        </w:rPr>
        <w:t xml:space="preserve"> </w:t>
      </w:r>
      <w:r>
        <w:rPr>
          <w:sz w:val="24"/>
        </w:rPr>
        <w:t>учебно-методическому</w:t>
      </w:r>
      <w:r>
        <w:rPr>
          <w:spacing w:val="-12"/>
          <w:sz w:val="24"/>
        </w:rPr>
        <w:t xml:space="preserve"> </w:t>
      </w:r>
      <w:r>
        <w:rPr>
          <w:sz w:val="24"/>
        </w:rPr>
        <w:t>обеспечению</w:t>
      </w:r>
      <w:r>
        <w:rPr>
          <w:spacing w:val="-5"/>
          <w:sz w:val="24"/>
        </w:rPr>
        <w:t xml:space="preserve"> </w:t>
      </w:r>
      <w:r>
        <w:rPr>
          <w:sz w:val="24"/>
        </w:rPr>
        <w:t>образовательной</w:t>
      </w:r>
      <w:r>
        <w:rPr>
          <w:spacing w:val="-1"/>
          <w:sz w:val="24"/>
        </w:rPr>
        <w:t xml:space="preserve"> </w:t>
      </w:r>
      <w:r>
        <w:rPr>
          <w:spacing w:val="-2"/>
          <w:sz w:val="24"/>
        </w:rPr>
        <w:t>программы.</w:t>
      </w:r>
    </w:p>
    <w:p w14:paraId="6863E35E" w14:textId="77777777" w:rsidR="00A51136" w:rsidRDefault="008D11E0">
      <w:pPr>
        <w:pStyle w:val="a5"/>
        <w:numPr>
          <w:ilvl w:val="1"/>
          <w:numId w:val="3"/>
        </w:numPr>
        <w:tabs>
          <w:tab w:val="left" w:pos="553"/>
        </w:tabs>
        <w:spacing w:before="41"/>
        <w:ind w:left="553" w:hanging="413"/>
        <w:rPr>
          <w:sz w:val="24"/>
        </w:rPr>
      </w:pPr>
      <w:r>
        <w:rPr>
          <w:sz w:val="24"/>
        </w:rPr>
        <w:t>Требования</w:t>
      </w:r>
      <w:r>
        <w:rPr>
          <w:spacing w:val="-9"/>
          <w:sz w:val="24"/>
        </w:rPr>
        <w:t xml:space="preserve"> </w:t>
      </w:r>
      <w:r>
        <w:rPr>
          <w:sz w:val="24"/>
        </w:rPr>
        <w:t>к</w:t>
      </w:r>
      <w:r>
        <w:rPr>
          <w:spacing w:val="-5"/>
          <w:sz w:val="24"/>
        </w:rPr>
        <w:t xml:space="preserve"> </w:t>
      </w:r>
      <w:r>
        <w:rPr>
          <w:sz w:val="24"/>
        </w:rPr>
        <w:t>практической</w:t>
      </w:r>
      <w:r>
        <w:rPr>
          <w:spacing w:val="-3"/>
          <w:sz w:val="24"/>
        </w:rPr>
        <w:t xml:space="preserve"> </w:t>
      </w:r>
      <w:r>
        <w:rPr>
          <w:sz w:val="24"/>
        </w:rPr>
        <w:t>подготовке</w:t>
      </w:r>
      <w:r>
        <w:rPr>
          <w:spacing w:val="-8"/>
          <w:sz w:val="24"/>
        </w:rPr>
        <w:t xml:space="preserve"> </w:t>
      </w:r>
      <w:r>
        <w:rPr>
          <w:spacing w:val="-2"/>
          <w:sz w:val="24"/>
        </w:rPr>
        <w:t>обучающихся</w:t>
      </w:r>
    </w:p>
    <w:p w14:paraId="5B1677C5" w14:textId="77777777" w:rsidR="00A51136" w:rsidRPr="00EB6713" w:rsidRDefault="008D11E0">
      <w:pPr>
        <w:pStyle w:val="a5"/>
        <w:numPr>
          <w:ilvl w:val="1"/>
          <w:numId w:val="3"/>
        </w:numPr>
        <w:tabs>
          <w:tab w:val="left" w:pos="561"/>
        </w:tabs>
        <w:spacing w:before="40"/>
        <w:ind w:left="561" w:hanging="421"/>
        <w:rPr>
          <w:sz w:val="24"/>
        </w:rPr>
      </w:pPr>
      <w:r w:rsidRPr="00EB6713">
        <w:rPr>
          <w:color w:val="000000"/>
          <w:sz w:val="24"/>
        </w:rPr>
        <w:t>Требования</w:t>
      </w:r>
      <w:r w:rsidRPr="00EB6713">
        <w:rPr>
          <w:color w:val="000000"/>
          <w:spacing w:val="-6"/>
          <w:sz w:val="24"/>
        </w:rPr>
        <w:t xml:space="preserve"> </w:t>
      </w:r>
      <w:r w:rsidRPr="00EB6713">
        <w:rPr>
          <w:color w:val="000000"/>
          <w:sz w:val="24"/>
        </w:rPr>
        <w:t>к</w:t>
      </w:r>
      <w:r w:rsidRPr="00EB6713">
        <w:rPr>
          <w:color w:val="000000"/>
          <w:spacing w:val="-6"/>
          <w:sz w:val="24"/>
        </w:rPr>
        <w:t xml:space="preserve"> </w:t>
      </w:r>
      <w:r w:rsidRPr="00EB6713">
        <w:rPr>
          <w:color w:val="000000"/>
          <w:sz w:val="24"/>
        </w:rPr>
        <w:t>организации</w:t>
      </w:r>
      <w:r w:rsidRPr="00EB6713">
        <w:rPr>
          <w:color w:val="000000"/>
          <w:spacing w:val="-4"/>
          <w:sz w:val="24"/>
        </w:rPr>
        <w:t xml:space="preserve"> </w:t>
      </w:r>
      <w:r w:rsidRPr="00EB6713">
        <w:rPr>
          <w:color w:val="000000"/>
          <w:sz w:val="24"/>
        </w:rPr>
        <w:t>воспитания</w:t>
      </w:r>
      <w:r w:rsidRPr="00EB6713">
        <w:rPr>
          <w:color w:val="000000"/>
          <w:spacing w:val="-10"/>
          <w:sz w:val="24"/>
        </w:rPr>
        <w:t xml:space="preserve"> </w:t>
      </w:r>
      <w:r w:rsidRPr="00EB6713">
        <w:rPr>
          <w:color w:val="000000"/>
          <w:spacing w:val="-2"/>
          <w:sz w:val="24"/>
        </w:rPr>
        <w:t>обучающихся.</w:t>
      </w:r>
    </w:p>
    <w:p w14:paraId="07FDAC9E" w14:textId="77777777" w:rsidR="00A51136" w:rsidRDefault="008D11E0">
      <w:pPr>
        <w:pStyle w:val="a5"/>
        <w:numPr>
          <w:ilvl w:val="1"/>
          <w:numId w:val="3"/>
        </w:numPr>
        <w:tabs>
          <w:tab w:val="left" w:pos="562"/>
        </w:tabs>
        <w:spacing w:before="41"/>
        <w:ind w:left="562" w:hanging="422"/>
        <w:rPr>
          <w:sz w:val="24"/>
        </w:rPr>
      </w:pPr>
      <w:r>
        <w:rPr>
          <w:sz w:val="24"/>
        </w:rPr>
        <w:t>Требования</w:t>
      </w:r>
      <w:r>
        <w:rPr>
          <w:spacing w:val="-9"/>
          <w:sz w:val="24"/>
        </w:rPr>
        <w:t xml:space="preserve"> </w:t>
      </w:r>
      <w:r>
        <w:rPr>
          <w:sz w:val="24"/>
        </w:rPr>
        <w:t>к</w:t>
      </w:r>
      <w:r>
        <w:rPr>
          <w:spacing w:val="-4"/>
          <w:sz w:val="24"/>
        </w:rPr>
        <w:t xml:space="preserve"> </w:t>
      </w:r>
      <w:r>
        <w:rPr>
          <w:sz w:val="24"/>
        </w:rPr>
        <w:t>кадровым</w:t>
      </w:r>
      <w:r>
        <w:rPr>
          <w:spacing w:val="-5"/>
          <w:sz w:val="24"/>
        </w:rPr>
        <w:t xml:space="preserve"> </w:t>
      </w:r>
      <w:r>
        <w:rPr>
          <w:sz w:val="24"/>
        </w:rPr>
        <w:t>условиям</w:t>
      </w:r>
      <w:r>
        <w:rPr>
          <w:spacing w:val="-5"/>
          <w:sz w:val="24"/>
        </w:rPr>
        <w:t xml:space="preserve"> </w:t>
      </w:r>
      <w:r>
        <w:rPr>
          <w:sz w:val="24"/>
        </w:rPr>
        <w:t>реализации</w:t>
      </w:r>
      <w:r>
        <w:rPr>
          <w:spacing w:val="-6"/>
          <w:sz w:val="24"/>
        </w:rPr>
        <w:t xml:space="preserve"> </w:t>
      </w:r>
      <w:r>
        <w:rPr>
          <w:sz w:val="24"/>
        </w:rPr>
        <w:t>образовательной</w:t>
      </w:r>
      <w:r>
        <w:rPr>
          <w:spacing w:val="-1"/>
          <w:sz w:val="24"/>
        </w:rPr>
        <w:t xml:space="preserve"> </w:t>
      </w:r>
      <w:r>
        <w:rPr>
          <w:spacing w:val="-2"/>
          <w:sz w:val="24"/>
        </w:rPr>
        <w:t>программы</w:t>
      </w:r>
    </w:p>
    <w:p w14:paraId="29D3DA07" w14:textId="77777777" w:rsidR="00A51136" w:rsidRDefault="008D11E0">
      <w:pPr>
        <w:pStyle w:val="a5"/>
        <w:numPr>
          <w:ilvl w:val="1"/>
          <w:numId w:val="3"/>
        </w:numPr>
        <w:tabs>
          <w:tab w:val="left" w:pos="561"/>
        </w:tabs>
        <w:spacing w:before="41"/>
        <w:ind w:left="561" w:hanging="421"/>
        <w:rPr>
          <w:sz w:val="24"/>
        </w:rPr>
      </w:pPr>
      <w:r>
        <w:rPr>
          <w:sz w:val="24"/>
        </w:rPr>
        <w:t>Требования</w:t>
      </w:r>
      <w:r>
        <w:rPr>
          <w:spacing w:val="-11"/>
          <w:sz w:val="24"/>
        </w:rPr>
        <w:t xml:space="preserve"> </w:t>
      </w:r>
      <w:r>
        <w:rPr>
          <w:sz w:val="24"/>
        </w:rPr>
        <w:t>к</w:t>
      </w:r>
      <w:r>
        <w:rPr>
          <w:spacing w:val="-5"/>
          <w:sz w:val="24"/>
        </w:rPr>
        <w:t xml:space="preserve"> </w:t>
      </w:r>
      <w:r>
        <w:rPr>
          <w:sz w:val="24"/>
        </w:rPr>
        <w:t>финансовым</w:t>
      </w:r>
      <w:r>
        <w:rPr>
          <w:spacing w:val="-3"/>
          <w:sz w:val="24"/>
        </w:rPr>
        <w:t xml:space="preserve"> </w:t>
      </w:r>
      <w:r>
        <w:rPr>
          <w:sz w:val="24"/>
        </w:rPr>
        <w:t>условиям</w:t>
      </w:r>
      <w:r>
        <w:rPr>
          <w:spacing w:val="-6"/>
          <w:sz w:val="24"/>
        </w:rPr>
        <w:t xml:space="preserve"> </w:t>
      </w:r>
      <w:r>
        <w:rPr>
          <w:sz w:val="24"/>
        </w:rPr>
        <w:t>реализации</w:t>
      </w:r>
      <w:r>
        <w:rPr>
          <w:spacing w:val="-7"/>
          <w:sz w:val="24"/>
        </w:rPr>
        <w:t xml:space="preserve"> </w:t>
      </w:r>
      <w:r>
        <w:rPr>
          <w:sz w:val="24"/>
        </w:rPr>
        <w:t>образовательной</w:t>
      </w:r>
      <w:r>
        <w:rPr>
          <w:spacing w:val="-7"/>
          <w:sz w:val="24"/>
        </w:rPr>
        <w:t xml:space="preserve"> </w:t>
      </w:r>
      <w:r>
        <w:rPr>
          <w:spacing w:val="-2"/>
          <w:sz w:val="24"/>
        </w:rPr>
        <w:t>программы</w:t>
      </w:r>
    </w:p>
    <w:p w14:paraId="3F6013F6" w14:textId="77777777" w:rsidR="00A51136" w:rsidRDefault="00A51136">
      <w:pPr>
        <w:pStyle w:val="a3"/>
        <w:spacing w:before="87"/>
      </w:pPr>
    </w:p>
    <w:p w14:paraId="63EAA0E7" w14:textId="77777777" w:rsidR="00A51136" w:rsidRDefault="008D11E0">
      <w:pPr>
        <w:spacing w:line="280" w:lineRule="auto"/>
        <w:ind w:left="140" w:right="917"/>
        <w:rPr>
          <w:b/>
          <w:sz w:val="24"/>
        </w:rPr>
      </w:pPr>
      <w:r>
        <w:rPr>
          <w:b/>
          <w:sz w:val="24"/>
        </w:rPr>
        <w:t>Раздел</w:t>
      </w:r>
      <w:r>
        <w:rPr>
          <w:b/>
          <w:spacing w:val="-4"/>
          <w:sz w:val="24"/>
        </w:rPr>
        <w:t xml:space="preserve"> </w:t>
      </w:r>
      <w:r>
        <w:rPr>
          <w:b/>
          <w:sz w:val="24"/>
        </w:rPr>
        <w:t>7.</w:t>
      </w:r>
      <w:r>
        <w:rPr>
          <w:b/>
          <w:spacing w:val="-1"/>
          <w:sz w:val="24"/>
        </w:rPr>
        <w:t xml:space="preserve"> </w:t>
      </w:r>
      <w:r>
        <w:rPr>
          <w:b/>
          <w:sz w:val="24"/>
        </w:rPr>
        <w:t>Формирование</w:t>
      </w:r>
      <w:r>
        <w:rPr>
          <w:b/>
          <w:spacing w:val="-9"/>
          <w:sz w:val="24"/>
        </w:rPr>
        <w:t xml:space="preserve"> </w:t>
      </w:r>
      <w:r>
        <w:rPr>
          <w:b/>
          <w:sz w:val="24"/>
        </w:rPr>
        <w:t>оценочных</w:t>
      </w:r>
      <w:r>
        <w:rPr>
          <w:b/>
          <w:spacing w:val="-8"/>
          <w:sz w:val="24"/>
        </w:rPr>
        <w:t xml:space="preserve"> </w:t>
      </w:r>
      <w:r>
        <w:rPr>
          <w:b/>
          <w:sz w:val="24"/>
        </w:rPr>
        <w:t>средств</w:t>
      </w:r>
      <w:r>
        <w:rPr>
          <w:b/>
          <w:spacing w:val="-8"/>
          <w:sz w:val="24"/>
        </w:rPr>
        <w:t xml:space="preserve"> </w:t>
      </w:r>
      <w:r>
        <w:rPr>
          <w:b/>
          <w:sz w:val="24"/>
        </w:rPr>
        <w:t>для</w:t>
      </w:r>
      <w:r>
        <w:rPr>
          <w:b/>
          <w:spacing w:val="-4"/>
          <w:sz w:val="24"/>
        </w:rPr>
        <w:t xml:space="preserve"> </w:t>
      </w:r>
      <w:r>
        <w:rPr>
          <w:b/>
          <w:sz w:val="24"/>
        </w:rPr>
        <w:t>проведения</w:t>
      </w:r>
      <w:r>
        <w:rPr>
          <w:b/>
          <w:spacing w:val="-4"/>
          <w:sz w:val="24"/>
        </w:rPr>
        <w:t xml:space="preserve"> </w:t>
      </w:r>
      <w:r>
        <w:rPr>
          <w:b/>
          <w:sz w:val="24"/>
        </w:rPr>
        <w:t>государственной итоговой аттестации</w:t>
      </w:r>
    </w:p>
    <w:p w14:paraId="3B2BA445" w14:textId="77777777" w:rsidR="00A51136" w:rsidRDefault="00A51136">
      <w:pPr>
        <w:pStyle w:val="a3"/>
        <w:spacing w:before="33"/>
        <w:rPr>
          <w:b/>
        </w:rPr>
      </w:pPr>
    </w:p>
    <w:p w14:paraId="1449C98E" w14:textId="2A0DD796" w:rsidR="00A51136" w:rsidRDefault="008D11E0">
      <w:pPr>
        <w:spacing w:line="552" w:lineRule="auto"/>
        <w:ind w:left="140"/>
        <w:rPr>
          <w:b/>
          <w:sz w:val="24"/>
        </w:rPr>
      </w:pPr>
      <w:r>
        <w:rPr>
          <w:b/>
          <w:spacing w:val="-2"/>
          <w:sz w:val="24"/>
        </w:rPr>
        <w:t>ПРИЛОЖЕНИЯ</w:t>
      </w:r>
    </w:p>
    <w:p w14:paraId="67435AC5" w14:textId="77777777" w:rsidR="00A51136" w:rsidRDefault="00A51136">
      <w:pPr>
        <w:spacing w:line="276" w:lineRule="auto"/>
        <w:rPr>
          <w:b/>
          <w:sz w:val="24"/>
        </w:rPr>
      </w:pPr>
    </w:p>
    <w:p w14:paraId="000B2180" w14:textId="77777777" w:rsidR="00916F5D" w:rsidRPr="00916F5D" w:rsidRDefault="00916F5D" w:rsidP="00916F5D">
      <w:pPr>
        <w:rPr>
          <w:bCs/>
          <w:sz w:val="24"/>
        </w:rPr>
      </w:pPr>
      <w:r w:rsidRPr="00916F5D">
        <w:rPr>
          <w:bCs/>
          <w:sz w:val="24"/>
        </w:rPr>
        <w:t>Приложение 1  Рабочие программы ОБД</w:t>
      </w:r>
    </w:p>
    <w:p w14:paraId="0F7517F0" w14:textId="77777777" w:rsidR="00916F5D" w:rsidRPr="00916F5D" w:rsidRDefault="00916F5D" w:rsidP="00916F5D">
      <w:pPr>
        <w:rPr>
          <w:bCs/>
          <w:sz w:val="24"/>
        </w:rPr>
      </w:pPr>
    </w:p>
    <w:p w14:paraId="309872C9" w14:textId="77777777" w:rsidR="00916F5D" w:rsidRPr="00916F5D" w:rsidRDefault="00916F5D" w:rsidP="00916F5D">
      <w:pPr>
        <w:rPr>
          <w:bCs/>
          <w:sz w:val="24"/>
        </w:rPr>
      </w:pPr>
      <w:r w:rsidRPr="00916F5D">
        <w:rPr>
          <w:bCs/>
          <w:sz w:val="24"/>
        </w:rPr>
        <w:t>Приложение 2 Рабочие программы СГ и ОП</w:t>
      </w:r>
    </w:p>
    <w:p w14:paraId="1B672FC1" w14:textId="77777777" w:rsidR="00916F5D" w:rsidRPr="00916F5D" w:rsidRDefault="00916F5D" w:rsidP="00916F5D">
      <w:pPr>
        <w:rPr>
          <w:bCs/>
          <w:sz w:val="24"/>
        </w:rPr>
      </w:pPr>
    </w:p>
    <w:p w14:paraId="151E5DCF" w14:textId="77777777" w:rsidR="00916F5D" w:rsidRPr="00916F5D" w:rsidRDefault="00916F5D" w:rsidP="00916F5D">
      <w:pPr>
        <w:rPr>
          <w:bCs/>
          <w:sz w:val="24"/>
        </w:rPr>
      </w:pPr>
      <w:r w:rsidRPr="00916F5D">
        <w:rPr>
          <w:bCs/>
          <w:sz w:val="24"/>
        </w:rPr>
        <w:t>Приложение 3 Рабочие программы ПМ</w:t>
      </w:r>
    </w:p>
    <w:p w14:paraId="5D4B13D1" w14:textId="77777777" w:rsidR="00916F5D" w:rsidRPr="00916F5D" w:rsidRDefault="00916F5D" w:rsidP="00916F5D">
      <w:pPr>
        <w:rPr>
          <w:bCs/>
          <w:sz w:val="24"/>
        </w:rPr>
      </w:pPr>
    </w:p>
    <w:p w14:paraId="67CF6EB9" w14:textId="77777777" w:rsidR="00916F5D" w:rsidRPr="00916F5D" w:rsidRDefault="00916F5D" w:rsidP="00916F5D">
      <w:pPr>
        <w:rPr>
          <w:bCs/>
          <w:sz w:val="24"/>
        </w:rPr>
      </w:pPr>
      <w:r w:rsidRPr="00916F5D">
        <w:rPr>
          <w:bCs/>
          <w:sz w:val="24"/>
        </w:rPr>
        <w:t>Приложение 4  Рабочая программа воспитательной работы</w:t>
      </w:r>
    </w:p>
    <w:p w14:paraId="3774DA3D" w14:textId="77777777" w:rsidR="00916F5D" w:rsidRPr="00916F5D" w:rsidRDefault="00916F5D" w:rsidP="00916F5D">
      <w:pPr>
        <w:rPr>
          <w:bCs/>
          <w:sz w:val="24"/>
        </w:rPr>
      </w:pPr>
    </w:p>
    <w:p w14:paraId="3FD66CE0" w14:textId="77777777" w:rsidR="00916F5D" w:rsidRPr="00916F5D" w:rsidRDefault="00916F5D" w:rsidP="00916F5D">
      <w:pPr>
        <w:rPr>
          <w:bCs/>
          <w:sz w:val="24"/>
        </w:rPr>
      </w:pPr>
      <w:r w:rsidRPr="00916F5D">
        <w:rPr>
          <w:bCs/>
          <w:sz w:val="24"/>
        </w:rPr>
        <w:t>Приложение 5 Рабочие программы практик</w:t>
      </w:r>
    </w:p>
    <w:p w14:paraId="5D66D79F" w14:textId="77777777" w:rsidR="00916F5D" w:rsidRPr="00916F5D" w:rsidRDefault="00916F5D" w:rsidP="00916F5D">
      <w:pPr>
        <w:rPr>
          <w:bCs/>
          <w:sz w:val="24"/>
        </w:rPr>
      </w:pPr>
    </w:p>
    <w:p w14:paraId="292C1B47" w14:textId="7CBB787D" w:rsidR="00916F5D" w:rsidRPr="00916F5D" w:rsidRDefault="00916F5D" w:rsidP="00916F5D">
      <w:pPr>
        <w:rPr>
          <w:bCs/>
          <w:sz w:val="24"/>
        </w:rPr>
        <w:sectPr w:rsidR="00916F5D" w:rsidRPr="00916F5D">
          <w:pgSz w:w="11910" w:h="16840"/>
          <w:pgMar w:top="1040" w:right="708" w:bottom="280" w:left="1559" w:header="720" w:footer="720" w:gutter="0"/>
          <w:cols w:space="720"/>
        </w:sectPr>
      </w:pPr>
      <w:r w:rsidRPr="00916F5D">
        <w:rPr>
          <w:bCs/>
          <w:sz w:val="24"/>
        </w:rPr>
        <w:t xml:space="preserve">Приложение 6 </w:t>
      </w:r>
      <w:proofErr w:type="spellStart"/>
      <w:r w:rsidRPr="00916F5D">
        <w:rPr>
          <w:bCs/>
          <w:sz w:val="24"/>
        </w:rPr>
        <w:t>ФОСы</w:t>
      </w:r>
      <w:proofErr w:type="spellEnd"/>
    </w:p>
    <w:p w14:paraId="62C1B3DB" w14:textId="77777777" w:rsidR="009859AD" w:rsidRPr="00315F34" w:rsidRDefault="009859AD" w:rsidP="009859AD">
      <w:pPr>
        <w:pStyle w:val="1"/>
        <w:spacing w:line="276" w:lineRule="auto"/>
        <w:ind w:firstLine="709"/>
        <w:rPr>
          <w:rFonts w:ascii="Times New Roman" w:hAnsi="Times New Roman"/>
          <w:sz w:val="24"/>
          <w:szCs w:val="24"/>
        </w:rPr>
      </w:pPr>
      <w:bookmarkStart w:id="2" w:name="Раздел_1._Общие_положения"/>
      <w:bookmarkStart w:id="3" w:name="_Toc124321872"/>
      <w:bookmarkStart w:id="4" w:name="_Toc142908446"/>
      <w:bookmarkEnd w:id="2"/>
      <w:r w:rsidRPr="00315F34">
        <w:rPr>
          <w:rFonts w:ascii="Times New Roman" w:hAnsi="Times New Roman"/>
          <w:sz w:val="24"/>
          <w:szCs w:val="24"/>
        </w:rPr>
        <w:lastRenderedPageBreak/>
        <w:t>Раздел 1. Общие положения</w:t>
      </w:r>
      <w:bookmarkEnd w:id="3"/>
      <w:bookmarkEnd w:id="4"/>
    </w:p>
    <w:p w14:paraId="3C1DB120" w14:textId="77777777" w:rsidR="009859AD" w:rsidRPr="00AE3D28" w:rsidRDefault="009859AD" w:rsidP="009859AD">
      <w:pPr>
        <w:suppressAutoHyphens/>
        <w:ind w:firstLine="709"/>
        <w:jc w:val="both"/>
        <w:rPr>
          <w:bCs/>
          <w:sz w:val="24"/>
          <w:szCs w:val="24"/>
        </w:rPr>
      </w:pPr>
      <w:r w:rsidRPr="001579E1">
        <w:rPr>
          <w:bCs/>
          <w:sz w:val="24"/>
          <w:szCs w:val="24"/>
        </w:rPr>
        <w:t>1.1.</w:t>
      </w:r>
      <w:r w:rsidRPr="00AE3D28">
        <w:rPr>
          <w:bCs/>
          <w:sz w:val="24"/>
          <w:szCs w:val="24"/>
        </w:rPr>
        <w:t xml:space="preserve"> Настоящая ПОП СПО</w:t>
      </w:r>
      <w:r>
        <w:rPr>
          <w:bCs/>
          <w:sz w:val="24"/>
          <w:szCs w:val="24"/>
        </w:rPr>
        <w:t xml:space="preserve"> </w:t>
      </w:r>
      <w:r w:rsidRPr="00AE3D28">
        <w:rPr>
          <w:bCs/>
          <w:sz w:val="24"/>
          <w:szCs w:val="24"/>
        </w:rPr>
        <w:t xml:space="preserve">по </w:t>
      </w:r>
      <w:bookmarkStart w:id="5" w:name="_Hlk87976045"/>
      <w:r w:rsidRPr="00AE3D28">
        <w:rPr>
          <w:bCs/>
          <w:sz w:val="24"/>
          <w:szCs w:val="24"/>
        </w:rPr>
        <w:t>профессии 09.01.03 Оператор информационных систем и ресурсов</w:t>
      </w:r>
      <w:bookmarkEnd w:id="5"/>
      <w:r w:rsidRPr="00AE3D28">
        <w:rPr>
          <w:bCs/>
          <w:sz w:val="24"/>
          <w:szCs w:val="24"/>
        </w:rPr>
        <w:t xml:space="preserve"> разработана на основе федерального государственного образовательного стандарта среднего профессионального образования по профессии 09.01.03 Оператор информационных систем и ресурсов, утвержденного Приказом </w:t>
      </w:r>
      <w:proofErr w:type="spellStart"/>
      <w:r w:rsidRPr="00AE3D28">
        <w:rPr>
          <w:bCs/>
          <w:sz w:val="24"/>
          <w:szCs w:val="24"/>
        </w:rPr>
        <w:t>Минпросвещения</w:t>
      </w:r>
      <w:proofErr w:type="spellEnd"/>
      <w:r w:rsidRPr="00AE3D28">
        <w:rPr>
          <w:bCs/>
          <w:sz w:val="24"/>
          <w:szCs w:val="24"/>
        </w:rPr>
        <w:t xml:space="preserve"> России </w:t>
      </w:r>
      <w:r w:rsidRPr="00C11D1E">
        <w:rPr>
          <w:bCs/>
          <w:sz w:val="24"/>
          <w:szCs w:val="24"/>
        </w:rPr>
        <w:t>от 11 ноября 2022 года № 974</w:t>
      </w:r>
      <w:r>
        <w:rPr>
          <w:bCs/>
          <w:sz w:val="24"/>
          <w:szCs w:val="24"/>
        </w:rPr>
        <w:t xml:space="preserve"> </w:t>
      </w:r>
      <w:r w:rsidRPr="00AE3D28">
        <w:rPr>
          <w:bCs/>
          <w:sz w:val="24"/>
          <w:szCs w:val="24"/>
        </w:rPr>
        <w:t>(далее – ФГОС СПО).</w:t>
      </w:r>
    </w:p>
    <w:p w14:paraId="5A20E6EC" w14:textId="77777777" w:rsidR="009859AD" w:rsidRPr="00AE3D28" w:rsidRDefault="009859AD" w:rsidP="009859AD">
      <w:pPr>
        <w:suppressAutoHyphens/>
        <w:ind w:firstLine="709"/>
        <w:jc w:val="both"/>
        <w:rPr>
          <w:bCs/>
          <w:sz w:val="24"/>
          <w:szCs w:val="24"/>
        </w:rPr>
      </w:pPr>
      <w:r w:rsidRPr="00AE3D28">
        <w:rPr>
          <w:bCs/>
          <w:sz w:val="24"/>
          <w:szCs w:val="24"/>
        </w:rPr>
        <w:t>ПОП определяет рекомендованный объем и содержание среднего профессионального образования по профессии 09.01.03 Оператор информационных систем и ресурсов, планируемые результаты освоения образовательной программы, примерные условия образовательной деятельности.</w:t>
      </w:r>
    </w:p>
    <w:p w14:paraId="3B47E4D2" w14:textId="77777777" w:rsidR="009859AD" w:rsidRPr="00315F34" w:rsidRDefault="009859AD" w:rsidP="009859AD">
      <w:pPr>
        <w:suppressAutoHyphens/>
        <w:ind w:firstLine="709"/>
        <w:jc w:val="both"/>
        <w:rPr>
          <w:bCs/>
          <w:sz w:val="24"/>
          <w:szCs w:val="24"/>
        </w:rPr>
      </w:pPr>
      <w:r w:rsidRPr="00AE3D28">
        <w:rPr>
          <w:bCs/>
          <w:sz w:val="24"/>
          <w:szCs w:val="24"/>
        </w:rPr>
        <w:t>ПОП разработана для реализации</w:t>
      </w:r>
      <w:r w:rsidRPr="00315F34">
        <w:rPr>
          <w:bCs/>
          <w:sz w:val="24"/>
          <w:szCs w:val="24"/>
        </w:rPr>
        <w:t xml:space="preserve"> образовательной программы на базе среднего общего образования. </w:t>
      </w:r>
    </w:p>
    <w:p w14:paraId="50221425" w14:textId="77777777" w:rsidR="009859AD" w:rsidRPr="00AE3D28" w:rsidRDefault="009859AD" w:rsidP="009859AD">
      <w:pPr>
        <w:suppressAutoHyphens/>
        <w:ind w:firstLine="709"/>
        <w:jc w:val="both"/>
        <w:rPr>
          <w:bCs/>
          <w:sz w:val="24"/>
          <w:szCs w:val="24"/>
        </w:rPr>
      </w:pPr>
      <w:r w:rsidRPr="00AE3D28">
        <w:rPr>
          <w:bCs/>
          <w:sz w:val="24"/>
          <w:szCs w:val="24"/>
        </w:rPr>
        <w:t xml:space="preserve">Образовательная </w:t>
      </w:r>
      <w:r>
        <w:rPr>
          <w:bCs/>
          <w:sz w:val="24"/>
          <w:szCs w:val="24"/>
        </w:rPr>
        <w:t xml:space="preserve">профессиональная образовательная </w:t>
      </w:r>
      <w:r w:rsidRPr="00AE3D28">
        <w:rPr>
          <w:bCs/>
          <w:sz w:val="24"/>
          <w:szCs w:val="24"/>
        </w:rPr>
        <w:t>программа</w:t>
      </w:r>
      <w:r>
        <w:rPr>
          <w:bCs/>
          <w:sz w:val="24"/>
          <w:szCs w:val="24"/>
        </w:rPr>
        <w:t xml:space="preserve"> (далее – образовательная программа)</w:t>
      </w:r>
      <w:r w:rsidRPr="00AE3D28">
        <w:rPr>
          <w:bCs/>
          <w:sz w:val="24"/>
          <w:szCs w:val="24"/>
        </w:rPr>
        <w:t xml:space="preserve">, реализуемая на базе основного общего образования, разрабатывается образовательной организацией на основе требований федерального государственного образовательного стандарта среднего общего образования и ФГОС СПО с учетом получаемой профессии 09.01.03 Оператор информационных систем </w:t>
      </w:r>
      <w:r>
        <w:rPr>
          <w:bCs/>
          <w:sz w:val="24"/>
          <w:szCs w:val="24"/>
        </w:rPr>
        <w:br/>
      </w:r>
      <w:r w:rsidRPr="00AE3D28">
        <w:rPr>
          <w:bCs/>
          <w:sz w:val="24"/>
          <w:szCs w:val="24"/>
        </w:rPr>
        <w:t>и ресурсов и настоящей ПОП СПО.</w:t>
      </w:r>
    </w:p>
    <w:p w14:paraId="466BB0B3" w14:textId="77777777" w:rsidR="009859AD" w:rsidRPr="001579E1" w:rsidRDefault="009859AD" w:rsidP="009859AD">
      <w:pPr>
        <w:suppressAutoHyphens/>
        <w:ind w:firstLine="709"/>
        <w:jc w:val="both"/>
        <w:rPr>
          <w:bCs/>
          <w:sz w:val="24"/>
          <w:szCs w:val="24"/>
        </w:rPr>
      </w:pPr>
      <w:r w:rsidRPr="001579E1">
        <w:rPr>
          <w:bCs/>
          <w:sz w:val="24"/>
          <w:szCs w:val="24"/>
        </w:rPr>
        <w:t>1.2. Нормативные основания для разработки ПОП:</w:t>
      </w:r>
    </w:p>
    <w:p w14:paraId="2C669407" w14:textId="77777777" w:rsidR="009859AD" w:rsidRPr="00315F34" w:rsidRDefault="009859AD" w:rsidP="009859AD">
      <w:pPr>
        <w:widowControl/>
        <w:numPr>
          <w:ilvl w:val="0"/>
          <w:numId w:val="12"/>
        </w:numPr>
        <w:suppressAutoHyphens/>
        <w:autoSpaceDE/>
        <w:autoSpaceDN/>
        <w:spacing w:line="276" w:lineRule="auto"/>
        <w:ind w:left="0" w:firstLine="709"/>
        <w:jc w:val="both"/>
        <w:rPr>
          <w:bCs/>
          <w:sz w:val="24"/>
          <w:szCs w:val="24"/>
        </w:rPr>
      </w:pPr>
      <w:r w:rsidRPr="00315F34">
        <w:rPr>
          <w:bCs/>
          <w:sz w:val="24"/>
          <w:szCs w:val="24"/>
        </w:rPr>
        <w:t xml:space="preserve">Федеральный закон от 29 декабря 2012 г. №273-ФЗ «Об образовании </w:t>
      </w:r>
      <w:r>
        <w:rPr>
          <w:bCs/>
          <w:sz w:val="24"/>
          <w:szCs w:val="24"/>
        </w:rPr>
        <w:br/>
      </w:r>
      <w:r w:rsidRPr="00315F34">
        <w:rPr>
          <w:bCs/>
          <w:sz w:val="24"/>
          <w:szCs w:val="24"/>
        </w:rPr>
        <w:t>в Российской Федерации»;</w:t>
      </w:r>
    </w:p>
    <w:p w14:paraId="76499194" w14:textId="77777777" w:rsidR="009859AD" w:rsidRPr="00315F34" w:rsidRDefault="009859AD" w:rsidP="009859AD">
      <w:pPr>
        <w:pStyle w:val="a5"/>
        <w:widowControl/>
        <w:numPr>
          <w:ilvl w:val="0"/>
          <w:numId w:val="12"/>
        </w:numPr>
        <w:autoSpaceDE/>
        <w:autoSpaceDN/>
        <w:spacing w:line="276" w:lineRule="auto"/>
        <w:ind w:left="0" w:firstLine="709"/>
        <w:jc w:val="both"/>
        <w:rPr>
          <w:bCs/>
        </w:rPr>
      </w:pPr>
      <w:bookmarkStart w:id="6" w:name="_Hlk84521878"/>
      <w:r w:rsidRPr="00315F34">
        <w:rPr>
          <w:bCs/>
        </w:rPr>
        <w:t xml:space="preserve">Приказ </w:t>
      </w:r>
      <w:proofErr w:type="spellStart"/>
      <w:r w:rsidRPr="00315F34">
        <w:rPr>
          <w:bCs/>
        </w:rPr>
        <w:t>Минпросвещения</w:t>
      </w:r>
      <w:proofErr w:type="spellEnd"/>
      <w:r w:rsidRPr="00315F34">
        <w:rPr>
          <w:bCs/>
        </w:rPr>
        <w:t xml:space="preserve"> России от 08 апреля 2021 г. № 153 </w:t>
      </w:r>
      <w:r>
        <w:rPr>
          <w:bCs/>
        </w:rPr>
        <w:br/>
      </w:r>
      <w:r w:rsidRPr="00315F34">
        <w:rPr>
          <w:bCs/>
        </w:rPr>
        <w:t>«Об утверждении Порядка разработки примерных основных образовательных программ среднего профессионального образования, проведения их экспертизы и ведения реестра примерных основных образовательных программ среднего профессионального образования»;</w:t>
      </w:r>
      <w:bookmarkEnd w:id="6"/>
    </w:p>
    <w:p w14:paraId="7F62CE14" w14:textId="77777777" w:rsidR="009859AD" w:rsidRPr="00AE3D28" w:rsidRDefault="009859AD" w:rsidP="009859AD">
      <w:pPr>
        <w:widowControl/>
        <w:numPr>
          <w:ilvl w:val="0"/>
          <w:numId w:val="12"/>
        </w:numPr>
        <w:suppressAutoHyphens/>
        <w:autoSpaceDE/>
        <w:autoSpaceDN/>
        <w:spacing w:line="276" w:lineRule="auto"/>
        <w:ind w:left="0" w:firstLine="709"/>
        <w:jc w:val="both"/>
        <w:rPr>
          <w:bCs/>
          <w:sz w:val="24"/>
          <w:szCs w:val="24"/>
        </w:rPr>
      </w:pPr>
      <w:r w:rsidRPr="00315F34">
        <w:rPr>
          <w:bCs/>
          <w:sz w:val="24"/>
          <w:szCs w:val="24"/>
        </w:rPr>
        <w:t xml:space="preserve"> </w:t>
      </w:r>
      <w:r w:rsidRPr="00AE3D28">
        <w:rPr>
          <w:bCs/>
          <w:sz w:val="24"/>
          <w:szCs w:val="24"/>
        </w:rPr>
        <w:t xml:space="preserve">Приказ </w:t>
      </w:r>
      <w:proofErr w:type="spellStart"/>
      <w:r w:rsidRPr="00AE3D28">
        <w:rPr>
          <w:bCs/>
          <w:sz w:val="24"/>
          <w:szCs w:val="24"/>
        </w:rPr>
        <w:t>Минпросвещения</w:t>
      </w:r>
      <w:proofErr w:type="spellEnd"/>
      <w:r w:rsidRPr="00AE3D28">
        <w:rPr>
          <w:bCs/>
          <w:sz w:val="24"/>
          <w:szCs w:val="24"/>
        </w:rPr>
        <w:t xml:space="preserve"> России от </w:t>
      </w:r>
      <w:r w:rsidRPr="00C11D1E">
        <w:rPr>
          <w:bCs/>
          <w:sz w:val="24"/>
          <w:szCs w:val="24"/>
        </w:rPr>
        <w:t>11 ноября 2022 г</w:t>
      </w:r>
      <w:r>
        <w:rPr>
          <w:bCs/>
          <w:sz w:val="24"/>
          <w:szCs w:val="24"/>
        </w:rPr>
        <w:t>.</w:t>
      </w:r>
      <w:r w:rsidRPr="00AE3D28">
        <w:rPr>
          <w:bCs/>
          <w:sz w:val="24"/>
          <w:szCs w:val="24"/>
        </w:rPr>
        <w:t xml:space="preserve"> № </w:t>
      </w:r>
      <w:r w:rsidRPr="00236A85">
        <w:rPr>
          <w:bCs/>
          <w:sz w:val="24"/>
          <w:szCs w:val="24"/>
        </w:rPr>
        <w:t>97</w:t>
      </w:r>
      <w:r w:rsidRPr="00931A68">
        <w:rPr>
          <w:bCs/>
          <w:sz w:val="24"/>
          <w:szCs w:val="24"/>
        </w:rPr>
        <w:t>4</w:t>
      </w:r>
      <w:r w:rsidRPr="00AE3D28">
        <w:rPr>
          <w:bCs/>
          <w:sz w:val="24"/>
          <w:szCs w:val="24"/>
        </w:rPr>
        <w:t xml:space="preserve"> </w:t>
      </w:r>
      <w:r>
        <w:rPr>
          <w:bCs/>
          <w:sz w:val="24"/>
          <w:szCs w:val="24"/>
        </w:rPr>
        <w:br/>
      </w:r>
      <w:r w:rsidRPr="00AE3D28">
        <w:rPr>
          <w:bCs/>
          <w:sz w:val="24"/>
          <w:szCs w:val="24"/>
        </w:rPr>
        <w:t>«</w:t>
      </w:r>
      <w:r w:rsidRPr="00AE3D28">
        <w:rPr>
          <w:bCs/>
          <w:sz w:val="24"/>
          <w:szCs w:val="24"/>
          <w:lang w:val="uk-UA"/>
        </w:rPr>
        <w:t xml:space="preserve">Об </w:t>
      </w:r>
      <w:r w:rsidRPr="00AE3D28">
        <w:rPr>
          <w:bCs/>
          <w:sz w:val="24"/>
          <w:szCs w:val="24"/>
        </w:rPr>
        <w:t>утверждении федерального государственного образовательного стандарта среднего профессионального образования по профессии 09.01.03 Оператор информационных систем и ресурсов»;</w:t>
      </w:r>
    </w:p>
    <w:p w14:paraId="0C88C417" w14:textId="77777777" w:rsidR="009859AD" w:rsidRPr="008D58A2" w:rsidRDefault="009859AD" w:rsidP="009859AD">
      <w:pPr>
        <w:pStyle w:val="a5"/>
        <w:widowControl/>
        <w:numPr>
          <w:ilvl w:val="0"/>
          <w:numId w:val="12"/>
        </w:numPr>
        <w:autoSpaceDE/>
        <w:autoSpaceDN/>
        <w:spacing w:line="276" w:lineRule="auto"/>
        <w:ind w:left="0" w:firstLine="709"/>
        <w:jc w:val="both"/>
        <w:rPr>
          <w:bCs/>
        </w:rPr>
      </w:pPr>
      <w:r w:rsidRPr="008D58A2">
        <w:rPr>
          <w:bCs/>
        </w:rPr>
        <w:t>Приказ Минобрнауки России от 24.08.2022</w:t>
      </w:r>
      <w:r>
        <w:rPr>
          <w:bCs/>
        </w:rPr>
        <w:t xml:space="preserve"> г.</w:t>
      </w:r>
      <w:r w:rsidRPr="008D58A2">
        <w:rPr>
          <w:bCs/>
        </w:rPr>
        <w:t xml:space="preserve"> № 762 «Об утверждении Порядка организации и осуществления образовательной деятельности </w:t>
      </w:r>
      <w:r>
        <w:rPr>
          <w:bCs/>
        </w:rPr>
        <w:br/>
      </w:r>
      <w:r w:rsidRPr="008D58A2">
        <w:rPr>
          <w:bCs/>
        </w:rPr>
        <w:t>по образовательным программам среднего профессионального образования»;</w:t>
      </w:r>
    </w:p>
    <w:p w14:paraId="75D74C57" w14:textId="77777777" w:rsidR="009859AD" w:rsidRPr="0074259C" w:rsidRDefault="009859AD" w:rsidP="009859AD">
      <w:pPr>
        <w:pStyle w:val="a5"/>
        <w:widowControl/>
        <w:numPr>
          <w:ilvl w:val="0"/>
          <w:numId w:val="12"/>
        </w:numPr>
        <w:autoSpaceDE/>
        <w:autoSpaceDN/>
        <w:spacing w:line="276" w:lineRule="auto"/>
        <w:ind w:left="0" w:firstLine="709"/>
        <w:jc w:val="both"/>
        <w:rPr>
          <w:bCs/>
        </w:rPr>
      </w:pPr>
      <w:r w:rsidRPr="0074259C">
        <w:rPr>
          <w:bCs/>
        </w:rPr>
        <w:t xml:space="preserve">Приказ </w:t>
      </w:r>
      <w:proofErr w:type="spellStart"/>
      <w:r w:rsidRPr="0074259C">
        <w:rPr>
          <w:bCs/>
        </w:rPr>
        <w:t>Минпросвещения</w:t>
      </w:r>
      <w:proofErr w:type="spellEnd"/>
      <w:r w:rsidRPr="0074259C">
        <w:rPr>
          <w:bCs/>
        </w:rPr>
        <w:t xml:space="preserve"> России от 08 ноября 2021 г. № 800 </w:t>
      </w:r>
      <w:r>
        <w:rPr>
          <w:bCs/>
        </w:rPr>
        <w:br/>
      </w:r>
      <w:r w:rsidRPr="0074259C">
        <w:rPr>
          <w:bCs/>
        </w:rPr>
        <w:t xml:space="preserve">«Об утверждении Порядка проведения государственной итоговой аттестации </w:t>
      </w:r>
      <w:r>
        <w:rPr>
          <w:bCs/>
        </w:rPr>
        <w:br/>
      </w:r>
      <w:r w:rsidRPr="0074259C">
        <w:rPr>
          <w:bCs/>
        </w:rPr>
        <w:t>по образовательным программам среднего профессионального образования»;</w:t>
      </w:r>
    </w:p>
    <w:p w14:paraId="5F98A954" w14:textId="77777777" w:rsidR="009859AD" w:rsidRPr="00315F34" w:rsidRDefault="009859AD" w:rsidP="009859AD">
      <w:pPr>
        <w:pStyle w:val="a5"/>
        <w:widowControl/>
        <w:numPr>
          <w:ilvl w:val="0"/>
          <w:numId w:val="12"/>
        </w:numPr>
        <w:autoSpaceDE/>
        <w:autoSpaceDN/>
        <w:spacing w:line="276" w:lineRule="auto"/>
        <w:ind w:left="0" w:firstLine="709"/>
        <w:jc w:val="both"/>
        <w:rPr>
          <w:bCs/>
        </w:rPr>
      </w:pPr>
      <w:r w:rsidRPr="00315F34">
        <w:rPr>
          <w:bCs/>
        </w:rPr>
        <w:t xml:space="preserve">Приказ Минобрнауки России № 885, </w:t>
      </w:r>
      <w:proofErr w:type="spellStart"/>
      <w:r w:rsidRPr="00315F34">
        <w:rPr>
          <w:bCs/>
        </w:rPr>
        <w:t>Минпросвещения</w:t>
      </w:r>
      <w:proofErr w:type="spellEnd"/>
      <w:r w:rsidRPr="00315F34">
        <w:rPr>
          <w:bCs/>
        </w:rPr>
        <w:t xml:space="preserve"> России № 390 </w:t>
      </w:r>
      <w:r>
        <w:rPr>
          <w:bCs/>
        </w:rPr>
        <w:br/>
      </w:r>
      <w:r w:rsidRPr="00315F34">
        <w:rPr>
          <w:bCs/>
        </w:rPr>
        <w:t>от 5 августа 2020 г. «О практической подготовке обучающихся» (вместе с «Положением о практической подготовке обучающихся»;</w:t>
      </w:r>
    </w:p>
    <w:p w14:paraId="7EA4E1F0" w14:textId="77777777" w:rsidR="009859AD" w:rsidRPr="00AE3D28" w:rsidRDefault="009859AD" w:rsidP="009859AD">
      <w:pPr>
        <w:widowControl/>
        <w:numPr>
          <w:ilvl w:val="0"/>
          <w:numId w:val="12"/>
        </w:numPr>
        <w:suppressAutoHyphens/>
        <w:autoSpaceDE/>
        <w:autoSpaceDN/>
        <w:spacing w:line="276" w:lineRule="auto"/>
        <w:ind w:left="0" w:firstLine="709"/>
        <w:jc w:val="both"/>
        <w:rPr>
          <w:bCs/>
          <w:color w:val="000000"/>
          <w:sz w:val="24"/>
          <w:szCs w:val="24"/>
        </w:rPr>
      </w:pPr>
      <w:r w:rsidRPr="00AE3D28">
        <w:rPr>
          <w:bCs/>
          <w:sz w:val="24"/>
          <w:szCs w:val="24"/>
        </w:rPr>
        <w:t xml:space="preserve">Приказ Министерства труда и социальной защиты Российской Федерации от </w:t>
      </w:r>
      <w:r>
        <w:rPr>
          <w:bCs/>
          <w:sz w:val="24"/>
          <w:szCs w:val="24"/>
        </w:rPr>
        <w:t>19 июля</w:t>
      </w:r>
      <w:r w:rsidRPr="00AE3D28">
        <w:rPr>
          <w:bCs/>
          <w:sz w:val="24"/>
          <w:szCs w:val="24"/>
        </w:rPr>
        <w:t xml:space="preserve"> 20</w:t>
      </w:r>
      <w:r>
        <w:rPr>
          <w:bCs/>
          <w:sz w:val="24"/>
          <w:szCs w:val="24"/>
        </w:rPr>
        <w:t xml:space="preserve">22 </w:t>
      </w:r>
      <w:r w:rsidRPr="00AE3D28">
        <w:rPr>
          <w:bCs/>
          <w:sz w:val="24"/>
          <w:szCs w:val="24"/>
        </w:rPr>
        <w:t xml:space="preserve">г. № </w:t>
      </w:r>
      <w:r>
        <w:rPr>
          <w:bCs/>
          <w:sz w:val="24"/>
          <w:szCs w:val="24"/>
        </w:rPr>
        <w:t>420</w:t>
      </w:r>
      <w:r w:rsidRPr="00AE3D28">
        <w:rPr>
          <w:bCs/>
          <w:sz w:val="24"/>
          <w:szCs w:val="24"/>
        </w:rPr>
        <w:t xml:space="preserve">н «Об утверждении профессионального стандарта </w:t>
      </w:r>
      <w:r>
        <w:rPr>
          <w:bCs/>
          <w:sz w:val="24"/>
          <w:szCs w:val="24"/>
        </w:rPr>
        <w:br/>
      </w:r>
      <w:r w:rsidRPr="00AE3D28">
        <w:rPr>
          <w:bCs/>
          <w:sz w:val="24"/>
          <w:szCs w:val="24"/>
        </w:rPr>
        <w:t xml:space="preserve">06.013 </w:t>
      </w:r>
      <w:r>
        <w:rPr>
          <w:bCs/>
          <w:sz w:val="24"/>
          <w:szCs w:val="24"/>
        </w:rPr>
        <w:t>«</w:t>
      </w:r>
      <w:r w:rsidRPr="00AE3D28">
        <w:rPr>
          <w:bCs/>
          <w:sz w:val="24"/>
          <w:szCs w:val="24"/>
        </w:rPr>
        <w:t>Специалист по информационным ресурсам»;</w:t>
      </w:r>
    </w:p>
    <w:p w14:paraId="167CC002" w14:textId="77777777" w:rsidR="009859AD" w:rsidRPr="00AE3D28" w:rsidRDefault="009859AD" w:rsidP="009859AD">
      <w:pPr>
        <w:widowControl/>
        <w:numPr>
          <w:ilvl w:val="0"/>
          <w:numId w:val="12"/>
        </w:numPr>
        <w:suppressAutoHyphens/>
        <w:autoSpaceDE/>
        <w:autoSpaceDN/>
        <w:spacing w:line="276" w:lineRule="auto"/>
        <w:ind w:left="0" w:firstLine="709"/>
        <w:jc w:val="both"/>
        <w:rPr>
          <w:bCs/>
          <w:color w:val="000000"/>
          <w:sz w:val="24"/>
          <w:szCs w:val="24"/>
        </w:rPr>
      </w:pPr>
      <w:r w:rsidRPr="00AE3D28">
        <w:rPr>
          <w:bCs/>
          <w:sz w:val="24"/>
          <w:szCs w:val="24"/>
        </w:rPr>
        <w:t xml:space="preserve">Приказ Министерства труда и социальной защиты Российской Федерации от </w:t>
      </w:r>
      <w:r>
        <w:rPr>
          <w:bCs/>
          <w:sz w:val="24"/>
          <w:szCs w:val="24"/>
        </w:rPr>
        <w:t xml:space="preserve">03 октября </w:t>
      </w:r>
      <w:r w:rsidRPr="00AE3D28">
        <w:rPr>
          <w:bCs/>
          <w:sz w:val="24"/>
          <w:szCs w:val="24"/>
        </w:rPr>
        <w:t>20</w:t>
      </w:r>
      <w:r>
        <w:rPr>
          <w:bCs/>
          <w:sz w:val="24"/>
          <w:szCs w:val="24"/>
        </w:rPr>
        <w:t xml:space="preserve">22 </w:t>
      </w:r>
      <w:r w:rsidRPr="00AE3D28">
        <w:rPr>
          <w:bCs/>
          <w:sz w:val="24"/>
          <w:szCs w:val="24"/>
        </w:rPr>
        <w:t xml:space="preserve">г. № </w:t>
      </w:r>
      <w:r>
        <w:rPr>
          <w:bCs/>
          <w:sz w:val="24"/>
          <w:szCs w:val="24"/>
        </w:rPr>
        <w:t>609</w:t>
      </w:r>
      <w:r w:rsidRPr="00AE3D28">
        <w:rPr>
          <w:bCs/>
          <w:sz w:val="24"/>
          <w:szCs w:val="24"/>
        </w:rPr>
        <w:t>н «Об утверждении профессионального стандарта 06.019 Технический писатель (специалист по технической документации в области информационных технологий)»;</w:t>
      </w:r>
    </w:p>
    <w:p w14:paraId="4ADEBE1B" w14:textId="77777777" w:rsidR="009859AD" w:rsidRPr="00AE3D28" w:rsidRDefault="009859AD" w:rsidP="009859AD">
      <w:pPr>
        <w:widowControl/>
        <w:numPr>
          <w:ilvl w:val="0"/>
          <w:numId w:val="12"/>
        </w:numPr>
        <w:suppressAutoHyphens/>
        <w:autoSpaceDE/>
        <w:autoSpaceDN/>
        <w:spacing w:line="276" w:lineRule="auto"/>
        <w:ind w:left="0" w:firstLine="709"/>
        <w:jc w:val="both"/>
        <w:rPr>
          <w:bCs/>
          <w:color w:val="000000"/>
          <w:sz w:val="24"/>
          <w:szCs w:val="24"/>
        </w:rPr>
      </w:pPr>
      <w:r w:rsidRPr="00AE3D28">
        <w:rPr>
          <w:bCs/>
          <w:sz w:val="24"/>
          <w:szCs w:val="24"/>
        </w:rPr>
        <w:lastRenderedPageBreak/>
        <w:t>Приказ Министерства труда и социальной защиты Российской Федерации от 29 сентября 2020</w:t>
      </w:r>
      <w:r>
        <w:rPr>
          <w:bCs/>
          <w:sz w:val="24"/>
          <w:szCs w:val="24"/>
        </w:rPr>
        <w:t xml:space="preserve"> </w:t>
      </w:r>
      <w:r w:rsidRPr="00AE3D28">
        <w:rPr>
          <w:bCs/>
          <w:sz w:val="24"/>
          <w:szCs w:val="24"/>
        </w:rPr>
        <w:t>г. № 671н «Об утверждении профессионального стандарта 06.025 Специалист по дизайну графических и пользовательских интерфейсов»</w:t>
      </w:r>
      <w:r w:rsidRPr="00AE3D28">
        <w:rPr>
          <w:bCs/>
          <w:color w:val="000000"/>
          <w:sz w:val="24"/>
          <w:szCs w:val="24"/>
        </w:rPr>
        <w:t>.</w:t>
      </w:r>
    </w:p>
    <w:p w14:paraId="5E2FE02F" w14:textId="77777777" w:rsidR="009859AD" w:rsidRPr="00315F34" w:rsidRDefault="009859AD" w:rsidP="009859AD">
      <w:pPr>
        <w:suppressAutoHyphens/>
        <w:ind w:firstLine="709"/>
        <w:jc w:val="both"/>
        <w:rPr>
          <w:bCs/>
          <w:color w:val="000000"/>
          <w:sz w:val="24"/>
          <w:szCs w:val="24"/>
        </w:rPr>
      </w:pPr>
      <w:r w:rsidRPr="00315F34">
        <w:rPr>
          <w:bCs/>
          <w:color w:val="000000"/>
          <w:sz w:val="24"/>
          <w:szCs w:val="24"/>
        </w:rPr>
        <w:t>1.3. Перечень сокращений, используемых в тексте ПОП:</w:t>
      </w:r>
    </w:p>
    <w:p w14:paraId="6DB844C3" w14:textId="77777777" w:rsidR="009859AD" w:rsidRPr="00315F34" w:rsidRDefault="009859AD" w:rsidP="009859AD">
      <w:pPr>
        <w:tabs>
          <w:tab w:val="left" w:pos="993"/>
        </w:tabs>
        <w:suppressAutoHyphens/>
        <w:ind w:firstLine="709"/>
        <w:jc w:val="both"/>
        <w:rPr>
          <w:bCs/>
          <w:color w:val="000000"/>
          <w:sz w:val="24"/>
          <w:szCs w:val="24"/>
        </w:rPr>
      </w:pPr>
      <w:r w:rsidRPr="00315F34">
        <w:rPr>
          <w:bCs/>
          <w:color w:val="000000"/>
          <w:sz w:val="24"/>
          <w:szCs w:val="24"/>
        </w:rPr>
        <w:t>ФГОС СПО – Федеральный государственный образовательный стандарт среднего профессионального образования;</w:t>
      </w:r>
    </w:p>
    <w:p w14:paraId="5132D6F0" w14:textId="77777777" w:rsidR="009859AD" w:rsidRPr="00315F34" w:rsidRDefault="009859AD" w:rsidP="009859AD">
      <w:pPr>
        <w:tabs>
          <w:tab w:val="left" w:pos="993"/>
        </w:tabs>
        <w:suppressAutoHyphens/>
        <w:ind w:firstLine="709"/>
        <w:jc w:val="both"/>
        <w:rPr>
          <w:bCs/>
          <w:color w:val="000000"/>
          <w:sz w:val="24"/>
          <w:szCs w:val="24"/>
        </w:rPr>
      </w:pPr>
      <w:r w:rsidRPr="00315F34">
        <w:rPr>
          <w:bCs/>
          <w:color w:val="000000"/>
          <w:sz w:val="24"/>
          <w:szCs w:val="24"/>
        </w:rPr>
        <w:t xml:space="preserve">ПОП – примерная образовательная программа; </w:t>
      </w:r>
    </w:p>
    <w:p w14:paraId="266C96D2" w14:textId="77777777" w:rsidR="009859AD" w:rsidRPr="00315F34" w:rsidRDefault="009859AD" w:rsidP="009859AD">
      <w:pPr>
        <w:tabs>
          <w:tab w:val="left" w:pos="993"/>
        </w:tabs>
        <w:suppressAutoHyphens/>
        <w:ind w:firstLine="709"/>
        <w:jc w:val="both"/>
        <w:rPr>
          <w:iCs/>
          <w:color w:val="000000"/>
          <w:sz w:val="24"/>
          <w:szCs w:val="24"/>
        </w:rPr>
      </w:pPr>
      <w:r w:rsidRPr="00315F34">
        <w:rPr>
          <w:iCs/>
          <w:color w:val="000000"/>
          <w:sz w:val="24"/>
          <w:szCs w:val="24"/>
        </w:rPr>
        <w:t xml:space="preserve">ОК </w:t>
      </w:r>
      <w:r w:rsidRPr="00315F34">
        <w:rPr>
          <w:bCs/>
          <w:color w:val="000000"/>
          <w:sz w:val="24"/>
          <w:szCs w:val="24"/>
        </w:rPr>
        <w:t xml:space="preserve">– </w:t>
      </w:r>
      <w:r w:rsidRPr="00315F34">
        <w:rPr>
          <w:iCs/>
          <w:color w:val="000000"/>
          <w:sz w:val="24"/>
          <w:szCs w:val="24"/>
        </w:rPr>
        <w:t>общие компетенции;</w:t>
      </w:r>
    </w:p>
    <w:p w14:paraId="2EE2C3C4" w14:textId="77777777" w:rsidR="009859AD" w:rsidRPr="00315F34" w:rsidRDefault="009859AD" w:rsidP="009859AD">
      <w:pPr>
        <w:tabs>
          <w:tab w:val="left" w:pos="993"/>
        </w:tabs>
        <w:suppressAutoHyphens/>
        <w:ind w:firstLine="709"/>
        <w:jc w:val="both"/>
        <w:rPr>
          <w:bCs/>
          <w:color w:val="000000"/>
          <w:sz w:val="24"/>
          <w:szCs w:val="24"/>
        </w:rPr>
      </w:pPr>
      <w:r w:rsidRPr="00315F34">
        <w:rPr>
          <w:bCs/>
          <w:color w:val="000000"/>
          <w:sz w:val="24"/>
          <w:szCs w:val="24"/>
        </w:rPr>
        <w:t>ПК – профессиональные компетенции;</w:t>
      </w:r>
    </w:p>
    <w:p w14:paraId="4C7D0900" w14:textId="77777777" w:rsidR="009859AD" w:rsidRPr="00315F34" w:rsidRDefault="009859AD" w:rsidP="009859AD">
      <w:pPr>
        <w:tabs>
          <w:tab w:val="left" w:pos="993"/>
        </w:tabs>
        <w:suppressAutoHyphens/>
        <w:ind w:firstLine="709"/>
        <w:jc w:val="both"/>
        <w:rPr>
          <w:bCs/>
          <w:iCs/>
          <w:sz w:val="24"/>
          <w:szCs w:val="24"/>
        </w:rPr>
      </w:pPr>
      <w:r w:rsidRPr="00315F34">
        <w:rPr>
          <w:bCs/>
          <w:iCs/>
          <w:sz w:val="24"/>
          <w:szCs w:val="24"/>
        </w:rPr>
        <w:t>СГ – социально-гуманитарный цикл;</w:t>
      </w:r>
    </w:p>
    <w:p w14:paraId="73CF13D2" w14:textId="77777777" w:rsidR="009859AD" w:rsidRPr="00315F34" w:rsidRDefault="009859AD" w:rsidP="009859AD">
      <w:pPr>
        <w:tabs>
          <w:tab w:val="left" w:pos="993"/>
        </w:tabs>
        <w:suppressAutoHyphens/>
        <w:ind w:firstLine="709"/>
        <w:jc w:val="both"/>
        <w:rPr>
          <w:bCs/>
          <w:iCs/>
          <w:sz w:val="24"/>
          <w:szCs w:val="24"/>
        </w:rPr>
      </w:pPr>
      <w:r w:rsidRPr="00315F34">
        <w:rPr>
          <w:bCs/>
          <w:iCs/>
          <w:sz w:val="24"/>
          <w:szCs w:val="24"/>
        </w:rPr>
        <w:t>ОП – общепрофессиональный цикл;</w:t>
      </w:r>
    </w:p>
    <w:p w14:paraId="6A3862C9" w14:textId="77777777" w:rsidR="009859AD" w:rsidRPr="00315F34" w:rsidRDefault="009859AD" w:rsidP="009859AD">
      <w:pPr>
        <w:tabs>
          <w:tab w:val="left" w:pos="993"/>
        </w:tabs>
        <w:suppressAutoHyphens/>
        <w:ind w:firstLine="709"/>
        <w:jc w:val="both"/>
        <w:rPr>
          <w:bCs/>
          <w:iCs/>
          <w:color w:val="000000"/>
          <w:sz w:val="24"/>
          <w:szCs w:val="24"/>
        </w:rPr>
      </w:pPr>
      <w:r w:rsidRPr="00315F34">
        <w:rPr>
          <w:bCs/>
          <w:iCs/>
          <w:sz w:val="24"/>
          <w:szCs w:val="24"/>
        </w:rPr>
        <w:t>П – профессиональный цикл;</w:t>
      </w:r>
    </w:p>
    <w:p w14:paraId="1032B0D5" w14:textId="77777777" w:rsidR="009859AD" w:rsidRPr="00315F34" w:rsidRDefault="009859AD" w:rsidP="009859AD">
      <w:pPr>
        <w:tabs>
          <w:tab w:val="left" w:pos="993"/>
        </w:tabs>
        <w:suppressAutoHyphens/>
        <w:ind w:firstLine="709"/>
        <w:jc w:val="both"/>
        <w:rPr>
          <w:bCs/>
          <w:color w:val="000000"/>
          <w:sz w:val="24"/>
          <w:szCs w:val="24"/>
        </w:rPr>
      </w:pPr>
      <w:r w:rsidRPr="00315F34">
        <w:rPr>
          <w:bCs/>
          <w:color w:val="000000"/>
          <w:sz w:val="24"/>
          <w:szCs w:val="24"/>
        </w:rPr>
        <w:t>МДК – междисциплинарный курс;</w:t>
      </w:r>
    </w:p>
    <w:p w14:paraId="03B69FDE" w14:textId="77777777" w:rsidR="009859AD" w:rsidRPr="00315F34" w:rsidRDefault="009859AD" w:rsidP="009859AD">
      <w:pPr>
        <w:tabs>
          <w:tab w:val="left" w:pos="993"/>
        </w:tabs>
        <w:suppressAutoHyphens/>
        <w:ind w:firstLine="709"/>
        <w:jc w:val="both"/>
        <w:rPr>
          <w:bCs/>
          <w:color w:val="000000"/>
          <w:sz w:val="24"/>
          <w:szCs w:val="24"/>
        </w:rPr>
      </w:pPr>
      <w:r w:rsidRPr="00315F34">
        <w:rPr>
          <w:bCs/>
          <w:color w:val="000000"/>
          <w:sz w:val="24"/>
          <w:szCs w:val="24"/>
        </w:rPr>
        <w:t>ПМ – профессиональный модуль;</w:t>
      </w:r>
    </w:p>
    <w:p w14:paraId="101FBBE0" w14:textId="77777777" w:rsidR="009859AD" w:rsidRPr="00315F34" w:rsidRDefault="009859AD" w:rsidP="009859AD">
      <w:pPr>
        <w:tabs>
          <w:tab w:val="left" w:pos="993"/>
        </w:tabs>
        <w:suppressAutoHyphens/>
        <w:ind w:firstLine="709"/>
        <w:jc w:val="both"/>
        <w:rPr>
          <w:bCs/>
          <w:color w:val="000000"/>
          <w:sz w:val="24"/>
          <w:szCs w:val="24"/>
        </w:rPr>
      </w:pPr>
      <w:r w:rsidRPr="00315F34">
        <w:rPr>
          <w:bCs/>
          <w:color w:val="000000"/>
          <w:sz w:val="24"/>
          <w:szCs w:val="24"/>
        </w:rPr>
        <w:t>ОП – общепрофессиональная дисциплина;</w:t>
      </w:r>
    </w:p>
    <w:p w14:paraId="2C774B01" w14:textId="77777777" w:rsidR="009859AD" w:rsidRPr="00315F34" w:rsidRDefault="009859AD" w:rsidP="009859AD">
      <w:pPr>
        <w:tabs>
          <w:tab w:val="left" w:pos="993"/>
        </w:tabs>
        <w:suppressAutoHyphens/>
        <w:ind w:firstLine="709"/>
        <w:jc w:val="both"/>
        <w:rPr>
          <w:bCs/>
          <w:color w:val="000000"/>
          <w:sz w:val="24"/>
          <w:szCs w:val="24"/>
        </w:rPr>
      </w:pPr>
      <w:r w:rsidRPr="00315F34">
        <w:rPr>
          <w:bCs/>
          <w:color w:val="000000"/>
          <w:sz w:val="24"/>
          <w:szCs w:val="24"/>
        </w:rPr>
        <w:t>ДЭ – демонстрационный экзамен;</w:t>
      </w:r>
    </w:p>
    <w:p w14:paraId="77853BE7" w14:textId="77777777" w:rsidR="009859AD" w:rsidRPr="00315F34" w:rsidRDefault="009859AD" w:rsidP="009859AD">
      <w:pPr>
        <w:tabs>
          <w:tab w:val="left" w:pos="993"/>
        </w:tabs>
        <w:suppressAutoHyphens/>
        <w:ind w:firstLine="709"/>
        <w:jc w:val="both"/>
        <w:rPr>
          <w:bCs/>
          <w:color w:val="000000"/>
          <w:sz w:val="24"/>
          <w:szCs w:val="24"/>
        </w:rPr>
      </w:pPr>
      <w:r w:rsidRPr="00315F34">
        <w:rPr>
          <w:bCs/>
          <w:color w:val="000000"/>
          <w:sz w:val="24"/>
          <w:szCs w:val="24"/>
        </w:rPr>
        <w:t>ГИА – государственная итоговая аттестация.</w:t>
      </w:r>
    </w:p>
    <w:p w14:paraId="5179E0C0" w14:textId="77777777" w:rsidR="00A51136" w:rsidRDefault="00A51136">
      <w:pPr>
        <w:pStyle w:val="a3"/>
        <w:spacing w:line="275" w:lineRule="exact"/>
        <w:sectPr w:rsidR="00A51136">
          <w:pgSz w:w="11910" w:h="16840"/>
          <w:pgMar w:top="1280" w:right="566" w:bottom="280" w:left="850" w:header="720" w:footer="720" w:gutter="0"/>
          <w:cols w:space="720"/>
        </w:sectPr>
      </w:pPr>
    </w:p>
    <w:p w14:paraId="68CCC43B" w14:textId="77777777" w:rsidR="00A51136" w:rsidRDefault="00A51136">
      <w:pPr>
        <w:pStyle w:val="a3"/>
      </w:pPr>
    </w:p>
    <w:p w14:paraId="129102CC" w14:textId="77777777" w:rsidR="00A51136" w:rsidRDefault="00A51136">
      <w:pPr>
        <w:pStyle w:val="a3"/>
        <w:spacing w:before="7"/>
      </w:pPr>
    </w:p>
    <w:p w14:paraId="60250D25" w14:textId="77777777" w:rsidR="00A51136" w:rsidRDefault="008D11E0">
      <w:pPr>
        <w:spacing w:before="1"/>
        <w:ind w:left="1560"/>
        <w:rPr>
          <w:b/>
          <w:sz w:val="24"/>
        </w:rPr>
      </w:pPr>
      <w:bookmarkStart w:id="7" w:name="Раздел_2._Общая_характеристика_образоват"/>
      <w:bookmarkEnd w:id="7"/>
      <w:r>
        <w:rPr>
          <w:b/>
          <w:sz w:val="24"/>
        </w:rPr>
        <w:t>Раздел</w:t>
      </w:r>
      <w:r>
        <w:rPr>
          <w:b/>
          <w:spacing w:val="-7"/>
          <w:sz w:val="24"/>
        </w:rPr>
        <w:t xml:space="preserve"> </w:t>
      </w:r>
      <w:r>
        <w:rPr>
          <w:b/>
          <w:sz w:val="24"/>
        </w:rPr>
        <w:t>2.</w:t>
      </w:r>
      <w:r>
        <w:rPr>
          <w:b/>
          <w:spacing w:val="-2"/>
          <w:sz w:val="24"/>
        </w:rPr>
        <w:t xml:space="preserve"> </w:t>
      </w:r>
      <w:r>
        <w:rPr>
          <w:b/>
          <w:sz w:val="24"/>
        </w:rPr>
        <w:t>Общая</w:t>
      </w:r>
      <w:r>
        <w:rPr>
          <w:b/>
          <w:spacing w:val="-5"/>
          <w:sz w:val="24"/>
        </w:rPr>
        <w:t xml:space="preserve"> </w:t>
      </w:r>
      <w:r>
        <w:rPr>
          <w:b/>
          <w:sz w:val="24"/>
        </w:rPr>
        <w:t>характеристика</w:t>
      </w:r>
      <w:r>
        <w:rPr>
          <w:b/>
          <w:spacing w:val="-3"/>
          <w:sz w:val="24"/>
        </w:rPr>
        <w:t xml:space="preserve"> </w:t>
      </w:r>
      <w:r>
        <w:rPr>
          <w:b/>
          <w:sz w:val="24"/>
        </w:rPr>
        <w:t>образовательной</w:t>
      </w:r>
      <w:r>
        <w:rPr>
          <w:b/>
          <w:spacing w:val="-7"/>
          <w:sz w:val="24"/>
        </w:rPr>
        <w:t xml:space="preserve"> </w:t>
      </w:r>
      <w:r>
        <w:rPr>
          <w:b/>
          <w:spacing w:val="-2"/>
          <w:sz w:val="24"/>
        </w:rPr>
        <w:t>программы</w:t>
      </w:r>
    </w:p>
    <w:p w14:paraId="087637C2" w14:textId="77777777" w:rsidR="00A51136" w:rsidRDefault="00A51136">
      <w:pPr>
        <w:pStyle w:val="a3"/>
        <w:spacing w:before="158"/>
        <w:rPr>
          <w:b/>
        </w:rPr>
      </w:pPr>
    </w:p>
    <w:p w14:paraId="52A3AFB0" w14:textId="77777777" w:rsidR="009859AD" w:rsidRPr="00E6777B" w:rsidRDefault="009859AD" w:rsidP="009859AD">
      <w:pPr>
        <w:suppressAutoHyphens/>
        <w:ind w:firstLine="709"/>
        <w:jc w:val="both"/>
        <w:rPr>
          <w:i/>
          <w:iCs/>
          <w:sz w:val="24"/>
          <w:szCs w:val="24"/>
          <w:u w:val="single"/>
        </w:rPr>
      </w:pPr>
      <w:bookmarkStart w:id="8" w:name="_Hlk92899007"/>
      <w:r w:rsidRPr="00315F34">
        <w:rPr>
          <w:sz w:val="24"/>
          <w:szCs w:val="24"/>
        </w:rPr>
        <w:t xml:space="preserve">Квалификация, присваиваемая выпускникам образовательной программы: </w:t>
      </w:r>
      <w:bookmarkEnd w:id="8"/>
      <w:r w:rsidRPr="006F05BA">
        <w:rPr>
          <w:sz w:val="24"/>
          <w:szCs w:val="24"/>
        </w:rPr>
        <w:t>оператор информационных систем и ресурсов.</w:t>
      </w:r>
    </w:p>
    <w:p w14:paraId="6C97D3D1" w14:textId="77777777" w:rsidR="009859AD" w:rsidRDefault="009859AD" w:rsidP="009859AD">
      <w:pPr>
        <w:suppressAutoHyphens/>
        <w:ind w:firstLine="709"/>
        <w:jc w:val="both"/>
        <w:rPr>
          <w:sz w:val="24"/>
          <w:szCs w:val="24"/>
        </w:rPr>
      </w:pPr>
      <w:bookmarkStart w:id="9" w:name="_Hlk92899457"/>
      <w:r>
        <w:rPr>
          <w:sz w:val="24"/>
          <w:szCs w:val="24"/>
        </w:rPr>
        <w:t xml:space="preserve">Направленность ОП (по выбору): </w:t>
      </w:r>
    </w:p>
    <w:bookmarkEnd w:id="9"/>
    <w:p w14:paraId="6F15A2D9" w14:textId="72E42BA7" w:rsidR="009859AD" w:rsidRPr="0074259C" w:rsidRDefault="009859AD" w:rsidP="009859AD">
      <w:pPr>
        <w:suppressAutoHyphens/>
        <w:ind w:firstLine="709"/>
        <w:jc w:val="both"/>
        <w:rPr>
          <w:sz w:val="28"/>
          <w:szCs w:val="28"/>
        </w:rPr>
      </w:pPr>
      <w:r>
        <w:rPr>
          <w:sz w:val="24"/>
          <w:szCs w:val="24"/>
        </w:rPr>
        <w:t>Выпускник образовательной программы по квалификации «</w:t>
      </w:r>
      <w:r w:rsidRPr="006F05BA">
        <w:rPr>
          <w:sz w:val="24"/>
          <w:szCs w:val="24"/>
        </w:rPr>
        <w:t>оператор информационных систем и ресурсов</w:t>
      </w:r>
      <w:r>
        <w:rPr>
          <w:sz w:val="24"/>
          <w:szCs w:val="24"/>
        </w:rPr>
        <w:t xml:space="preserve">» осваивает общий вид деятельности: </w:t>
      </w:r>
      <w:r w:rsidRPr="0074259C">
        <w:rPr>
          <w:sz w:val="24"/>
          <w:szCs w:val="24"/>
        </w:rPr>
        <w:t xml:space="preserve">оформление </w:t>
      </w:r>
      <w:r>
        <w:rPr>
          <w:sz w:val="24"/>
          <w:szCs w:val="24"/>
        </w:rPr>
        <w:br/>
      </w:r>
      <w:r w:rsidRPr="0074259C">
        <w:rPr>
          <w:sz w:val="24"/>
          <w:szCs w:val="24"/>
        </w:rPr>
        <w:t>и компоновка технической документации.</w:t>
      </w:r>
    </w:p>
    <w:p w14:paraId="2C153E71" w14:textId="101D718C" w:rsidR="009859AD" w:rsidRDefault="009859AD" w:rsidP="009859AD">
      <w:pPr>
        <w:suppressAutoHyphens/>
        <w:ind w:firstLine="709"/>
        <w:jc w:val="both"/>
        <w:rPr>
          <w:sz w:val="24"/>
          <w:szCs w:val="24"/>
        </w:rPr>
      </w:pPr>
      <w:r w:rsidRPr="004B3D5C">
        <w:rPr>
          <w:sz w:val="24"/>
          <w:szCs w:val="24"/>
        </w:rPr>
        <w:t xml:space="preserve">Направленность образовательной программы конкретизирует содержание программы путем ориентации на </w:t>
      </w:r>
      <w:r>
        <w:rPr>
          <w:sz w:val="24"/>
          <w:szCs w:val="24"/>
        </w:rPr>
        <w:t xml:space="preserve">следующие </w:t>
      </w:r>
      <w:r w:rsidRPr="004B3D5C">
        <w:rPr>
          <w:sz w:val="24"/>
          <w:szCs w:val="24"/>
        </w:rPr>
        <w:t xml:space="preserve">виды деятельности </w:t>
      </w:r>
    </w:p>
    <w:p w14:paraId="5499B172" w14:textId="77777777" w:rsidR="009859AD" w:rsidRDefault="009859AD" w:rsidP="009859AD">
      <w:pPr>
        <w:suppressAutoHyphens/>
        <w:ind w:firstLine="709"/>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6662"/>
      </w:tblGrid>
      <w:tr w:rsidR="009859AD" w:rsidRPr="001E1052" w14:paraId="5E1A08C3" w14:textId="77777777" w:rsidTr="009859AD">
        <w:tc>
          <w:tcPr>
            <w:tcW w:w="3936" w:type="dxa"/>
            <w:shd w:val="clear" w:color="auto" w:fill="auto"/>
          </w:tcPr>
          <w:p w14:paraId="5960D4A4" w14:textId="77777777" w:rsidR="009859AD" w:rsidRPr="001E1052" w:rsidRDefault="009859AD" w:rsidP="00CE0FA3">
            <w:pPr>
              <w:suppressAutoHyphens/>
              <w:jc w:val="both"/>
              <w:rPr>
                <w:sz w:val="24"/>
                <w:szCs w:val="24"/>
              </w:rPr>
            </w:pPr>
            <w:r w:rsidRPr="0023624B">
              <w:rPr>
                <w:sz w:val="24"/>
                <w:szCs w:val="24"/>
              </w:rPr>
              <w:t>Наименование направленности</w:t>
            </w:r>
          </w:p>
        </w:tc>
        <w:tc>
          <w:tcPr>
            <w:tcW w:w="6662" w:type="dxa"/>
            <w:shd w:val="clear" w:color="auto" w:fill="auto"/>
          </w:tcPr>
          <w:p w14:paraId="72CA833F" w14:textId="77777777" w:rsidR="009859AD" w:rsidRPr="001E1052" w:rsidRDefault="009859AD" w:rsidP="00CE0FA3">
            <w:pPr>
              <w:suppressAutoHyphens/>
              <w:jc w:val="both"/>
              <w:rPr>
                <w:sz w:val="24"/>
                <w:szCs w:val="24"/>
              </w:rPr>
            </w:pPr>
            <w:r w:rsidRPr="0023624B">
              <w:rPr>
                <w:sz w:val="24"/>
                <w:szCs w:val="24"/>
              </w:rPr>
              <w:t>Вид деятельности (по выбору) в соответствии с направленностью</w:t>
            </w:r>
          </w:p>
        </w:tc>
      </w:tr>
      <w:tr w:rsidR="009859AD" w:rsidRPr="001E1052" w14:paraId="3E25F41E" w14:textId="77777777" w:rsidTr="009859AD">
        <w:tc>
          <w:tcPr>
            <w:tcW w:w="3936" w:type="dxa"/>
            <w:shd w:val="clear" w:color="auto" w:fill="auto"/>
          </w:tcPr>
          <w:p w14:paraId="789F04BF" w14:textId="77777777" w:rsidR="009859AD" w:rsidRPr="00DA242D" w:rsidRDefault="009859AD" w:rsidP="00CE0FA3">
            <w:pPr>
              <w:suppressAutoHyphens/>
              <w:jc w:val="both"/>
              <w:rPr>
                <w:b/>
                <w:bCs/>
                <w:sz w:val="24"/>
                <w:szCs w:val="24"/>
              </w:rPr>
            </w:pPr>
            <w:r>
              <w:rPr>
                <w:b/>
                <w:bCs/>
                <w:sz w:val="24"/>
                <w:szCs w:val="24"/>
              </w:rPr>
              <w:t>О</w:t>
            </w:r>
            <w:r w:rsidRPr="00DA242D">
              <w:rPr>
                <w:b/>
                <w:bCs/>
                <w:sz w:val="24"/>
                <w:szCs w:val="24"/>
              </w:rPr>
              <w:t>ператор интерфейсной графики</w:t>
            </w:r>
          </w:p>
        </w:tc>
        <w:tc>
          <w:tcPr>
            <w:tcW w:w="6662" w:type="dxa"/>
            <w:shd w:val="clear" w:color="auto" w:fill="auto"/>
          </w:tcPr>
          <w:p w14:paraId="078616D1" w14:textId="77777777" w:rsidR="009859AD" w:rsidRPr="001E1052" w:rsidRDefault="009859AD" w:rsidP="00CE0FA3">
            <w:pPr>
              <w:suppressAutoHyphens/>
              <w:jc w:val="both"/>
              <w:rPr>
                <w:sz w:val="24"/>
                <w:szCs w:val="24"/>
              </w:rPr>
            </w:pPr>
            <w:r w:rsidRPr="00DA242D">
              <w:rPr>
                <w:sz w:val="24"/>
                <w:szCs w:val="24"/>
              </w:rPr>
              <w:t>Подготовка интерфейсной графики</w:t>
            </w:r>
          </w:p>
        </w:tc>
      </w:tr>
    </w:tbl>
    <w:p w14:paraId="72CBB248" w14:textId="77777777" w:rsidR="009859AD" w:rsidRPr="004B3D5C" w:rsidRDefault="009859AD" w:rsidP="009859AD">
      <w:pPr>
        <w:suppressAutoHyphens/>
        <w:ind w:firstLine="709"/>
        <w:jc w:val="both"/>
        <w:rPr>
          <w:sz w:val="24"/>
          <w:szCs w:val="24"/>
        </w:rPr>
      </w:pPr>
    </w:p>
    <w:p w14:paraId="242A1E3C" w14:textId="77777777" w:rsidR="00A51136" w:rsidRDefault="008D11E0">
      <w:pPr>
        <w:pStyle w:val="a3"/>
        <w:spacing w:line="276" w:lineRule="auto"/>
        <w:ind w:left="849" w:right="290"/>
        <w:jc w:val="both"/>
      </w:pPr>
      <w:r>
        <w:t>Получение образования по профессии допускается только в профессиональной образовательной организации или образовательной организации высшего образования.</w:t>
      </w:r>
    </w:p>
    <w:p w14:paraId="7ED697F2" w14:textId="77777777" w:rsidR="00A51136" w:rsidRDefault="008D11E0">
      <w:pPr>
        <w:pStyle w:val="a3"/>
        <w:spacing w:line="275" w:lineRule="exact"/>
        <w:ind w:left="849"/>
        <w:jc w:val="both"/>
      </w:pPr>
      <w:r>
        <w:t>Формы</w:t>
      </w:r>
      <w:r>
        <w:rPr>
          <w:spacing w:val="-8"/>
        </w:rPr>
        <w:t xml:space="preserve"> </w:t>
      </w:r>
      <w:r>
        <w:t xml:space="preserve">обучения: </w:t>
      </w:r>
      <w:r>
        <w:rPr>
          <w:spacing w:val="-2"/>
        </w:rPr>
        <w:t>очная.</w:t>
      </w:r>
    </w:p>
    <w:p w14:paraId="099008F1" w14:textId="77777777" w:rsidR="00A51136" w:rsidRDefault="008D11E0">
      <w:pPr>
        <w:pStyle w:val="a3"/>
        <w:spacing w:before="40" w:line="278" w:lineRule="auto"/>
        <w:ind w:left="849" w:right="273" w:firstLine="182"/>
        <w:jc w:val="both"/>
      </w:pPr>
      <w:r>
        <w:t>Объём</w:t>
      </w:r>
      <w:r>
        <w:rPr>
          <w:spacing w:val="-1"/>
        </w:rPr>
        <w:t xml:space="preserve"> </w:t>
      </w:r>
      <w:r>
        <w:t>программы</w:t>
      </w:r>
      <w:r>
        <w:rPr>
          <w:spacing w:val="-1"/>
        </w:rPr>
        <w:t xml:space="preserve"> </w:t>
      </w:r>
      <w:r>
        <w:t>по</w:t>
      </w:r>
      <w:r>
        <w:rPr>
          <w:spacing w:val="-7"/>
        </w:rPr>
        <w:t xml:space="preserve"> </w:t>
      </w:r>
      <w:r>
        <w:t>освоению</w:t>
      </w:r>
      <w:r>
        <w:rPr>
          <w:spacing w:val="-4"/>
        </w:rPr>
        <w:t xml:space="preserve"> </w:t>
      </w:r>
      <w:r>
        <w:t>программы</w:t>
      </w:r>
      <w:r>
        <w:rPr>
          <w:spacing w:val="-1"/>
        </w:rPr>
        <w:t xml:space="preserve"> </w:t>
      </w:r>
      <w:r>
        <w:t>среднего профессионального</w:t>
      </w:r>
      <w:r>
        <w:rPr>
          <w:spacing w:val="-2"/>
        </w:rPr>
        <w:t xml:space="preserve"> </w:t>
      </w:r>
      <w:r>
        <w:t>образования</w:t>
      </w:r>
      <w:r>
        <w:rPr>
          <w:spacing w:val="-2"/>
        </w:rPr>
        <w:t xml:space="preserve"> </w:t>
      </w:r>
      <w:r>
        <w:t>на базе основного общего образования с одновременным получением среднего общего образования: 2952 академических часов, со сроком обучения 1 год 10 месяцев.</w:t>
      </w:r>
    </w:p>
    <w:p w14:paraId="75B3B9EC" w14:textId="77777777" w:rsidR="00A51136" w:rsidRDefault="00A51136">
      <w:pPr>
        <w:pStyle w:val="a3"/>
      </w:pPr>
    </w:p>
    <w:p w14:paraId="0AF091AB" w14:textId="77777777" w:rsidR="00A51136" w:rsidRDefault="00A51136">
      <w:pPr>
        <w:pStyle w:val="a3"/>
        <w:spacing w:before="5"/>
      </w:pPr>
    </w:p>
    <w:p w14:paraId="4A10F535" w14:textId="77777777" w:rsidR="00A51136" w:rsidRDefault="008D11E0">
      <w:pPr>
        <w:ind w:left="1512"/>
        <w:rPr>
          <w:b/>
          <w:sz w:val="24"/>
        </w:rPr>
      </w:pPr>
      <w:bookmarkStart w:id="10" w:name="Раздел_3._Характеристика_профессионально"/>
      <w:bookmarkEnd w:id="10"/>
      <w:r>
        <w:rPr>
          <w:b/>
          <w:sz w:val="24"/>
        </w:rPr>
        <w:t>Раздел</w:t>
      </w:r>
      <w:r>
        <w:rPr>
          <w:b/>
          <w:spacing w:val="-8"/>
          <w:sz w:val="24"/>
        </w:rPr>
        <w:t xml:space="preserve"> </w:t>
      </w:r>
      <w:r>
        <w:rPr>
          <w:b/>
          <w:sz w:val="24"/>
        </w:rPr>
        <w:t>3.</w:t>
      </w:r>
      <w:r>
        <w:rPr>
          <w:b/>
          <w:spacing w:val="-3"/>
          <w:sz w:val="24"/>
        </w:rPr>
        <w:t xml:space="preserve"> </w:t>
      </w:r>
      <w:r>
        <w:rPr>
          <w:b/>
          <w:sz w:val="24"/>
        </w:rPr>
        <w:t>Характеристика</w:t>
      </w:r>
      <w:r>
        <w:rPr>
          <w:b/>
          <w:spacing w:val="-9"/>
          <w:sz w:val="24"/>
        </w:rPr>
        <w:t xml:space="preserve"> </w:t>
      </w:r>
      <w:r>
        <w:rPr>
          <w:b/>
          <w:sz w:val="24"/>
        </w:rPr>
        <w:t>профессиональной</w:t>
      </w:r>
      <w:r>
        <w:rPr>
          <w:b/>
          <w:spacing w:val="-5"/>
          <w:sz w:val="24"/>
        </w:rPr>
        <w:t xml:space="preserve"> </w:t>
      </w:r>
      <w:r>
        <w:rPr>
          <w:b/>
          <w:sz w:val="24"/>
        </w:rPr>
        <w:t>деятельности</w:t>
      </w:r>
      <w:r>
        <w:rPr>
          <w:b/>
          <w:spacing w:val="-8"/>
          <w:sz w:val="24"/>
        </w:rPr>
        <w:t xml:space="preserve"> </w:t>
      </w:r>
      <w:r>
        <w:rPr>
          <w:b/>
          <w:spacing w:val="-2"/>
          <w:sz w:val="24"/>
        </w:rPr>
        <w:t>выпускника</w:t>
      </w:r>
    </w:p>
    <w:p w14:paraId="079BD2EA" w14:textId="77777777" w:rsidR="00A51136" w:rsidRDefault="00A51136">
      <w:pPr>
        <w:pStyle w:val="a3"/>
        <w:spacing w:before="154"/>
        <w:rPr>
          <w:b/>
        </w:rPr>
      </w:pPr>
    </w:p>
    <w:p w14:paraId="7FF71A9E" w14:textId="77777777" w:rsidR="00A51136" w:rsidRDefault="008D11E0">
      <w:pPr>
        <w:pStyle w:val="a3"/>
        <w:spacing w:line="278" w:lineRule="auto"/>
        <w:ind w:left="849" w:right="272" w:firstLine="710"/>
        <w:jc w:val="both"/>
      </w:pPr>
      <w:r>
        <w:t>3.1 Область профессиональной деятельности, в которых выпускники, освоившие образовательную программу, могут осуществлять профессиональную деятельность: 06 Связь, информационные и коммуникационные технологии.</w:t>
      </w:r>
    </w:p>
    <w:p w14:paraId="45C527C5" w14:textId="77777777" w:rsidR="00A51136" w:rsidRDefault="008D11E0">
      <w:pPr>
        <w:pStyle w:val="a3"/>
        <w:spacing w:line="276" w:lineRule="auto"/>
        <w:ind w:left="849" w:right="278" w:firstLine="710"/>
        <w:jc w:val="both"/>
      </w:pPr>
      <w:r>
        <w:t>Выпускники могут осуществлять профессиональную деятельность в других областях</w:t>
      </w:r>
      <w:r>
        <w:rPr>
          <w:spacing w:val="80"/>
        </w:rPr>
        <w:t xml:space="preserve"> </w:t>
      </w:r>
      <w:r>
        <w:t>профессиональной деятельности и (или) сферах профессиональной</w:t>
      </w:r>
      <w:r>
        <w:rPr>
          <w:spacing w:val="40"/>
        </w:rPr>
        <w:t xml:space="preserve"> </w:t>
      </w:r>
      <w:r>
        <w:t>деятельности при условии соответствия уровня их образования и полученных компетенций требованиям к квалификации работника.</w:t>
      </w:r>
    </w:p>
    <w:p w14:paraId="37937A85" w14:textId="28CE73F4" w:rsidR="00A51136" w:rsidRDefault="009859AD">
      <w:pPr>
        <w:pStyle w:val="a3"/>
        <w:spacing w:line="276" w:lineRule="auto"/>
        <w:ind w:left="849" w:right="277" w:firstLine="710"/>
        <w:jc w:val="both"/>
      </w:pPr>
      <w:r>
        <w:t xml:space="preserve">3.2 </w:t>
      </w:r>
      <w:r w:rsidR="008D11E0">
        <w:t>Соответствие</w:t>
      </w:r>
      <w:r w:rsidR="008D11E0">
        <w:rPr>
          <w:spacing w:val="40"/>
        </w:rPr>
        <w:t xml:space="preserve"> </w:t>
      </w:r>
      <w:r w:rsidR="008D11E0">
        <w:t>видов деятельности профессиональным модулям и</w:t>
      </w:r>
      <w:r w:rsidR="008D11E0">
        <w:rPr>
          <w:spacing w:val="40"/>
        </w:rPr>
        <w:t xml:space="preserve"> </w:t>
      </w:r>
      <w:r w:rsidR="008D11E0">
        <w:t xml:space="preserve">присваиваемой </w:t>
      </w:r>
      <w:r w:rsidR="008D11E0">
        <w:rPr>
          <w:spacing w:val="-2"/>
        </w:rPr>
        <w:t>квалификации.</w:t>
      </w:r>
    </w:p>
    <w:p w14:paraId="2FD024DF" w14:textId="77777777" w:rsidR="00A51136" w:rsidRDefault="00A51136">
      <w:pPr>
        <w:pStyle w:val="a3"/>
        <w:spacing w:before="92"/>
        <w:rPr>
          <w:sz w:val="20"/>
        </w:rPr>
      </w:pPr>
    </w:p>
    <w:tbl>
      <w:tblPr>
        <w:tblW w:w="0" w:type="auto"/>
        <w:tblInd w:w="7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3943"/>
        <w:gridCol w:w="5392"/>
      </w:tblGrid>
      <w:tr w:rsidR="009859AD" w14:paraId="2045CB61" w14:textId="77777777" w:rsidTr="009859AD">
        <w:trPr>
          <w:trHeight w:val="921"/>
        </w:trPr>
        <w:tc>
          <w:tcPr>
            <w:tcW w:w="3943" w:type="dxa"/>
          </w:tcPr>
          <w:p w14:paraId="5F234FB5" w14:textId="3E217A05" w:rsidR="009859AD" w:rsidRDefault="009859AD" w:rsidP="009859AD">
            <w:pPr>
              <w:pStyle w:val="TableParagraph"/>
              <w:spacing w:line="237" w:lineRule="auto"/>
              <w:ind w:left="1286" w:hanging="927"/>
              <w:jc w:val="center"/>
              <w:rPr>
                <w:sz w:val="24"/>
              </w:rPr>
            </w:pPr>
            <w:r w:rsidRPr="00B5013D">
              <w:rPr>
                <w:sz w:val="24"/>
                <w:szCs w:val="24"/>
              </w:rPr>
              <w:t>Наименование видов деятельности</w:t>
            </w:r>
          </w:p>
        </w:tc>
        <w:tc>
          <w:tcPr>
            <w:tcW w:w="5392" w:type="dxa"/>
          </w:tcPr>
          <w:p w14:paraId="68B5C4A5" w14:textId="7610E144" w:rsidR="009859AD" w:rsidRDefault="009859AD" w:rsidP="009859AD">
            <w:pPr>
              <w:pStyle w:val="TableParagraph"/>
              <w:spacing w:line="268" w:lineRule="exact"/>
              <w:ind w:left="460"/>
              <w:rPr>
                <w:sz w:val="24"/>
              </w:rPr>
            </w:pPr>
            <w:r w:rsidRPr="00B5013D">
              <w:rPr>
                <w:sz w:val="24"/>
                <w:szCs w:val="24"/>
              </w:rPr>
              <w:t>Наименование профессиональных модулей</w:t>
            </w:r>
          </w:p>
        </w:tc>
      </w:tr>
      <w:tr w:rsidR="009859AD" w14:paraId="23C56C3E" w14:textId="77777777" w:rsidTr="009859AD">
        <w:trPr>
          <w:trHeight w:val="278"/>
        </w:trPr>
        <w:tc>
          <w:tcPr>
            <w:tcW w:w="3943" w:type="dxa"/>
            <w:vMerge w:val="restart"/>
          </w:tcPr>
          <w:p w14:paraId="0FF69059" w14:textId="77777777" w:rsidR="009859AD" w:rsidRDefault="009859AD" w:rsidP="009859AD">
            <w:pPr>
              <w:pStyle w:val="TableParagraph"/>
              <w:spacing w:line="253" w:lineRule="exact"/>
              <w:ind w:left="110"/>
              <w:jc w:val="both"/>
              <w:rPr>
                <w:i/>
                <w:sz w:val="24"/>
              </w:rPr>
            </w:pPr>
            <w:r w:rsidRPr="00B5013D">
              <w:rPr>
                <w:sz w:val="24"/>
                <w:szCs w:val="24"/>
              </w:rPr>
              <w:t>Общий вид деятельности</w:t>
            </w:r>
          </w:p>
          <w:p w14:paraId="30980F1F" w14:textId="010C5385" w:rsidR="009859AD" w:rsidRDefault="009859AD" w:rsidP="009859AD">
            <w:pPr>
              <w:pStyle w:val="TableParagraph"/>
              <w:spacing w:line="253" w:lineRule="exact"/>
              <w:ind w:left="110"/>
              <w:jc w:val="both"/>
              <w:rPr>
                <w:i/>
                <w:sz w:val="24"/>
              </w:rPr>
            </w:pPr>
            <w:r w:rsidRPr="00B5013D">
              <w:rPr>
                <w:sz w:val="24"/>
                <w:szCs w:val="24"/>
              </w:rPr>
              <w:t>Оформление и компоновка технической документации</w:t>
            </w:r>
          </w:p>
        </w:tc>
        <w:tc>
          <w:tcPr>
            <w:tcW w:w="5392" w:type="dxa"/>
          </w:tcPr>
          <w:p w14:paraId="5488EBA8" w14:textId="3B127F83" w:rsidR="009859AD" w:rsidRDefault="009859AD" w:rsidP="009859AD">
            <w:pPr>
              <w:pStyle w:val="TableParagraph"/>
              <w:spacing w:line="258" w:lineRule="exact"/>
              <w:ind w:left="3"/>
              <w:jc w:val="center"/>
              <w:rPr>
                <w:sz w:val="24"/>
              </w:rPr>
            </w:pPr>
            <w:r w:rsidRPr="00B5013D">
              <w:rPr>
                <w:sz w:val="24"/>
                <w:szCs w:val="24"/>
              </w:rPr>
              <w:t>2</w:t>
            </w:r>
          </w:p>
        </w:tc>
      </w:tr>
      <w:tr w:rsidR="009859AD" w14:paraId="43C21231" w14:textId="77777777" w:rsidTr="009859AD">
        <w:trPr>
          <w:trHeight w:val="273"/>
        </w:trPr>
        <w:tc>
          <w:tcPr>
            <w:tcW w:w="3943" w:type="dxa"/>
            <w:vMerge/>
          </w:tcPr>
          <w:p w14:paraId="67D642B0" w14:textId="52234DBA" w:rsidR="009859AD" w:rsidRDefault="009859AD" w:rsidP="009859AD">
            <w:pPr>
              <w:pStyle w:val="TableParagraph"/>
              <w:spacing w:line="253" w:lineRule="exact"/>
              <w:ind w:left="110"/>
              <w:rPr>
                <w:i/>
                <w:sz w:val="24"/>
              </w:rPr>
            </w:pPr>
          </w:p>
        </w:tc>
        <w:tc>
          <w:tcPr>
            <w:tcW w:w="5392" w:type="dxa"/>
          </w:tcPr>
          <w:p w14:paraId="21C954AC" w14:textId="50ECB6BC" w:rsidR="009859AD" w:rsidRDefault="009859AD" w:rsidP="009859AD">
            <w:pPr>
              <w:pStyle w:val="TableParagraph"/>
              <w:rPr>
                <w:sz w:val="20"/>
              </w:rPr>
            </w:pPr>
            <w:r w:rsidRPr="00B5013D">
              <w:rPr>
                <w:sz w:val="24"/>
                <w:szCs w:val="24"/>
              </w:rPr>
              <w:t>ПМ.01 Оформление и компоновка технической документации</w:t>
            </w:r>
          </w:p>
        </w:tc>
      </w:tr>
      <w:tr w:rsidR="009859AD" w14:paraId="4645C42A" w14:textId="77777777" w:rsidTr="009859AD">
        <w:trPr>
          <w:trHeight w:val="552"/>
        </w:trPr>
        <w:tc>
          <w:tcPr>
            <w:tcW w:w="3943" w:type="dxa"/>
          </w:tcPr>
          <w:p w14:paraId="58713F80" w14:textId="26276F14" w:rsidR="009859AD" w:rsidRDefault="009859AD" w:rsidP="009859AD">
            <w:pPr>
              <w:pStyle w:val="TableParagraph"/>
              <w:spacing w:before="3" w:line="261" w:lineRule="exact"/>
              <w:ind w:left="110"/>
              <w:rPr>
                <w:sz w:val="24"/>
              </w:rPr>
            </w:pPr>
            <w:r w:rsidRPr="00B5013D">
              <w:rPr>
                <w:sz w:val="24"/>
                <w:szCs w:val="24"/>
              </w:rPr>
              <w:t xml:space="preserve">Виды деятельности по выбору, в соответствии с направленностью </w:t>
            </w:r>
          </w:p>
        </w:tc>
        <w:tc>
          <w:tcPr>
            <w:tcW w:w="5392" w:type="dxa"/>
          </w:tcPr>
          <w:p w14:paraId="0B9DF828" w14:textId="51DD0AE9" w:rsidR="009859AD" w:rsidRDefault="009859AD" w:rsidP="009859AD">
            <w:pPr>
              <w:pStyle w:val="TableParagraph"/>
              <w:spacing w:line="274" w:lineRule="exact"/>
              <w:ind w:left="210"/>
              <w:rPr>
                <w:sz w:val="24"/>
              </w:rPr>
            </w:pPr>
          </w:p>
        </w:tc>
      </w:tr>
      <w:tr w:rsidR="009859AD" w14:paraId="51C14DE6" w14:textId="77777777" w:rsidTr="009859AD">
        <w:trPr>
          <w:trHeight w:val="556"/>
        </w:trPr>
        <w:tc>
          <w:tcPr>
            <w:tcW w:w="9335" w:type="dxa"/>
            <w:gridSpan w:val="2"/>
          </w:tcPr>
          <w:p w14:paraId="30CD5EF9" w14:textId="333DB821" w:rsidR="009859AD" w:rsidRDefault="009859AD" w:rsidP="009859AD">
            <w:pPr>
              <w:pStyle w:val="TableParagraph"/>
              <w:spacing w:line="273" w:lineRule="exact"/>
              <w:ind w:left="105"/>
              <w:rPr>
                <w:sz w:val="24"/>
              </w:rPr>
            </w:pPr>
            <w:r w:rsidRPr="00B5013D">
              <w:rPr>
                <w:b/>
                <w:bCs/>
                <w:sz w:val="24"/>
                <w:szCs w:val="24"/>
              </w:rPr>
              <w:t>Оператор информационных систем</w:t>
            </w:r>
          </w:p>
        </w:tc>
      </w:tr>
      <w:tr w:rsidR="009859AD" w14:paraId="33E96C84" w14:textId="77777777" w:rsidTr="009859AD">
        <w:trPr>
          <w:trHeight w:val="556"/>
        </w:trPr>
        <w:tc>
          <w:tcPr>
            <w:tcW w:w="3943" w:type="dxa"/>
          </w:tcPr>
          <w:p w14:paraId="089B6C74" w14:textId="45A1F357" w:rsidR="009859AD" w:rsidRPr="00B5013D" w:rsidRDefault="009859AD" w:rsidP="009859AD">
            <w:pPr>
              <w:pStyle w:val="TableParagraph"/>
              <w:spacing w:line="273" w:lineRule="exact"/>
              <w:ind w:left="105"/>
              <w:rPr>
                <w:b/>
                <w:bCs/>
                <w:sz w:val="24"/>
                <w:szCs w:val="24"/>
              </w:rPr>
            </w:pPr>
            <w:r w:rsidRPr="00B5013D">
              <w:rPr>
                <w:sz w:val="24"/>
                <w:szCs w:val="24"/>
              </w:rPr>
              <w:lastRenderedPageBreak/>
              <w:t>Техническая обработка и размещение информационных ресурсов на сайте</w:t>
            </w:r>
          </w:p>
        </w:tc>
        <w:tc>
          <w:tcPr>
            <w:tcW w:w="5392" w:type="dxa"/>
          </w:tcPr>
          <w:p w14:paraId="28D95047" w14:textId="3DB29028" w:rsidR="009859AD" w:rsidRPr="00B5013D" w:rsidRDefault="009859AD" w:rsidP="009859AD">
            <w:pPr>
              <w:pStyle w:val="TableParagraph"/>
              <w:spacing w:line="273" w:lineRule="exact"/>
              <w:ind w:left="105"/>
              <w:rPr>
                <w:b/>
                <w:bCs/>
                <w:sz w:val="24"/>
                <w:szCs w:val="24"/>
              </w:rPr>
            </w:pPr>
            <w:r w:rsidRPr="00B5013D">
              <w:rPr>
                <w:sz w:val="24"/>
                <w:szCs w:val="24"/>
              </w:rPr>
              <w:t>ПМн.02 Техническая обработка и размещение информационных ресурсов на сайте</w:t>
            </w:r>
          </w:p>
        </w:tc>
      </w:tr>
      <w:tr w:rsidR="009859AD" w14:paraId="5A0DDF6C" w14:textId="77777777" w:rsidTr="009859AD">
        <w:trPr>
          <w:trHeight w:val="556"/>
        </w:trPr>
        <w:tc>
          <w:tcPr>
            <w:tcW w:w="3943" w:type="dxa"/>
          </w:tcPr>
          <w:p w14:paraId="233D15A0" w14:textId="614ED6DD" w:rsidR="009859AD" w:rsidRPr="00B5013D" w:rsidRDefault="009859AD" w:rsidP="009859AD">
            <w:pPr>
              <w:pStyle w:val="TableParagraph"/>
              <w:spacing w:line="273" w:lineRule="exact"/>
              <w:ind w:left="105"/>
              <w:rPr>
                <w:sz w:val="24"/>
                <w:szCs w:val="24"/>
              </w:rPr>
            </w:pPr>
            <w:r w:rsidRPr="00B5013D">
              <w:rPr>
                <w:b/>
                <w:bCs/>
                <w:sz w:val="24"/>
                <w:szCs w:val="24"/>
              </w:rPr>
              <w:t>Оператор электронного документооборота</w:t>
            </w:r>
          </w:p>
        </w:tc>
        <w:tc>
          <w:tcPr>
            <w:tcW w:w="5392" w:type="dxa"/>
          </w:tcPr>
          <w:p w14:paraId="79735EEF" w14:textId="77777777" w:rsidR="009859AD" w:rsidRPr="00B5013D" w:rsidRDefault="009859AD" w:rsidP="009859AD">
            <w:pPr>
              <w:pStyle w:val="TableParagraph"/>
              <w:spacing w:line="273" w:lineRule="exact"/>
              <w:ind w:left="105"/>
              <w:rPr>
                <w:sz w:val="24"/>
                <w:szCs w:val="24"/>
              </w:rPr>
            </w:pPr>
          </w:p>
        </w:tc>
      </w:tr>
      <w:tr w:rsidR="009859AD" w14:paraId="16915A74" w14:textId="77777777" w:rsidTr="009859AD">
        <w:trPr>
          <w:trHeight w:val="556"/>
        </w:trPr>
        <w:tc>
          <w:tcPr>
            <w:tcW w:w="3943" w:type="dxa"/>
          </w:tcPr>
          <w:p w14:paraId="34F58BD1" w14:textId="36A425CD" w:rsidR="009859AD" w:rsidRPr="00B5013D" w:rsidRDefault="009859AD" w:rsidP="009859AD">
            <w:pPr>
              <w:pStyle w:val="TableParagraph"/>
              <w:spacing w:line="273" w:lineRule="exact"/>
              <w:ind w:left="105"/>
              <w:rPr>
                <w:b/>
                <w:bCs/>
                <w:sz w:val="24"/>
                <w:szCs w:val="24"/>
              </w:rPr>
            </w:pPr>
            <w:r w:rsidRPr="00B5013D">
              <w:rPr>
                <w:sz w:val="24"/>
                <w:szCs w:val="24"/>
              </w:rPr>
              <w:t>Подготовка, техническая обработка и размещение контента в системе электронного документооборота</w:t>
            </w:r>
          </w:p>
        </w:tc>
        <w:tc>
          <w:tcPr>
            <w:tcW w:w="5392" w:type="dxa"/>
          </w:tcPr>
          <w:p w14:paraId="4B0193D6" w14:textId="7603123B" w:rsidR="009859AD" w:rsidRPr="00B5013D" w:rsidRDefault="009859AD" w:rsidP="009859AD">
            <w:pPr>
              <w:pStyle w:val="TableParagraph"/>
              <w:spacing w:line="273" w:lineRule="exact"/>
              <w:ind w:left="105"/>
              <w:rPr>
                <w:sz w:val="24"/>
                <w:szCs w:val="24"/>
              </w:rPr>
            </w:pPr>
            <w:r w:rsidRPr="00B5013D">
              <w:rPr>
                <w:sz w:val="24"/>
                <w:szCs w:val="24"/>
              </w:rPr>
              <w:t>ПМн.02 Подготовка, техническая обработка и размещение контента в системе электронного документооборота</w:t>
            </w:r>
          </w:p>
        </w:tc>
      </w:tr>
      <w:tr w:rsidR="009859AD" w14:paraId="5273190F" w14:textId="77777777" w:rsidTr="009859AD">
        <w:trPr>
          <w:trHeight w:val="556"/>
        </w:trPr>
        <w:tc>
          <w:tcPr>
            <w:tcW w:w="3943" w:type="dxa"/>
          </w:tcPr>
          <w:p w14:paraId="13FF656A" w14:textId="3363C7FB" w:rsidR="009859AD" w:rsidRPr="00B5013D" w:rsidRDefault="009859AD" w:rsidP="009859AD">
            <w:pPr>
              <w:pStyle w:val="TableParagraph"/>
              <w:spacing w:line="273" w:lineRule="exact"/>
              <w:ind w:left="105"/>
              <w:rPr>
                <w:sz w:val="24"/>
                <w:szCs w:val="24"/>
              </w:rPr>
            </w:pPr>
            <w:r w:rsidRPr="00B5013D">
              <w:rPr>
                <w:b/>
                <w:bCs/>
                <w:sz w:val="24"/>
                <w:szCs w:val="24"/>
              </w:rPr>
              <w:t>Оператор интерфейсной графики</w:t>
            </w:r>
          </w:p>
        </w:tc>
        <w:tc>
          <w:tcPr>
            <w:tcW w:w="5392" w:type="dxa"/>
          </w:tcPr>
          <w:p w14:paraId="47E25F69" w14:textId="77777777" w:rsidR="009859AD" w:rsidRPr="00B5013D" w:rsidRDefault="009859AD" w:rsidP="009859AD">
            <w:pPr>
              <w:pStyle w:val="TableParagraph"/>
              <w:spacing w:line="273" w:lineRule="exact"/>
              <w:ind w:left="105"/>
              <w:rPr>
                <w:sz w:val="24"/>
                <w:szCs w:val="24"/>
              </w:rPr>
            </w:pPr>
          </w:p>
        </w:tc>
      </w:tr>
      <w:tr w:rsidR="009859AD" w14:paraId="185EEF20" w14:textId="77777777" w:rsidTr="009859AD">
        <w:trPr>
          <w:trHeight w:val="556"/>
        </w:trPr>
        <w:tc>
          <w:tcPr>
            <w:tcW w:w="3943" w:type="dxa"/>
          </w:tcPr>
          <w:p w14:paraId="76FCD2C8" w14:textId="14C68FA9" w:rsidR="009859AD" w:rsidRPr="00B5013D" w:rsidRDefault="009859AD" w:rsidP="009859AD">
            <w:pPr>
              <w:pStyle w:val="TableParagraph"/>
              <w:spacing w:line="273" w:lineRule="exact"/>
              <w:ind w:left="105"/>
              <w:rPr>
                <w:b/>
                <w:bCs/>
                <w:sz w:val="24"/>
                <w:szCs w:val="24"/>
              </w:rPr>
            </w:pPr>
            <w:r w:rsidRPr="00B5013D">
              <w:rPr>
                <w:sz w:val="24"/>
                <w:szCs w:val="24"/>
              </w:rPr>
              <w:t>Подготовка интерфейсной графики</w:t>
            </w:r>
          </w:p>
        </w:tc>
        <w:tc>
          <w:tcPr>
            <w:tcW w:w="5392" w:type="dxa"/>
          </w:tcPr>
          <w:p w14:paraId="5C2F29AE" w14:textId="0AC5FF39" w:rsidR="009859AD" w:rsidRPr="00B5013D" w:rsidRDefault="009859AD" w:rsidP="009859AD">
            <w:pPr>
              <w:pStyle w:val="TableParagraph"/>
              <w:spacing w:line="273" w:lineRule="exact"/>
              <w:ind w:left="105"/>
              <w:rPr>
                <w:sz w:val="24"/>
                <w:szCs w:val="24"/>
              </w:rPr>
            </w:pPr>
            <w:r w:rsidRPr="00B5013D">
              <w:rPr>
                <w:sz w:val="24"/>
                <w:szCs w:val="24"/>
              </w:rPr>
              <w:t>ПМн.02 Подготовка интерфейсной графики</w:t>
            </w:r>
          </w:p>
        </w:tc>
      </w:tr>
    </w:tbl>
    <w:p w14:paraId="7FD6496B" w14:textId="77777777" w:rsidR="00A51136" w:rsidRDefault="00A51136">
      <w:pPr>
        <w:pStyle w:val="TableParagraph"/>
        <w:spacing w:line="273" w:lineRule="exact"/>
        <w:rPr>
          <w:sz w:val="24"/>
        </w:rPr>
        <w:sectPr w:rsidR="00A51136">
          <w:pgSz w:w="11910" w:h="16840"/>
          <w:pgMar w:top="1020" w:right="566" w:bottom="280" w:left="850" w:header="720" w:footer="720" w:gutter="0"/>
          <w:cols w:space="720"/>
        </w:sectPr>
      </w:pPr>
    </w:p>
    <w:p w14:paraId="5ACB780B" w14:textId="77777777" w:rsidR="00A51136" w:rsidRDefault="008D11E0">
      <w:pPr>
        <w:spacing w:before="62"/>
        <w:ind w:left="1560"/>
        <w:rPr>
          <w:b/>
          <w:sz w:val="24"/>
        </w:rPr>
      </w:pPr>
      <w:bookmarkStart w:id="11" w:name="Раздел_4._Планируемые_результаты_освоени"/>
      <w:bookmarkEnd w:id="11"/>
      <w:r>
        <w:rPr>
          <w:b/>
          <w:sz w:val="24"/>
        </w:rPr>
        <w:lastRenderedPageBreak/>
        <w:t>Раздел</w:t>
      </w:r>
      <w:r>
        <w:rPr>
          <w:b/>
          <w:spacing w:val="-6"/>
          <w:sz w:val="24"/>
        </w:rPr>
        <w:t xml:space="preserve"> </w:t>
      </w:r>
      <w:r>
        <w:rPr>
          <w:b/>
          <w:sz w:val="24"/>
        </w:rPr>
        <w:t>4.</w:t>
      </w:r>
      <w:r>
        <w:rPr>
          <w:b/>
          <w:spacing w:val="-1"/>
          <w:sz w:val="24"/>
        </w:rPr>
        <w:t xml:space="preserve"> </w:t>
      </w:r>
      <w:r>
        <w:rPr>
          <w:b/>
          <w:sz w:val="24"/>
        </w:rPr>
        <w:t>Планируемые</w:t>
      </w:r>
      <w:r>
        <w:rPr>
          <w:b/>
          <w:spacing w:val="-5"/>
          <w:sz w:val="24"/>
        </w:rPr>
        <w:t xml:space="preserve"> </w:t>
      </w:r>
      <w:r>
        <w:rPr>
          <w:b/>
          <w:sz w:val="24"/>
        </w:rPr>
        <w:t>результаты</w:t>
      </w:r>
      <w:r>
        <w:rPr>
          <w:b/>
          <w:spacing w:val="-7"/>
          <w:sz w:val="24"/>
        </w:rPr>
        <w:t xml:space="preserve"> </w:t>
      </w:r>
      <w:r>
        <w:rPr>
          <w:b/>
          <w:sz w:val="24"/>
        </w:rPr>
        <w:t>освоения</w:t>
      </w:r>
      <w:r>
        <w:rPr>
          <w:b/>
          <w:spacing w:val="-4"/>
          <w:sz w:val="24"/>
        </w:rPr>
        <w:t xml:space="preserve"> </w:t>
      </w:r>
      <w:r>
        <w:rPr>
          <w:b/>
          <w:sz w:val="24"/>
        </w:rPr>
        <w:t>образовательной</w:t>
      </w:r>
      <w:r>
        <w:rPr>
          <w:b/>
          <w:spacing w:val="-3"/>
          <w:sz w:val="24"/>
        </w:rPr>
        <w:t xml:space="preserve"> </w:t>
      </w:r>
      <w:r>
        <w:rPr>
          <w:b/>
          <w:spacing w:val="-2"/>
          <w:sz w:val="24"/>
        </w:rPr>
        <w:t>программы</w:t>
      </w:r>
    </w:p>
    <w:p w14:paraId="4AC926AC" w14:textId="77777777" w:rsidR="00A51136" w:rsidRDefault="008D11E0">
      <w:pPr>
        <w:pStyle w:val="a3"/>
        <w:spacing w:before="112"/>
        <w:ind w:left="1560"/>
      </w:pPr>
      <w:bookmarkStart w:id="12" w:name="4.1._Общие_компетенции"/>
      <w:bookmarkEnd w:id="12"/>
      <w:r>
        <w:t>4.1.</w:t>
      </w:r>
      <w:r>
        <w:rPr>
          <w:spacing w:val="-1"/>
        </w:rPr>
        <w:t xml:space="preserve"> </w:t>
      </w:r>
      <w:r>
        <w:t>Общие</w:t>
      </w:r>
      <w:r>
        <w:rPr>
          <w:spacing w:val="2"/>
        </w:rPr>
        <w:t xml:space="preserve"> </w:t>
      </w:r>
      <w:r>
        <w:rPr>
          <w:spacing w:val="-2"/>
        </w:rPr>
        <w:t>компетенции</w:t>
      </w:r>
    </w:p>
    <w:p w14:paraId="21DD64CF" w14:textId="77777777" w:rsidR="00A51136" w:rsidRDefault="00A51136">
      <w:pPr>
        <w:pStyle w:val="a3"/>
        <w:spacing w:before="218"/>
        <w:rPr>
          <w:sz w:val="20"/>
        </w:rPr>
      </w:pPr>
    </w:p>
    <w:tbl>
      <w:tblPr>
        <w:tblW w:w="0" w:type="auto"/>
        <w:tblInd w:w="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960"/>
        <w:gridCol w:w="2549"/>
        <w:gridCol w:w="6668"/>
      </w:tblGrid>
      <w:tr w:rsidR="00916F5D" w14:paraId="3FD355CB" w14:textId="77777777" w:rsidTr="00122556">
        <w:trPr>
          <w:trHeight w:val="1814"/>
        </w:trPr>
        <w:tc>
          <w:tcPr>
            <w:tcW w:w="960" w:type="dxa"/>
            <w:textDirection w:val="btLr"/>
          </w:tcPr>
          <w:p w14:paraId="45712840" w14:textId="77777777" w:rsidR="00916F5D" w:rsidRDefault="00916F5D">
            <w:pPr>
              <w:pStyle w:val="TableParagraph"/>
              <w:spacing w:before="265" w:line="254" w:lineRule="auto"/>
              <w:ind w:left="182" w:right="183" w:firstLine="513"/>
              <w:rPr>
                <w:b/>
                <w:sz w:val="24"/>
              </w:rPr>
            </w:pPr>
            <w:r>
              <w:rPr>
                <w:b/>
                <w:spacing w:val="-4"/>
                <w:sz w:val="24"/>
              </w:rPr>
              <w:t xml:space="preserve">Код </w:t>
            </w:r>
            <w:r>
              <w:rPr>
                <w:b/>
                <w:spacing w:val="-2"/>
                <w:sz w:val="24"/>
              </w:rPr>
              <w:t>компетенции</w:t>
            </w:r>
          </w:p>
        </w:tc>
        <w:tc>
          <w:tcPr>
            <w:tcW w:w="2549" w:type="dxa"/>
          </w:tcPr>
          <w:p w14:paraId="2121EAEE" w14:textId="77777777" w:rsidR="00916F5D" w:rsidRDefault="00916F5D">
            <w:pPr>
              <w:pStyle w:val="TableParagraph"/>
              <w:rPr>
                <w:sz w:val="24"/>
              </w:rPr>
            </w:pPr>
          </w:p>
          <w:p w14:paraId="2D3E7179" w14:textId="77777777" w:rsidR="00916F5D" w:rsidRDefault="00916F5D">
            <w:pPr>
              <w:pStyle w:val="TableParagraph"/>
              <w:spacing w:before="81"/>
              <w:rPr>
                <w:sz w:val="24"/>
              </w:rPr>
            </w:pPr>
          </w:p>
          <w:p w14:paraId="4F93ED99" w14:textId="77777777" w:rsidR="00916F5D" w:rsidRDefault="00916F5D">
            <w:pPr>
              <w:pStyle w:val="TableParagraph"/>
              <w:spacing w:line="237" w:lineRule="auto"/>
              <w:ind w:left="513" w:hanging="68"/>
              <w:rPr>
                <w:b/>
                <w:sz w:val="24"/>
              </w:rPr>
            </w:pPr>
            <w:r>
              <w:rPr>
                <w:b/>
                <w:spacing w:val="-2"/>
                <w:sz w:val="24"/>
              </w:rPr>
              <w:t>Формулировка компетенции</w:t>
            </w:r>
            <w:r>
              <w:rPr>
                <w:b/>
                <w:spacing w:val="-2"/>
                <w:sz w:val="24"/>
                <w:vertAlign w:val="superscript"/>
              </w:rPr>
              <w:t>1</w:t>
            </w:r>
          </w:p>
        </w:tc>
        <w:tc>
          <w:tcPr>
            <w:tcW w:w="6668" w:type="dxa"/>
          </w:tcPr>
          <w:p w14:paraId="03B305F6" w14:textId="77777777" w:rsidR="00916F5D" w:rsidRDefault="00916F5D">
            <w:pPr>
              <w:pStyle w:val="TableParagraph"/>
              <w:rPr>
                <w:sz w:val="24"/>
              </w:rPr>
            </w:pPr>
          </w:p>
          <w:p w14:paraId="05F85928" w14:textId="77777777" w:rsidR="00916F5D" w:rsidRDefault="00916F5D">
            <w:pPr>
              <w:pStyle w:val="TableParagraph"/>
              <w:spacing w:before="217"/>
              <w:rPr>
                <w:sz w:val="24"/>
              </w:rPr>
            </w:pPr>
          </w:p>
          <w:p w14:paraId="5A95CC81" w14:textId="77777777" w:rsidR="00916F5D" w:rsidRDefault="00916F5D" w:rsidP="00916F5D">
            <w:pPr>
              <w:pStyle w:val="TableParagraph"/>
              <w:jc w:val="center"/>
              <w:rPr>
                <w:b/>
                <w:sz w:val="24"/>
              </w:rPr>
            </w:pPr>
            <w:r>
              <w:rPr>
                <w:b/>
                <w:sz w:val="24"/>
              </w:rPr>
              <w:t>Знания,</w:t>
            </w:r>
            <w:r>
              <w:rPr>
                <w:b/>
                <w:spacing w:val="-4"/>
                <w:sz w:val="24"/>
              </w:rPr>
              <w:t xml:space="preserve"> </w:t>
            </w:r>
            <w:r>
              <w:rPr>
                <w:b/>
                <w:spacing w:val="-2"/>
                <w:sz w:val="24"/>
              </w:rPr>
              <w:t>умения</w:t>
            </w:r>
          </w:p>
        </w:tc>
      </w:tr>
      <w:tr w:rsidR="00916F5D" w14:paraId="334059A7" w14:textId="77777777" w:rsidTr="009756A2">
        <w:trPr>
          <w:trHeight w:val="7589"/>
        </w:trPr>
        <w:tc>
          <w:tcPr>
            <w:tcW w:w="960" w:type="dxa"/>
            <w:tcBorders>
              <w:bottom w:val="single" w:sz="4" w:space="0" w:color="000000"/>
            </w:tcBorders>
          </w:tcPr>
          <w:p w14:paraId="298F19ED" w14:textId="77777777" w:rsidR="00916F5D" w:rsidRDefault="00916F5D">
            <w:pPr>
              <w:pStyle w:val="TableParagraph"/>
              <w:spacing w:line="268" w:lineRule="exact"/>
              <w:ind w:left="4"/>
              <w:rPr>
                <w:sz w:val="24"/>
              </w:rPr>
            </w:pPr>
            <w:r>
              <w:rPr>
                <w:sz w:val="24"/>
              </w:rPr>
              <w:t xml:space="preserve">ОК </w:t>
            </w:r>
            <w:r>
              <w:rPr>
                <w:spacing w:val="-5"/>
                <w:sz w:val="24"/>
              </w:rPr>
              <w:t>01</w:t>
            </w:r>
          </w:p>
        </w:tc>
        <w:tc>
          <w:tcPr>
            <w:tcW w:w="2549" w:type="dxa"/>
            <w:tcBorders>
              <w:bottom w:val="single" w:sz="4" w:space="0" w:color="000000"/>
            </w:tcBorders>
          </w:tcPr>
          <w:p w14:paraId="71E25004" w14:textId="77777777" w:rsidR="00916F5D" w:rsidRDefault="00916F5D">
            <w:pPr>
              <w:pStyle w:val="TableParagraph"/>
              <w:ind w:left="110"/>
              <w:rPr>
                <w:sz w:val="24"/>
              </w:rPr>
            </w:pPr>
            <w:r>
              <w:rPr>
                <w:sz w:val="24"/>
              </w:rPr>
              <w:t>Выбирать</w:t>
            </w:r>
            <w:r>
              <w:rPr>
                <w:spacing w:val="-15"/>
                <w:sz w:val="24"/>
              </w:rPr>
              <w:t xml:space="preserve"> </w:t>
            </w:r>
            <w:r>
              <w:rPr>
                <w:sz w:val="24"/>
              </w:rPr>
              <w:t xml:space="preserve">способы решения задач </w:t>
            </w:r>
            <w:r>
              <w:rPr>
                <w:spacing w:val="-2"/>
                <w:sz w:val="24"/>
              </w:rPr>
              <w:t>профессиональной деятельности применительно</w:t>
            </w:r>
          </w:p>
          <w:p w14:paraId="1224AF21" w14:textId="77777777" w:rsidR="00916F5D" w:rsidRDefault="00916F5D">
            <w:pPr>
              <w:pStyle w:val="TableParagraph"/>
              <w:spacing w:line="273" w:lineRule="exact"/>
              <w:ind w:left="811"/>
              <w:rPr>
                <w:sz w:val="24"/>
              </w:rPr>
            </w:pPr>
            <w:r>
              <w:rPr>
                <w:spacing w:val="-10"/>
                <w:sz w:val="24"/>
              </w:rPr>
              <w:t>к</w:t>
            </w:r>
          </w:p>
          <w:p w14:paraId="245F3A44" w14:textId="77777777" w:rsidR="00916F5D" w:rsidRDefault="00916F5D">
            <w:pPr>
              <w:pStyle w:val="TableParagraph"/>
              <w:spacing w:line="242" w:lineRule="auto"/>
              <w:ind w:left="110" w:right="791"/>
              <w:rPr>
                <w:sz w:val="24"/>
              </w:rPr>
            </w:pPr>
            <w:r>
              <w:rPr>
                <w:spacing w:val="-2"/>
                <w:sz w:val="24"/>
              </w:rPr>
              <w:t>различным контекстам</w:t>
            </w:r>
          </w:p>
        </w:tc>
        <w:tc>
          <w:tcPr>
            <w:tcW w:w="6668" w:type="dxa"/>
            <w:vMerge w:val="restart"/>
            <w:tcBorders>
              <w:bottom w:val="single" w:sz="4" w:space="0" w:color="000000"/>
            </w:tcBorders>
          </w:tcPr>
          <w:p w14:paraId="7BAAAAAE" w14:textId="77777777" w:rsidR="00916F5D" w:rsidRDefault="00916F5D">
            <w:pPr>
              <w:pStyle w:val="TableParagraph"/>
              <w:tabs>
                <w:tab w:val="left" w:pos="1245"/>
                <w:tab w:val="left" w:pos="2791"/>
              </w:tabs>
              <w:spacing w:line="268" w:lineRule="exact"/>
              <w:ind w:left="107"/>
              <w:rPr>
                <w:sz w:val="24"/>
              </w:rPr>
            </w:pPr>
            <w:r>
              <w:rPr>
                <w:b/>
                <w:spacing w:val="-2"/>
                <w:sz w:val="24"/>
              </w:rPr>
              <w:t>Умения:</w:t>
            </w:r>
            <w:r>
              <w:rPr>
                <w:b/>
                <w:sz w:val="24"/>
              </w:rPr>
              <w:tab/>
            </w:r>
            <w:r>
              <w:rPr>
                <w:spacing w:val="-2"/>
                <w:sz w:val="24"/>
              </w:rPr>
              <w:t>распознавать</w:t>
            </w:r>
            <w:r>
              <w:rPr>
                <w:sz w:val="24"/>
              </w:rPr>
              <w:tab/>
              <w:t>задачу</w:t>
            </w:r>
            <w:r>
              <w:rPr>
                <w:spacing w:val="37"/>
                <w:sz w:val="24"/>
              </w:rPr>
              <w:t xml:space="preserve">  </w:t>
            </w:r>
            <w:r>
              <w:rPr>
                <w:sz w:val="24"/>
              </w:rPr>
              <w:t>и/или</w:t>
            </w:r>
            <w:r>
              <w:rPr>
                <w:spacing w:val="66"/>
                <w:sz w:val="24"/>
              </w:rPr>
              <w:t xml:space="preserve"> </w:t>
            </w:r>
            <w:r>
              <w:rPr>
                <w:spacing w:val="-2"/>
                <w:sz w:val="24"/>
              </w:rPr>
              <w:t>проблему</w:t>
            </w:r>
          </w:p>
          <w:p w14:paraId="3556F945" w14:textId="77777777" w:rsidR="00916F5D" w:rsidRDefault="00916F5D">
            <w:pPr>
              <w:pStyle w:val="TableParagraph"/>
              <w:spacing w:before="2" w:line="266" w:lineRule="exact"/>
              <w:ind w:left="107"/>
              <w:rPr>
                <w:sz w:val="24"/>
              </w:rPr>
            </w:pPr>
            <w:r>
              <w:rPr>
                <w:sz w:val="24"/>
              </w:rPr>
              <w:t>в</w:t>
            </w:r>
            <w:r>
              <w:rPr>
                <w:spacing w:val="-3"/>
                <w:sz w:val="24"/>
              </w:rPr>
              <w:t xml:space="preserve"> </w:t>
            </w:r>
            <w:r>
              <w:rPr>
                <w:sz w:val="24"/>
              </w:rPr>
              <w:t>профессиональном</w:t>
            </w:r>
            <w:r>
              <w:rPr>
                <w:spacing w:val="-5"/>
                <w:sz w:val="24"/>
              </w:rPr>
              <w:t xml:space="preserve"> </w:t>
            </w:r>
            <w:r>
              <w:rPr>
                <w:sz w:val="24"/>
              </w:rPr>
              <w:t>и/или</w:t>
            </w:r>
            <w:r>
              <w:rPr>
                <w:spacing w:val="-3"/>
                <w:sz w:val="24"/>
              </w:rPr>
              <w:t xml:space="preserve"> </w:t>
            </w:r>
            <w:r>
              <w:rPr>
                <w:sz w:val="24"/>
              </w:rPr>
              <w:t>социальном</w:t>
            </w:r>
            <w:r>
              <w:rPr>
                <w:spacing w:val="-6"/>
                <w:sz w:val="24"/>
              </w:rPr>
              <w:t xml:space="preserve"> </w:t>
            </w:r>
            <w:r>
              <w:rPr>
                <w:spacing w:val="-2"/>
                <w:sz w:val="24"/>
              </w:rPr>
              <w:t>контексте;</w:t>
            </w:r>
          </w:p>
          <w:p w14:paraId="64A59D23" w14:textId="77777777" w:rsidR="00916F5D" w:rsidRDefault="00916F5D">
            <w:pPr>
              <w:pStyle w:val="TableParagraph"/>
              <w:spacing w:line="273" w:lineRule="exact"/>
              <w:ind w:left="107"/>
              <w:rPr>
                <w:sz w:val="24"/>
              </w:rPr>
            </w:pPr>
            <w:r>
              <w:rPr>
                <w:sz w:val="24"/>
              </w:rPr>
              <w:t>анализировать</w:t>
            </w:r>
            <w:r>
              <w:rPr>
                <w:spacing w:val="41"/>
                <w:sz w:val="24"/>
              </w:rPr>
              <w:t xml:space="preserve"> </w:t>
            </w:r>
            <w:r>
              <w:rPr>
                <w:sz w:val="24"/>
              </w:rPr>
              <w:t>задачу</w:t>
            </w:r>
            <w:r>
              <w:rPr>
                <w:spacing w:val="35"/>
                <w:sz w:val="24"/>
              </w:rPr>
              <w:t xml:space="preserve"> </w:t>
            </w:r>
            <w:r>
              <w:rPr>
                <w:sz w:val="24"/>
              </w:rPr>
              <w:t>и/или</w:t>
            </w:r>
            <w:r>
              <w:rPr>
                <w:spacing w:val="45"/>
                <w:sz w:val="24"/>
              </w:rPr>
              <w:t xml:space="preserve"> </w:t>
            </w:r>
            <w:r>
              <w:rPr>
                <w:sz w:val="24"/>
              </w:rPr>
              <w:t>проблему</w:t>
            </w:r>
            <w:r>
              <w:rPr>
                <w:spacing w:val="30"/>
                <w:sz w:val="24"/>
              </w:rPr>
              <w:t xml:space="preserve"> </w:t>
            </w:r>
            <w:r>
              <w:rPr>
                <w:sz w:val="24"/>
              </w:rPr>
              <w:t>и</w:t>
            </w:r>
            <w:r>
              <w:rPr>
                <w:spacing w:val="44"/>
                <w:sz w:val="24"/>
              </w:rPr>
              <w:t xml:space="preserve"> </w:t>
            </w:r>
            <w:r>
              <w:rPr>
                <w:spacing w:val="-2"/>
                <w:sz w:val="24"/>
              </w:rPr>
              <w:t>выделять</w:t>
            </w:r>
          </w:p>
          <w:p w14:paraId="408A3616" w14:textId="77777777" w:rsidR="00916F5D" w:rsidRDefault="00916F5D">
            <w:pPr>
              <w:pStyle w:val="TableParagraph"/>
              <w:spacing w:before="2" w:line="257" w:lineRule="exact"/>
              <w:ind w:left="107"/>
              <w:rPr>
                <w:sz w:val="24"/>
              </w:rPr>
            </w:pPr>
            <w:r>
              <w:rPr>
                <w:sz w:val="24"/>
              </w:rPr>
              <w:t>её</w:t>
            </w:r>
            <w:r>
              <w:rPr>
                <w:spacing w:val="-4"/>
                <w:sz w:val="24"/>
              </w:rPr>
              <w:t xml:space="preserve"> </w:t>
            </w:r>
            <w:r>
              <w:rPr>
                <w:sz w:val="24"/>
              </w:rPr>
              <w:t>составные</w:t>
            </w:r>
            <w:r>
              <w:rPr>
                <w:spacing w:val="-3"/>
                <w:sz w:val="24"/>
              </w:rPr>
              <w:t xml:space="preserve"> </w:t>
            </w:r>
            <w:r>
              <w:rPr>
                <w:spacing w:val="-2"/>
                <w:sz w:val="24"/>
              </w:rPr>
              <w:t>части;</w:t>
            </w:r>
          </w:p>
          <w:p w14:paraId="1149B2D3" w14:textId="77777777" w:rsidR="00916F5D" w:rsidRDefault="00916F5D">
            <w:pPr>
              <w:pStyle w:val="TableParagraph"/>
              <w:spacing w:line="253" w:lineRule="exact"/>
              <w:ind w:left="6"/>
              <w:rPr>
                <w:sz w:val="24"/>
              </w:rPr>
            </w:pPr>
            <w:r>
              <w:rPr>
                <w:sz w:val="24"/>
              </w:rPr>
              <w:t>определять</w:t>
            </w:r>
            <w:r>
              <w:rPr>
                <w:spacing w:val="1"/>
                <w:sz w:val="24"/>
              </w:rPr>
              <w:t xml:space="preserve"> </w:t>
            </w:r>
            <w:r>
              <w:rPr>
                <w:sz w:val="24"/>
              </w:rPr>
              <w:t>этапы</w:t>
            </w:r>
            <w:r>
              <w:rPr>
                <w:spacing w:val="-3"/>
                <w:sz w:val="24"/>
              </w:rPr>
              <w:t xml:space="preserve"> </w:t>
            </w:r>
            <w:r>
              <w:rPr>
                <w:sz w:val="24"/>
              </w:rPr>
              <w:t>решения</w:t>
            </w:r>
            <w:r>
              <w:rPr>
                <w:spacing w:val="-2"/>
                <w:sz w:val="24"/>
              </w:rPr>
              <w:t xml:space="preserve"> задачи;</w:t>
            </w:r>
          </w:p>
          <w:p w14:paraId="535E1168" w14:textId="77777777" w:rsidR="00916F5D" w:rsidRDefault="00916F5D">
            <w:pPr>
              <w:pStyle w:val="TableParagraph"/>
              <w:tabs>
                <w:tab w:val="left" w:pos="1288"/>
                <w:tab w:val="left" w:pos="1648"/>
                <w:tab w:val="left" w:pos="3113"/>
                <w:tab w:val="left" w:pos="4016"/>
              </w:tabs>
              <w:spacing w:line="274" w:lineRule="exact"/>
              <w:ind w:left="107" w:right="95"/>
              <w:rPr>
                <w:sz w:val="24"/>
              </w:rPr>
            </w:pPr>
            <w:r>
              <w:rPr>
                <w:spacing w:val="-2"/>
                <w:sz w:val="24"/>
              </w:rPr>
              <w:t>выявлять</w:t>
            </w:r>
            <w:r>
              <w:rPr>
                <w:sz w:val="24"/>
              </w:rPr>
              <w:tab/>
            </w:r>
            <w:r>
              <w:rPr>
                <w:spacing w:val="-10"/>
                <w:sz w:val="24"/>
              </w:rPr>
              <w:t>и</w:t>
            </w:r>
            <w:r>
              <w:rPr>
                <w:sz w:val="24"/>
              </w:rPr>
              <w:tab/>
            </w:r>
            <w:r>
              <w:rPr>
                <w:spacing w:val="-2"/>
                <w:sz w:val="24"/>
              </w:rPr>
              <w:t>эффективно</w:t>
            </w:r>
            <w:r>
              <w:rPr>
                <w:sz w:val="24"/>
              </w:rPr>
              <w:tab/>
            </w:r>
            <w:r>
              <w:rPr>
                <w:spacing w:val="-2"/>
                <w:sz w:val="24"/>
              </w:rPr>
              <w:t>искать</w:t>
            </w:r>
            <w:r>
              <w:rPr>
                <w:sz w:val="24"/>
              </w:rPr>
              <w:tab/>
            </w:r>
            <w:r>
              <w:rPr>
                <w:spacing w:val="-2"/>
                <w:sz w:val="24"/>
              </w:rPr>
              <w:t xml:space="preserve">информацию, </w:t>
            </w:r>
            <w:r>
              <w:rPr>
                <w:sz w:val="24"/>
              </w:rPr>
              <w:t>необходимую</w:t>
            </w:r>
            <w:r>
              <w:rPr>
                <w:spacing w:val="-4"/>
                <w:sz w:val="24"/>
              </w:rPr>
              <w:t xml:space="preserve"> </w:t>
            </w:r>
            <w:r>
              <w:rPr>
                <w:sz w:val="24"/>
              </w:rPr>
              <w:t>для</w:t>
            </w:r>
            <w:r>
              <w:rPr>
                <w:spacing w:val="-3"/>
                <w:sz w:val="24"/>
              </w:rPr>
              <w:t xml:space="preserve"> </w:t>
            </w:r>
            <w:r>
              <w:rPr>
                <w:sz w:val="24"/>
              </w:rPr>
              <w:t>решения</w:t>
            </w:r>
            <w:r>
              <w:rPr>
                <w:spacing w:val="-4"/>
                <w:sz w:val="24"/>
              </w:rPr>
              <w:t xml:space="preserve"> </w:t>
            </w:r>
            <w:r>
              <w:rPr>
                <w:sz w:val="24"/>
              </w:rPr>
              <w:t>задачи</w:t>
            </w:r>
            <w:r>
              <w:rPr>
                <w:spacing w:val="-2"/>
                <w:sz w:val="24"/>
              </w:rPr>
              <w:t xml:space="preserve"> </w:t>
            </w:r>
            <w:r>
              <w:rPr>
                <w:sz w:val="24"/>
              </w:rPr>
              <w:t>и/или</w:t>
            </w:r>
            <w:r>
              <w:rPr>
                <w:spacing w:val="-4"/>
                <w:sz w:val="24"/>
              </w:rPr>
              <w:t xml:space="preserve"> </w:t>
            </w:r>
            <w:r>
              <w:rPr>
                <w:spacing w:val="-2"/>
                <w:sz w:val="24"/>
              </w:rPr>
              <w:t>проблемы;</w:t>
            </w:r>
          </w:p>
          <w:p w14:paraId="5ACEAAEE" w14:textId="77777777" w:rsidR="00916F5D" w:rsidRDefault="00916F5D">
            <w:pPr>
              <w:pStyle w:val="TableParagraph"/>
              <w:spacing w:line="253" w:lineRule="exact"/>
              <w:ind w:left="6"/>
              <w:rPr>
                <w:sz w:val="24"/>
              </w:rPr>
            </w:pPr>
            <w:r>
              <w:rPr>
                <w:sz w:val="24"/>
              </w:rPr>
              <w:t>составлять</w:t>
            </w:r>
            <w:r>
              <w:rPr>
                <w:spacing w:val="-2"/>
                <w:sz w:val="24"/>
              </w:rPr>
              <w:t xml:space="preserve"> </w:t>
            </w:r>
            <w:r>
              <w:rPr>
                <w:sz w:val="24"/>
              </w:rPr>
              <w:t>план</w:t>
            </w:r>
            <w:r>
              <w:rPr>
                <w:spacing w:val="-2"/>
                <w:sz w:val="24"/>
              </w:rPr>
              <w:t xml:space="preserve"> действия;</w:t>
            </w:r>
          </w:p>
          <w:p w14:paraId="458058BB" w14:textId="77777777" w:rsidR="00916F5D" w:rsidRDefault="00916F5D">
            <w:pPr>
              <w:pStyle w:val="TableParagraph"/>
              <w:spacing w:line="258" w:lineRule="exact"/>
              <w:ind w:left="6"/>
              <w:rPr>
                <w:sz w:val="24"/>
              </w:rPr>
            </w:pPr>
            <w:r>
              <w:rPr>
                <w:sz w:val="24"/>
              </w:rPr>
              <w:t>определять</w:t>
            </w:r>
            <w:r>
              <w:rPr>
                <w:spacing w:val="-6"/>
                <w:sz w:val="24"/>
              </w:rPr>
              <w:t xml:space="preserve"> </w:t>
            </w:r>
            <w:r>
              <w:rPr>
                <w:sz w:val="24"/>
              </w:rPr>
              <w:t xml:space="preserve">необходимые </w:t>
            </w:r>
            <w:r>
              <w:rPr>
                <w:spacing w:val="-2"/>
                <w:sz w:val="24"/>
              </w:rPr>
              <w:t>ресурсы;</w:t>
            </w:r>
          </w:p>
          <w:p w14:paraId="67D8E9D4" w14:textId="77777777" w:rsidR="00916F5D" w:rsidRDefault="00916F5D">
            <w:pPr>
              <w:pStyle w:val="TableParagraph"/>
              <w:tabs>
                <w:tab w:val="left" w:pos="1375"/>
                <w:tab w:val="left" w:pos="3214"/>
                <w:tab w:val="left" w:pos="4688"/>
              </w:tabs>
              <w:spacing w:line="273" w:lineRule="exact"/>
              <w:ind w:left="16"/>
              <w:rPr>
                <w:sz w:val="24"/>
              </w:rPr>
            </w:pPr>
            <w:r>
              <w:rPr>
                <w:spacing w:val="-2"/>
                <w:sz w:val="24"/>
              </w:rPr>
              <w:t>владеть</w:t>
            </w:r>
            <w:r>
              <w:rPr>
                <w:sz w:val="24"/>
              </w:rPr>
              <w:tab/>
            </w:r>
            <w:r>
              <w:rPr>
                <w:spacing w:val="-2"/>
                <w:sz w:val="24"/>
              </w:rPr>
              <w:t>актуальными</w:t>
            </w:r>
            <w:r>
              <w:rPr>
                <w:sz w:val="24"/>
              </w:rPr>
              <w:tab/>
            </w:r>
            <w:r>
              <w:rPr>
                <w:spacing w:val="-2"/>
                <w:sz w:val="24"/>
              </w:rPr>
              <w:t>методами</w:t>
            </w:r>
            <w:r>
              <w:rPr>
                <w:sz w:val="24"/>
              </w:rPr>
              <w:tab/>
            </w:r>
            <w:r>
              <w:rPr>
                <w:spacing w:val="-2"/>
                <w:sz w:val="24"/>
              </w:rPr>
              <w:t>работы</w:t>
            </w:r>
          </w:p>
          <w:p w14:paraId="078F5970" w14:textId="77777777" w:rsidR="00916F5D" w:rsidRDefault="00916F5D">
            <w:pPr>
              <w:pStyle w:val="TableParagraph"/>
              <w:spacing w:before="2" w:line="257" w:lineRule="exact"/>
              <w:ind w:left="16"/>
              <w:rPr>
                <w:sz w:val="24"/>
              </w:rPr>
            </w:pPr>
            <w:r>
              <w:rPr>
                <w:sz w:val="24"/>
              </w:rPr>
              <w:t>в</w:t>
            </w:r>
            <w:r>
              <w:rPr>
                <w:spacing w:val="1"/>
                <w:sz w:val="24"/>
              </w:rPr>
              <w:t xml:space="preserve"> </w:t>
            </w:r>
            <w:r>
              <w:rPr>
                <w:sz w:val="24"/>
              </w:rPr>
              <w:t>профессиональной</w:t>
            </w:r>
            <w:r>
              <w:rPr>
                <w:spacing w:val="-7"/>
                <w:sz w:val="24"/>
              </w:rPr>
              <w:t xml:space="preserve"> </w:t>
            </w:r>
            <w:r>
              <w:rPr>
                <w:sz w:val="24"/>
              </w:rPr>
              <w:t>и</w:t>
            </w:r>
            <w:r>
              <w:rPr>
                <w:spacing w:val="-5"/>
                <w:sz w:val="24"/>
              </w:rPr>
              <w:t xml:space="preserve"> </w:t>
            </w:r>
            <w:r>
              <w:rPr>
                <w:sz w:val="24"/>
              </w:rPr>
              <w:t>смежных</w:t>
            </w:r>
            <w:r>
              <w:rPr>
                <w:spacing w:val="-5"/>
                <w:sz w:val="24"/>
              </w:rPr>
              <w:t xml:space="preserve"> </w:t>
            </w:r>
            <w:r>
              <w:rPr>
                <w:spacing w:val="-2"/>
                <w:sz w:val="24"/>
              </w:rPr>
              <w:t>сферах;</w:t>
            </w:r>
          </w:p>
          <w:p w14:paraId="2166D4FD" w14:textId="77777777" w:rsidR="00916F5D" w:rsidRDefault="00916F5D">
            <w:pPr>
              <w:pStyle w:val="TableParagraph"/>
              <w:spacing w:line="258" w:lineRule="exact"/>
              <w:ind w:left="6"/>
              <w:rPr>
                <w:sz w:val="24"/>
              </w:rPr>
            </w:pPr>
            <w:r>
              <w:rPr>
                <w:sz w:val="24"/>
              </w:rPr>
              <w:t>реализовывать</w:t>
            </w:r>
            <w:r>
              <w:rPr>
                <w:spacing w:val="-6"/>
                <w:sz w:val="24"/>
              </w:rPr>
              <w:t xml:space="preserve"> </w:t>
            </w:r>
            <w:r>
              <w:rPr>
                <w:sz w:val="24"/>
              </w:rPr>
              <w:t>составленный</w:t>
            </w:r>
            <w:r>
              <w:rPr>
                <w:spacing w:val="-9"/>
                <w:sz w:val="24"/>
              </w:rPr>
              <w:t xml:space="preserve"> </w:t>
            </w:r>
            <w:r>
              <w:rPr>
                <w:spacing w:val="-4"/>
                <w:sz w:val="24"/>
              </w:rPr>
              <w:t>план;</w:t>
            </w:r>
          </w:p>
          <w:p w14:paraId="0105A357" w14:textId="77777777" w:rsidR="00916F5D" w:rsidRDefault="00916F5D">
            <w:pPr>
              <w:pStyle w:val="TableParagraph"/>
              <w:spacing w:line="273" w:lineRule="exact"/>
              <w:ind w:left="16"/>
              <w:rPr>
                <w:sz w:val="24"/>
              </w:rPr>
            </w:pPr>
            <w:r>
              <w:rPr>
                <w:sz w:val="24"/>
              </w:rPr>
              <w:t>оценивать</w:t>
            </w:r>
            <w:r>
              <w:rPr>
                <w:spacing w:val="6"/>
                <w:sz w:val="24"/>
              </w:rPr>
              <w:t xml:space="preserve"> </w:t>
            </w:r>
            <w:r>
              <w:rPr>
                <w:sz w:val="24"/>
              </w:rPr>
              <w:t>результат</w:t>
            </w:r>
            <w:r>
              <w:rPr>
                <w:spacing w:val="4"/>
                <w:sz w:val="24"/>
              </w:rPr>
              <w:t xml:space="preserve"> </w:t>
            </w:r>
            <w:r>
              <w:rPr>
                <w:sz w:val="24"/>
              </w:rPr>
              <w:t>и</w:t>
            </w:r>
            <w:r>
              <w:rPr>
                <w:spacing w:val="9"/>
                <w:sz w:val="24"/>
              </w:rPr>
              <w:t xml:space="preserve"> </w:t>
            </w:r>
            <w:r>
              <w:rPr>
                <w:sz w:val="24"/>
              </w:rPr>
              <w:t>последствия</w:t>
            </w:r>
            <w:r>
              <w:rPr>
                <w:spacing w:val="4"/>
                <w:sz w:val="24"/>
              </w:rPr>
              <w:t xml:space="preserve"> </w:t>
            </w:r>
            <w:r>
              <w:rPr>
                <w:sz w:val="24"/>
              </w:rPr>
              <w:t>своих</w:t>
            </w:r>
            <w:r>
              <w:rPr>
                <w:spacing w:val="4"/>
                <w:sz w:val="24"/>
              </w:rPr>
              <w:t xml:space="preserve"> </w:t>
            </w:r>
            <w:r>
              <w:rPr>
                <w:spacing w:val="-2"/>
                <w:sz w:val="24"/>
              </w:rPr>
              <w:t>действий</w:t>
            </w:r>
          </w:p>
          <w:p w14:paraId="5057E146" w14:textId="77777777" w:rsidR="00916F5D" w:rsidRDefault="00916F5D">
            <w:pPr>
              <w:pStyle w:val="TableParagraph"/>
              <w:spacing w:before="2" w:line="257" w:lineRule="exact"/>
              <w:ind w:left="16"/>
              <w:rPr>
                <w:sz w:val="24"/>
              </w:rPr>
            </w:pPr>
            <w:r>
              <w:rPr>
                <w:sz w:val="24"/>
              </w:rPr>
              <w:t>(самостоятельно</w:t>
            </w:r>
            <w:r>
              <w:rPr>
                <w:spacing w:val="4"/>
                <w:sz w:val="24"/>
              </w:rPr>
              <w:t xml:space="preserve"> </w:t>
            </w:r>
            <w:r>
              <w:rPr>
                <w:sz w:val="24"/>
              </w:rPr>
              <w:t>или с</w:t>
            </w:r>
            <w:r>
              <w:rPr>
                <w:spacing w:val="-7"/>
                <w:sz w:val="24"/>
              </w:rPr>
              <w:t xml:space="preserve"> </w:t>
            </w:r>
            <w:r>
              <w:rPr>
                <w:sz w:val="24"/>
              </w:rPr>
              <w:t>помощью</w:t>
            </w:r>
            <w:r>
              <w:rPr>
                <w:spacing w:val="-3"/>
                <w:sz w:val="24"/>
              </w:rPr>
              <w:t xml:space="preserve"> </w:t>
            </w:r>
            <w:r>
              <w:rPr>
                <w:spacing w:val="-2"/>
                <w:sz w:val="24"/>
              </w:rPr>
              <w:t>наставника)</w:t>
            </w:r>
          </w:p>
          <w:p w14:paraId="566A1BC3" w14:textId="77777777" w:rsidR="00916F5D" w:rsidRDefault="00916F5D">
            <w:pPr>
              <w:pStyle w:val="TableParagraph"/>
              <w:tabs>
                <w:tab w:val="left" w:pos="1615"/>
                <w:tab w:val="left" w:pos="3449"/>
              </w:tabs>
              <w:spacing w:line="273" w:lineRule="exact"/>
              <w:ind w:left="107"/>
              <w:rPr>
                <w:sz w:val="24"/>
              </w:rPr>
            </w:pPr>
            <w:r>
              <w:rPr>
                <w:b/>
                <w:spacing w:val="-2"/>
                <w:sz w:val="24"/>
              </w:rPr>
              <w:t>Знания:</w:t>
            </w:r>
            <w:r>
              <w:rPr>
                <w:b/>
                <w:sz w:val="24"/>
              </w:rPr>
              <w:tab/>
            </w:r>
            <w:r>
              <w:rPr>
                <w:spacing w:val="-2"/>
                <w:sz w:val="24"/>
              </w:rPr>
              <w:t>актуальный</w:t>
            </w:r>
            <w:r>
              <w:rPr>
                <w:sz w:val="24"/>
              </w:rPr>
              <w:tab/>
            </w:r>
            <w:r>
              <w:rPr>
                <w:spacing w:val="-2"/>
                <w:sz w:val="24"/>
              </w:rPr>
              <w:t>профессиональный</w:t>
            </w:r>
          </w:p>
          <w:p w14:paraId="3FB7EB45" w14:textId="77777777" w:rsidR="00916F5D" w:rsidRDefault="00916F5D">
            <w:pPr>
              <w:pStyle w:val="TableParagraph"/>
              <w:spacing w:line="274" w:lineRule="exact"/>
              <w:ind w:left="107"/>
              <w:rPr>
                <w:sz w:val="24"/>
              </w:rPr>
            </w:pPr>
            <w:r>
              <w:rPr>
                <w:sz w:val="24"/>
              </w:rPr>
              <w:t>и</w:t>
            </w:r>
            <w:r>
              <w:rPr>
                <w:spacing w:val="80"/>
                <w:sz w:val="24"/>
              </w:rPr>
              <w:t xml:space="preserve"> </w:t>
            </w:r>
            <w:r>
              <w:rPr>
                <w:sz w:val="24"/>
              </w:rPr>
              <w:t>социальный</w:t>
            </w:r>
            <w:r>
              <w:rPr>
                <w:spacing w:val="80"/>
                <w:sz w:val="24"/>
              </w:rPr>
              <w:t xml:space="preserve"> </w:t>
            </w:r>
            <w:r>
              <w:rPr>
                <w:sz w:val="24"/>
              </w:rPr>
              <w:t>контекст,</w:t>
            </w:r>
            <w:r>
              <w:rPr>
                <w:spacing w:val="80"/>
                <w:sz w:val="24"/>
              </w:rPr>
              <w:t xml:space="preserve"> </w:t>
            </w:r>
            <w:r>
              <w:rPr>
                <w:sz w:val="24"/>
              </w:rPr>
              <w:t>в</w:t>
            </w:r>
            <w:r>
              <w:rPr>
                <w:spacing w:val="80"/>
                <w:sz w:val="24"/>
              </w:rPr>
              <w:t xml:space="preserve"> </w:t>
            </w:r>
            <w:r>
              <w:rPr>
                <w:sz w:val="24"/>
              </w:rPr>
              <w:t>котором</w:t>
            </w:r>
            <w:r>
              <w:rPr>
                <w:spacing w:val="80"/>
                <w:sz w:val="24"/>
              </w:rPr>
              <w:t xml:space="preserve"> </w:t>
            </w:r>
            <w:r>
              <w:rPr>
                <w:sz w:val="24"/>
              </w:rPr>
              <w:t>приходится работать и жить;</w:t>
            </w:r>
          </w:p>
          <w:p w14:paraId="0DC99155" w14:textId="77777777" w:rsidR="00916F5D" w:rsidRDefault="00916F5D">
            <w:pPr>
              <w:pStyle w:val="TableParagraph"/>
              <w:tabs>
                <w:tab w:val="left" w:pos="448"/>
                <w:tab w:val="left" w:pos="1557"/>
                <w:tab w:val="left" w:pos="2071"/>
                <w:tab w:val="left" w:pos="2182"/>
                <w:tab w:val="left" w:pos="3339"/>
                <w:tab w:val="left" w:pos="4131"/>
                <w:tab w:val="left" w:pos="4564"/>
              </w:tabs>
              <w:spacing w:before="1"/>
              <w:ind w:left="107" w:right="92"/>
              <w:rPr>
                <w:sz w:val="24"/>
              </w:rPr>
            </w:pPr>
            <w:r>
              <w:rPr>
                <w:spacing w:val="-2"/>
                <w:sz w:val="24"/>
              </w:rPr>
              <w:t>основные</w:t>
            </w:r>
            <w:r>
              <w:rPr>
                <w:sz w:val="24"/>
              </w:rPr>
              <w:tab/>
            </w:r>
            <w:r>
              <w:rPr>
                <w:sz w:val="24"/>
              </w:rPr>
              <w:tab/>
            </w:r>
            <w:r>
              <w:rPr>
                <w:spacing w:val="-2"/>
                <w:sz w:val="24"/>
              </w:rPr>
              <w:t>источники</w:t>
            </w:r>
            <w:r>
              <w:rPr>
                <w:sz w:val="24"/>
              </w:rPr>
              <w:tab/>
            </w:r>
            <w:r>
              <w:rPr>
                <w:sz w:val="24"/>
              </w:rPr>
              <w:tab/>
            </w:r>
            <w:r>
              <w:rPr>
                <w:spacing w:val="-2"/>
                <w:sz w:val="24"/>
              </w:rPr>
              <w:t xml:space="preserve">информации </w:t>
            </w:r>
            <w:r>
              <w:rPr>
                <w:spacing w:val="-10"/>
                <w:sz w:val="24"/>
              </w:rPr>
              <w:t>и</w:t>
            </w:r>
            <w:r>
              <w:rPr>
                <w:sz w:val="24"/>
              </w:rPr>
              <w:tab/>
            </w:r>
            <w:r>
              <w:rPr>
                <w:spacing w:val="-2"/>
                <w:sz w:val="24"/>
              </w:rPr>
              <w:t>ресурсы</w:t>
            </w:r>
            <w:r>
              <w:rPr>
                <w:sz w:val="24"/>
              </w:rPr>
              <w:tab/>
            </w:r>
            <w:r>
              <w:rPr>
                <w:spacing w:val="-5"/>
                <w:sz w:val="24"/>
              </w:rPr>
              <w:t>для</w:t>
            </w:r>
            <w:r>
              <w:rPr>
                <w:sz w:val="24"/>
              </w:rPr>
              <w:tab/>
            </w:r>
            <w:r>
              <w:rPr>
                <w:sz w:val="24"/>
              </w:rPr>
              <w:tab/>
            </w:r>
            <w:r>
              <w:rPr>
                <w:spacing w:val="-2"/>
                <w:sz w:val="24"/>
              </w:rPr>
              <w:t>решения</w:t>
            </w:r>
            <w:r>
              <w:rPr>
                <w:sz w:val="24"/>
              </w:rPr>
              <w:tab/>
            </w:r>
            <w:r>
              <w:rPr>
                <w:spacing w:val="-4"/>
                <w:sz w:val="24"/>
              </w:rPr>
              <w:t>задач</w:t>
            </w:r>
            <w:r>
              <w:rPr>
                <w:sz w:val="24"/>
              </w:rPr>
              <w:tab/>
            </w:r>
            <w:r>
              <w:rPr>
                <w:spacing w:val="-32"/>
                <w:sz w:val="24"/>
              </w:rPr>
              <w:t xml:space="preserve"> </w:t>
            </w:r>
            <w:r>
              <w:rPr>
                <w:sz w:val="24"/>
              </w:rPr>
              <w:t>и</w:t>
            </w:r>
            <w:r>
              <w:rPr>
                <w:sz w:val="24"/>
              </w:rPr>
              <w:tab/>
            </w:r>
            <w:r>
              <w:rPr>
                <w:spacing w:val="-2"/>
                <w:sz w:val="24"/>
              </w:rPr>
              <w:t>проблем</w:t>
            </w:r>
          </w:p>
          <w:p w14:paraId="08D92680" w14:textId="77777777" w:rsidR="00916F5D" w:rsidRDefault="00916F5D">
            <w:pPr>
              <w:pStyle w:val="TableParagraph"/>
              <w:spacing w:line="257" w:lineRule="exact"/>
              <w:ind w:left="107"/>
              <w:rPr>
                <w:sz w:val="24"/>
              </w:rPr>
            </w:pPr>
            <w:r>
              <w:rPr>
                <w:sz w:val="24"/>
              </w:rPr>
              <w:t>в</w:t>
            </w:r>
            <w:r>
              <w:rPr>
                <w:spacing w:val="-3"/>
                <w:sz w:val="24"/>
              </w:rPr>
              <w:t xml:space="preserve"> </w:t>
            </w:r>
            <w:r>
              <w:rPr>
                <w:sz w:val="24"/>
              </w:rPr>
              <w:t>профессиональном</w:t>
            </w:r>
            <w:r>
              <w:rPr>
                <w:spacing w:val="-5"/>
                <w:sz w:val="24"/>
              </w:rPr>
              <w:t xml:space="preserve"> </w:t>
            </w:r>
            <w:r>
              <w:rPr>
                <w:sz w:val="24"/>
              </w:rPr>
              <w:t>и/или</w:t>
            </w:r>
            <w:r>
              <w:rPr>
                <w:spacing w:val="-3"/>
                <w:sz w:val="24"/>
              </w:rPr>
              <w:t xml:space="preserve"> </w:t>
            </w:r>
            <w:r>
              <w:rPr>
                <w:sz w:val="24"/>
              </w:rPr>
              <w:t>социальном</w:t>
            </w:r>
            <w:r>
              <w:rPr>
                <w:spacing w:val="-6"/>
                <w:sz w:val="24"/>
              </w:rPr>
              <w:t xml:space="preserve"> </w:t>
            </w:r>
            <w:r>
              <w:rPr>
                <w:spacing w:val="-2"/>
                <w:sz w:val="24"/>
              </w:rPr>
              <w:t>контексте;</w:t>
            </w:r>
          </w:p>
          <w:p w14:paraId="0DA6ADF5" w14:textId="77777777" w:rsidR="00916F5D" w:rsidRDefault="00916F5D">
            <w:pPr>
              <w:pStyle w:val="TableParagraph"/>
              <w:spacing w:line="274" w:lineRule="exact"/>
              <w:ind w:left="107" w:right="95"/>
              <w:rPr>
                <w:sz w:val="24"/>
              </w:rPr>
            </w:pPr>
            <w:r>
              <w:rPr>
                <w:sz w:val="24"/>
              </w:rPr>
              <w:t>алгоритмы выполнения работ в профессиональной и смежных областях;</w:t>
            </w:r>
          </w:p>
          <w:p w14:paraId="4E6C3EFC" w14:textId="77777777" w:rsidR="00916F5D" w:rsidRDefault="00916F5D">
            <w:pPr>
              <w:pStyle w:val="TableParagraph"/>
              <w:spacing w:line="274" w:lineRule="exact"/>
              <w:ind w:left="107"/>
              <w:rPr>
                <w:sz w:val="24"/>
              </w:rPr>
            </w:pPr>
            <w:r>
              <w:rPr>
                <w:sz w:val="24"/>
              </w:rPr>
              <w:t xml:space="preserve">методы работы в профессиональной и смежных </w:t>
            </w:r>
            <w:r>
              <w:rPr>
                <w:spacing w:val="-2"/>
                <w:sz w:val="24"/>
              </w:rPr>
              <w:t>сферах;</w:t>
            </w:r>
          </w:p>
          <w:p w14:paraId="29B91F1E" w14:textId="77777777" w:rsidR="00916F5D" w:rsidRDefault="00916F5D">
            <w:pPr>
              <w:pStyle w:val="TableParagraph"/>
              <w:spacing w:line="254" w:lineRule="exact"/>
              <w:ind w:left="6"/>
              <w:rPr>
                <w:sz w:val="24"/>
              </w:rPr>
            </w:pPr>
            <w:r>
              <w:rPr>
                <w:sz w:val="24"/>
              </w:rPr>
              <w:t>структуру</w:t>
            </w:r>
            <w:r>
              <w:rPr>
                <w:spacing w:val="-9"/>
                <w:sz w:val="24"/>
              </w:rPr>
              <w:t xml:space="preserve"> </w:t>
            </w:r>
            <w:r>
              <w:rPr>
                <w:sz w:val="24"/>
              </w:rPr>
              <w:t>плана</w:t>
            </w:r>
            <w:r>
              <w:rPr>
                <w:spacing w:val="-1"/>
                <w:sz w:val="24"/>
              </w:rPr>
              <w:t xml:space="preserve"> </w:t>
            </w:r>
            <w:r>
              <w:rPr>
                <w:sz w:val="24"/>
              </w:rPr>
              <w:t>для</w:t>
            </w:r>
            <w:r>
              <w:rPr>
                <w:spacing w:val="1"/>
                <w:sz w:val="24"/>
              </w:rPr>
              <w:t xml:space="preserve"> </w:t>
            </w:r>
            <w:r>
              <w:rPr>
                <w:sz w:val="24"/>
              </w:rPr>
              <w:t>решения</w:t>
            </w:r>
            <w:r>
              <w:rPr>
                <w:spacing w:val="1"/>
                <w:sz w:val="24"/>
              </w:rPr>
              <w:t xml:space="preserve"> </w:t>
            </w:r>
            <w:r>
              <w:rPr>
                <w:spacing w:val="-2"/>
                <w:sz w:val="24"/>
              </w:rPr>
              <w:t>задач;</w:t>
            </w:r>
          </w:p>
          <w:p w14:paraId="3DEB8602" w14:textId="77777777" w:rsidR="00916F5D" w:rsidRDefault="00916F5D">
            <w:pPr>
              <w:pStyle w:val="TableParagraph"/>
              <w:tabs>
                <w:tab w:val="left" w:pos="1221"/>
                <w:tab w:val="left" w:pos="2225"/>
                <w:tab w:val="left" w:pos="3718"/>
                <w:tab w:val="left" w:pos="4876"/>
              </w:tabs>
              <w:spacing w:line="268" w:lineRule="exact"/>
              <w:ind w:left="107"/>
              <w:rPr>
                <w:sz w:val="24"/>
              </w:rPr>
            </w:pPr>
            <w:r>
              <w:rPr>
                <w:spacing w:val="-2"/>
                <w:sz w:val="24"/>
              </w:rPr>
              <w:t>порядок</w:t>
            </w:r>
            <w:r>
              <w:rPr>
                <w:sz w:val="24"/>
              </w:rPr>
              <w:tab/>
            </w:r>
            <w:r>
              <w:rPr>
                <w:spacing w:val="-2"/>
                <w:sz w:val="24"/>
              </w:rPr>
              <w:t>оценки</w:t>
            </w:r>
            <w:r>
              <w:rPr>
                <w:sz w:val="24"/>
              </w:rPr>
              <w:tab/>
            </w:r>
            <w:r>
              <w:rPr>
                <w:spacing w:val="-2"/>
                <w:sz w:val="24"/>
              </w:rPr>
              <w:t>результатов</w:t>
            </w:r>
            <w:r>
              <w:rPr>
                <w:sz w:val="24"/>
              </w:rPr>
              <w:tab/>
            </w:r>
            <w:r>
              <w:rPr>
                <w:spacing w:val="-2"/>
                <w:sz w:val="24"/>
              </w:rPr>
              <w:t>решения</w:t>
            </w:r>
            <w:r>
              <w:rPr>
                <w:sz w:val="24"/>
              </w:rPr>
              <w:tab/>
            </w:r>
            <w:r>
              <w:rPr>
                <w:spacing w:val="-2"/>
                <w:sz w:val="24"/>
              </w:rPr>
              <w:t>задач</w:t>
            </w:r>
          </w:p>
          <w:p w14:paraId="0F80D8D7" w14:textId="2EEC00E7" w:rsidR="00916F5D" w:rsidRDefault="00916F5D">
            <w:pPr>
              <w:pStyle w:val="TableParagraph"/>
              <w:spacing w:before="2" w:line="266" w:lineRule="exact"/>
              <w:ind w:left="107"/>
              <w:rPr>
                <w:spacing w:val="-2"/>
                <w:sz w:val="24"/>
              </w:rPr>
            </w:pPr>
            <w:r>
              <w:rPr>
                <w:sz w:val="24"/>
              </w:rPr>
              <w:t>профессиональной</w:t>
            </w:r>
            <w:r>
              <w:rPr>
                <w:spacing w:val="-3"/>
                <w:sz w:val="24"/>
              </w:rPr>
              <w:t xml:space="preserve"> </w:t>
            </w:r>
            <w:r>
              <w:rPr>
                <w:spacing w:val="-2"/>
                <w:sz w:val="24"/>
              </w:rPr>
              <w:t>деятельности</w:t>
            </w:r>
          </w:p>
          <w:p w14:paraId="2EEB70B7" w14:textId="194FEB4F" w:rsidR="009859AD" w:rsidRDefault="009859AD">
            <w:pPr>
              <w:pStyle w:val="TableParagraph"/>
              <w:spacing w:before="2" w:line="266" w:lineRule="exact"/>
              <w:ind w:left="107"/>
              <w:rPr>
                <w:spacing w:val="-2"/>
                <w:sz w:val="24"/>
              </w:rPr>
            </w:pPr>
          </w:p>
          <w:p w14:paraId="2A02EC79" w14:textId="4D36AF54" w:rsidR="009859AD" w:rsidRDefault="009859AD">
            <w:pPr>
              <w:pStyle w:val="TableParagraph"/>
              <w:spacing w:before="2" w:line="266" w:lineRule="exact"/>
              <w:ind w:left="107"/>
              <w:rPr>
                <w:spacing w:val="-2"/>
                <w:sz w:val="24"/>
              </w:rPr>
            </w:pPr>
          </w:p>
          <w:p w14:paraId="45F10D65" w14:textId="77777777" w:rsidR="009859AD" w:rsidRDefault="009859AD">
            <w:pPr>
              <w:pStyle w:val="TableParagraph"/>
              <w:spacing w:before="2" w:line="266" w:lineRule="exact"/>
              <w:ind w:left="107"/>
              <w:rPr>
                <w:sz w:val="24"/>
              </w:rPr>
            </w:pPr>
          </w:p>
          <w:p w14:paraId="5D0B68F9" w14:textId="77777777" w:rsidR="00916F5D" w:rsidRDefault="00916F5D">
            <w:pPr>
              <w:pStyle w:val="TableParagraph"/>
              <w:tabs>
                <w:tab w:val="left" w:pos="1413"/>
                <w:tab w:val="left" w:pos="2940"/>
                <w:tab w:val="left" w:pos="3992"/>
                <w:tab w:val="left" w:pos="4717"/>
              </w:tabs>
              <w:spacing w:line="273" w:lineRule="exact"/>
              <w:ind w:left="107"/>
              <w:rPr>
                <w:sz w:val="24"/>
              </w:rPr>
            </w:pPr>
            <w:r>
              <w:rPr>
                <w:b/>
                <w:spacing w:val="-2"/>
                <w:sz w:val="24"/>
              </w:rPr>
              <w:t>Умения:</w:t>
            </w:r>
            <w:r>
              <w:rPr>
                <w:b/>
                <w:sz w:val="24"/>
              </w:rPr>
              <w:tab/>
            </w:r>
            <w:r>
              <w:rPr>
                <w:spacing w:val="-2"/>
                <w:sz w:val="24"/>
              </w:rPr>
              <w:t>определять</w:t>
            </w:r>
            <w:r>
              <w:rPr>
                <w:sz w:val="24"/>
              </w:rPr>
              <w:tab/>
            </w:r>
            <w:r>
              <w:rPr>
                <w:spacing w:val="-2"/>
                <w:sz w:val="24"/>
              </w:rPr>
              <w:t>задачи</w:t>
            </w:r>
            <w:r>
              <w:rPr>
                <w:sz w:val="24"/>
              </w:rPr>
              <w:tab/>
            </w:r>
            <w:r>
              <w:rPr>
                <w:spacing w:val="-5"/>
                <w:sz w:val="24"/>
              </w:rPr>
              <w:t>для</w:t>
            </w:r>
            <w:r>
              <w:rPr>
                <w:sz w:val="24"/>
              </w:rPr>
              <w:tab/>
            </w:r>
            <w:r>
              <w:rPr>
                <w:spacing w:val="-2"/>
                <w:sz w:val="24"/>
              </w:rPr>
              <w:t>поиска</w:t>
            </w:r>
          </w:p>
          <w:p w14:paraId="19C7137E" w14:textId="77777777" w:rsidR="00916F5D" w:rsidRDefault="00916F5D">
            <w:pPr>
              <w:pStyle w:val="TableParagraph"/>
              <w:spacing w:before="2" w:line="257" w:lineRule="exact"/>
              <w:ind w:left="107"/>
              <w:rPr>
                <w:sz w:val="24"/>
              </w:rPr>
            </w:pPr>
            <w:r>
              <w:rPr>
                <w:spacing w:val="-2"/>
                <w:sz w:val="24"/>
              </w:rPr>
              <w:t>информации;</w:t>
            </w:r>
          </w:p>
          <w:p w14:paraId="054385FE" w14:textId="77777777" w:rsidR="00916F5D" w:rsidRDefault="00916F5D">
            <w:pPr>
              <w:pStyle w:val="TableParagraph"/>
              <w:spacing w:line="253" w:lineRule="exact"/>
              <w:ind w:left="107"/>
              <w:rPr>
                <w:sz w:val="24"/>
              </w:rPr>
            </w:pPr>
            <w:r>
              <w:rPr>
                <w:sz w:val="24"/>
              </w:rPr>
              <w:t>определять</w:t>
            </w:r>
            <w:r>
              <w:rPr>
                <w:spacing w:val="-1"/>
                <w:sz w:val="24"/>
              </w:rPr>
              <w:t xml:space="preserve"> </w:t>
            </w:r>
            <w:r>
              <w:rPr>
                <w:sz w:val="24"/>
              </w:rPr>
              <w:t>необходимые</w:t>
            </w:r>
            <w:r>
              <w:rPr>
                <w:spacing w:val="-8"/>
                <w:sz w:val="24"/>
              </w:rPr>
              <w:t xml:space="preserve"> </w:t>
            </w:r>
            <w:r>
              <w:rPr>
                <w:sz w:val="24"/>
              </w:rPr>
              <w:t>источники</w:t>
            </w:r>
            <w:r>
              <w:rPr>
                <w:spacing w:val="-7"/>
                <w:sz w:val="24"/>
              </w:rPr>
              <w:t xml:space="preserve"> </w:t>
            </w:r>
            <w:r>
              <w:rPr>
                <w:spacing w:val="-2"/>
                <w:sz w:val="24"/>
              </w:rPr>
              <w:t>информации;</w:t>
            </w:r>
          </w:p>
          <w:p w14:paraId="0A78241D" w14:textId="77777777" w:rsidR="00916F5D" w:rsidRDefault="00916F5D">
            <w:pPr>
              <w:pStyle w:val="TableParagraph"/>
              <w:tabs>
                <w:tab w:val="left" w:pos="1639"/>
                <w:tab w:val="left" w:pos="2691"/>
                <w:tab w:val="left" w:pos="3709"/>
              </w:tabs>
              <w:spacing w:line="274" w:lineRule="exact"/>
              <w:ind w:left="107" w:right="107"/>
              <w:rPr>
                <w:sz w:val="24"/>
              </w:rPr>
            </w:pPr>
            <w:r>
              <w:rPr>
                <w:spacing w:val="-2"/>
                <w:sz w:val="24"/>
              </w:rPr>
              <w:t>планировать</w:t>
            </w:r>
            <w:r>
              <w:rPr>
                <w:sz w:val="24"/>
              </w:rPr>
              <w:tab/>
            </w:r>
            <w:r>
              <w:rPr>
                <w:spacing w:val="-2"/>
                <w:sz w:val="24"/>
              </w:rPr>
              <w:t>процесс</w:t>
            </w:r>
            <w:r>
              <w:rPr>
                <w:sz w:val="24"/>
              </w:rPr>
              <w:tab/>
            </w:r>
            <w:r>
              <w:rPr>
                <w:spacing w:val="-2"/>
                <w:sz w:val="24"/>
              </w:rPr>
              <w:t>поиска;</w:t>
            </w:r>
            <w:r>
              <w:rPr>
                <w:sz w:val="24"/>
              </w:rPr>
              <w:tab/>
            </w:r>
            <w:r>
              <w:rPr>
                <w:spacing w:val="-2"/>
                <w:sz w:val="24"/>
              </w:rPr>
              <w:t xml:space="preserve">структурировать </w:t>
            </w:r>
            <w:r>
              <w:rPr>
                <w:sz w:val="24"/>
              </w:rPr>
              <w:t>получаемую информацию;</w:t>
            </w:r>
          </w:p>
          <w:p w14:paraId="3E0E20E9" w14:textId="77777777" w:rsidR="00916F5D" w:rsidRDefault="00916F5D">
            <w:pPr>
              <w:pStyle w:val="TableParagraph"/>
              <w:tabs>
                <w:tab w:val="left" w:pos="1442"/>
                <w:tab w:val="left" w:pos="2767"/>
                <w:tab w:val="left" w:pos="4107"/>
                <w:tab w:val="left" w:pos="4602"/>
              </w:tabs>
              <w:spacing w:line="274" w:lineRule="exact"/>
              <w:ind w:left="107" w:right="101"/>
              <w:rPr>
                <w:sz w:val="24"/>
              </w:rPr>
            </w:pPr>
            <w:r>
              <w:rPr>
                <w:spacing w:val="-2"/>
                <w:sz w:val="24"/>
              </w:rPr>
              <w:t>выделять</w:t>
            </w:r>
            <w:r>
              <w:rPr>
                <w:sz w:val="24"/>
              </w:rPr>
              <w:tab/>
            </w:r>
            <w:r>
              <w:rPr>
                <w:spacing w:val="-2"/>
                <w:sz w:val="24"/>
              </w:rPr>
              <w:t>наиболее</w:t>
            </w:r>
            <w:r>
              <w:rPr>
                <w:sz w:val="24"/>
              </w:rPr>
              <w:tab/>
            </w:r>
            <w:r>
              <w:rPr>
                <w:spacing w:val="-2"/>
                <w:sz w:val="24"/>
              </w:rPr>
              <w:t>значимое</w:t>
            </w:r>
            <w:r>
              <w:rPr>
                <w:sz w:val="24"/>
              </w:rPr>
              <w:tab/>
            </w:r>
            <w:r>
              <w:rPr>
                <w:spacing w:val="-10"/>
                <w:sz w:val="24"/>
              </w:rPr>
              <w:t>в</w:t>
            </w:r>
            <w:r>
              <w:rPr>
                <w:sz w:val="24"/>
              </w:rPr>
              <w:tab/>
            </w:r>
            <w:r>
              <w:rPr>
                <w:spacing w:val="-2"/>
                <w:sz w:val="24"/>
              </w:rPr>
              <w:t>перечне информации;</w:t>
            </w:r>
          </w:p>
          <w:p w14:paraId="5D62D2DD" w14:textId="3F116336" w:rsidR="00916F5D" w:rsidRDefault="00916F5D" w:rsidP="009756A2">
            <w:pPr>
              <w:pStyle w:val="TableParagraph"/>
              <w:spacing w:line="258" w:lineRule="exact"/>
              <w:ind w:left="107"/>
              <w:rPr>
                <w:sz w:val="24"/>
              </w:rPr>
            </w:pPr>
            <w:r>
              <w:rPr>
                <w:sz w:val="24"/>
              </w:rPr>
              <w:t>оценивать</w:t>
            </w:r>
            <w:r>
              <w:rPr>
                <w:spacing w:val="19"/>
                <w:sz w:val="24"/>
              </w:rPr>
              <w:t xml:space="preserve"> </w:t>
            </w:r>
            <w:r>
              <w:rPr>
                <w:sz w:val="24"/>
              </w:rPr>
              <w:t>практическую</w:t>
            </w:r>
            <w:r>
              <w:rPr>
                <w:spacing w:val="71"/>
                <w:sz w:val="24"/>
              </w:rPr>
              <w:t xml:space="preserve"> </w:t>
            </w:r>
            <w:r>
              <w:rPr>
                <w:sz w:val="24"/>
              </w:rPr>
              <w:t>значимость</w:t>
            </w:r>
            <w:r>
              <w:rPr>
                <w:spacing w:val="75"/>
                <w:sz w:val="24"/>
              </w:rPr>
              <w:t xml:space="preserve"> </w:t>
            </w:r>
            <w:r>
              <w:rPr>
                <w:spacing w:val="-2"/>
                <w:sz w:val="24"/>
              </w:rPr>
              <w:t>результатов</w:t>
            </w:r>
          </w:p>
        </w:tc>
      </w:tr>
      <w:tr w:rsidR="00916F5D" w14:paraId="7E36A54A" w14:textId="77777777" w:rsidTr="009756A2">
        <w:trPr>
          <w:trHeight w:val="2244"/>
        </w:trPr>
        <w:tc>
          <w:tcPr>
            <w:tcW w:w="960" w:type="dxa"/>
            <w:tcBorders>
              <w:bottom w:val="single" w:sz="4" w:space="0" w:color="000000"/>
            </w:tcBorders>
          </w:tcPr>
          <w:p w14:paraId="12F96730" w14:textId="77777777" w:rsidR="00916F5D" w:rsidRDefault="00916F5D">
            <w:pPr>
              <w:pStyle w:val="TableParagraph"/>
              <w:spacing w:line="273" w:lineRule="exact"/>
              <w:ind w:left="162"/>
              <w:rPr>
                <w:sz w:val="24"/>
              </w:rPr>
            </w:pPr>
            <w:r>
              <w:rPr>
                <w:sz w:val="24"/>
              </w:rPr>
              <w:t xml:space="preserve">ОК </w:t>
            </w:r>
            <w:r>
              <w:rPr>
                <w:spacing w:val="-5"/>
                <w:sz w:val="24"/>
              </w:rPr>
              <w:t>02</w:t>
            </w:r>
          </w:p>
        </w:tc>
        <w:tc>
          <w:tcPr>
            <w:tcW w:w="2549" w:type="dxa"/>
            <w:tcBorders>
              <w:bottom w:val="single" w:sz="4" w:space="0" w:color="000000"/>
            </w:tcBorders>
          </w:tcPr>
          <w:p w14:paraId="04F85038" w14:textId="77777777" w:rsidR="00916F5D" w:rsidRDefault="00916F5D">
            <w:pPr>
              <w:pStyle w:val="TableParagraph"/>
              <w:spacing w:line="267" w:lineRule="exact"/>
              <w:ind w:left="110"/>
              <w:rPr>
                <w:sz w:val="24"/>
              </w:rPr>
            </w:pPr>
            <w:r>
              <w:rPr>
                <w:spacing w:val="-2"/>
                <w:sz w:val="24"/>
              </w:rPr>
              <w:t>Использовать</w:t>
            </w:r>
          </w:p>
          <w:p w14:paraId="452A152A" w14:textId="77777777" w:rsidR="00916F5D" w:rsidRDefault="00916F5D">
            <w:pPr>
              <w:pStyle w:val="TableParagraph"/>
              <w:spacing w:line="242" w:lineRule="auto"/>
              <w:ind w:left="110"/>
              <w:rPr>
                <w:sz w:val="24"/>
              </w:rPr>
            </w:pPr>
            <w:r>
              <w:rPr>
                <w:spacing w:val="-2"/>
                <w:sz w:val="24"/>
              </w:rPr>
              <w:t>современные</w:t>
            </w:r>
            <w:r>
              <w:rPr>
                <w:spacing w:val="-15"/>
                <w:sz w:val="24"/>
              </w:rPr>
              <w:t xml:space="preserve"> </w:t>
            </w:r>
            <w:r>
              <w:rPr>
                <w:spacing w:val="-2"/>
                <w:sz w:val="24"/>
              </w:rPr>
              <w:t xml:space="preserve">средства </w:t>
            </w:r>
            <w:r>
              <w:rPr>
                <w:sz w:val="24"/>
              </w:rPr>
              <w:t>поиска, анализа</w:t>
            </w:r>
          </w:p>
          <w:p w14:paraId="7A7AB529" w14:textId="77777777" w:rsidR="00916F5D" w:rsidRDefault="00916F5D">
            <w:pPr>
              <w:pStyle w:val="TableParagraph"/>
              <w:spacing w:line="242" w:lineRule="auto"/>
              <w:ind w:left="14" w:right="791"/>
              <w:rPr>
                <w:sz w:val="24"/>
              </w:rPr>
            </w:pPr>
            <w:r>
              <w:rPr>
                <w:sz w:val="24"/>
              </w:rPr>
              <w:t>и</w:t>
            </w:r>
            <w:r>
              <w:rPr>
                <w:spacing w:val="-15"/>
                <w:sz w:val="24"/>
              </w:rPr>
              <w:t xml:space="preserve"> </w:t>
            </w:r>
            <w:r>
              <w:rPr>
                <w:sz w:val="24"/>
              </w:rPr>
              <w:t xml:space="preserve">интерпретации </w:t>
            </w:r>
            <w:r>
              <w:rPr>
                <w:spacing w:val="-2"/>
                <w:sz w:val="24"/>
              </w:rPr>
              <w:t>информации,</w:t>
            </w:r>
          </w:p>
          <w:p w14:paraId="5084DBFB" w14:textId="77777777" w:rsidR="00916F5D" w:rsidRDefault="00916F5D">
            <w:pPr>
              <w:pStyle w:val="TableParagraph"/>
              <w:ind w:left="110"/>
              <w:rPr>
                <w:sz w:val="24"/>
              </w:rPr>
            </w:pPr>
            <w:r>
              <w:rPr>
                <w:sz w:val="24"/>
              </w:rPr>
              <w:t>и</w:t>
            </w:r>
            <w:r>
              <w:rPr>
                <w:spacing w:val="-15"/>
                <w:sz w:val="24"/>
              </w:rPr>
              <w:t xml:space="preserve"> </w:t>
            </w:r>
            <w:r>
              <w:rPr>
                <w:sz w:val="24"/>
              </w:rPr>
              <w:t>информационные технологии для выполнения задач</w:t>
            </w:r>
          </w:p>
        </w:tc>
        <w:tc>
          <w:tcPr>
            <w:tcW w:w="6668" w:type="dxa"/>
            <w:vMerge/>
            <w:tcBorders>
              <w:bottom w:val="single" w:sz="4" w:space="0" w:color="000000"/>
            </w:tcBorders>
          </w:tcPr>
          <w:p w14:paraId="51E5F6B7" w14:textId="6185B448" w:rsidR="00916F5D" w:rsidRDefault="00916F5D" w:rsidP="009756A2">
            <w:pPr>
              <w:pStyle w:val="TableParagraph"/>
              <w:spacing w:line="258" w:lineRule="exact"/>
              <w:ind w:left="107"/>
              <w:rPr>
                <w:sz w:val="24"/>
              </w:rPr>
            </w:pPr>
          </w:p>
        </w:tc>
      </w:tr>
    </w:tbl>
    <w:p w14:paraId="3A2E2D0C" w14:textId="77777777" w:rsidR="00A51136" w:rsidRDefault="008D11E0">
      <w:pPr>
        <w:pStyle w:val="a3"/>
        <w:rPr>
          <w:sz w:val="17"/>
        </w:rPr>
      </w:pPr>
      <w:r>
        <w:rPr>
          <w:noProof/>
          <w:sz w:val="17"/>
        </w:rPr>
        <mc:AlternateContent>
          <mc:Choice Requires="wps">
            <w:drawing>
              <wp:anchor distT="0" distB="0" distL="0" distR="0" simplePos="0" relativeHeight="251658240" behindDoc="1" locked="0" layoutInCell="1" allowOverlap="1" wp14:anchorId="0436E7DA" wp14:editId="49693690">
                <wp:simplePos x="0" y="0"/>
                <wp:positionH relativeFrom="page">
                  <wp:posOffset>1170305</wp:posOffset>
                </wp:positionH>
                <wp:positionV relativeFrom="paragraph">
                  <wp:posOffset>139065</wp:posOffset>
                </wp:positionV>
                <wp:extent cx="1828800" cy="8890"/>
                <wp:effectExtent l="0" t="0" r="0" b="0"/>
                <wp:wrapTopAndBottom/>
                <wp:docPr id="2" name="Graphic 2"/>
                <wp:cNvGraphicFramePr/>
                <a:graphic xmlns:a="http://schemas.openxmlformats.org/drawingml/2006/main">
                  <a:graphicData uri="http://schemas.microsoft.com/office/word/2010/wordprocessingShape">
                    <wps:wsp>
                      <wps:cNvSpPr/>
                      <wps:spPr>
                        <a:xfrm>
                          <a:off x="0" y="0"/>
                          <a:ext cx="1828800" cy="8890"/>
                        </a:xfrm>
                        <a:custGeom>
                          <a:avLst/>
                          <a:gdLst/>
                          <a:ahLst/>
                          <a:cxnLst/>
                          <a:rect l="l" t="t" r="r" b="b"/>
                          <a:pathLst>
                            <a:path w="1828800" h="8890">
                              <a:moveTo>
                                <a:pt x="1828800" y="0"/>
                              </a:moveTo>
                              <a:lnTo>
                                <a:pt x="0" y="0"/>
                              </a:lnTo>
                              <a:lnTo>
                                <a:pt x="0" y="8890"/>
                              </a:lnTo>
                              <a:lnTo>
                                <a:pt x="1828800" y="8890"/>
                              </a:lnTo>
                              <a:lnTo>
                                <a:pt x="1828800" y="0"/>
                              </a:lnTo>
                              <a:close/>
                            </a:path>
                          </a:pathLst>
                        </a:custGeom>
                        <a:solidFill>
                          <a:srgbClr val="000000"/>
                        </a:solidFill>
                      </wps:spPr>
                      <wps:bodyPr wrap="square" lIns="0" tIns="0" rIns="0" bIns="0" rtlCol="0">
                        <a:noAutofit/>
                      </wps:bodyPr>
                    </wps:wsp>
                  </a:graphicData>
                </a:graphic>
              </wp:anchor>
            </w:drawing>
          </mc:Choice>
          <mc:Fallback>
            <w:pict>
              <v:shape w14:anchorId="2C55D7F3" id="Graphic 2" o:spid="_x0000_s1026" style="position:absolute;margin-left:92.15pt;margin-top:10.95pt;width:2in;height:.7pt;z-index:-251658240;visibility:visible;mso-wrap-style:square;mso-wrap-distance-left:0;mso-wrap-distance-top:0;mso-wrap-distance-right:0;mso-wrap-distance-bottom:0;mso-position-horizontal:absolute;mso-position-horizontal-relative:page;mso-position-vertical:absolute;mso-position-vertical-relative:text;v-text-anchor:top" coordsize="1828800,8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" path="m1828800,l,,,8890r1828800,l1828800,xe" fillcolor="black" stroked="f">
                <v:path arrowok="t"/>
                <w10:wrap type="topAndBottom" anchorx="page"/>
              </v:shape>
            </w:pict>
          </mc:Fallback>
        </mc:AlternateContent>
      </w:r>
    </w:p>
    <w:p w14:paraId="1882F815" w14:textId="77777777" w:rsidR="00A51136" w:rsidRDefault="00A51136">
      <w:pPr>
        <w:pStyle w:val="a3"/>
        <w:rPr>
          <w:sz w:val="17"/>
        </w:rPr>
        <w:sectPr w:rsidR="00A51136">
          <w:pgSz w:w="11910" w:h="16840"/>
          <w:pgMar w:top="1040" w:right="566" w:bottom="280" w:left="850" w:header="720" w:footer="720" w:gutter="0"/>
          <w:cols w:space="720"/>
        </w:sectPr>
      </w:pPr>
    </w:p>
    <w:tbl>
      <w:tblPr>
        <w:tblW w:w="0" w:type="auto"/>
        <w:tblInd w:w="2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961"/>
        <w:gridCol w:w="2550"/>
        <w:gridCol w:w="6670"/>
      </w:tblGrid>
      <w:tr w:rsidR="00916F5D" w14:paraId="284FAAE4" w14:textId="77777777" w:rsidTr="00C67FBD">
        <w:trPr>
          <w:trHeight w:val="278"/>
        </w:trPr>
        <w:tc>
          <w:tcPr>
            <w:tcW w:w="961" w:type="dxa"/>
            <w:vMerge w:val="restart"/>
          </w:tcPr>
          <w:p w14:paraId="7374057B" w14:textId="77777777" w:rsidR="00916F5D" w:rsidRDefault="00916F5D">
            <w:pPr>
              <w:pStyle w:val="TableParagraph"/>
              <w:rPr>
                <w:sz w:val="24"/>
              </w:rPr>
            </w:pPr>
          </w:p>
        </w:tc>
        <w:tc>
          <w:tcPr>
            <w:tcW w:w="2550" w:type="dxa"/>
            <w:vMerge w:val="restart"/>
          </w:tcPr>
          <w:p w14:paraId="4503474E" w14:textId="77777777" w:rsidR="00916F5D" w:rsidRDefault="00916F5D">
            <w:pPr>
              <w:pStyle w:val="TableParagraph"/>
              <w:spacing w:line="237" w:lineRule="auto"/>
              <w:ind w:left="104"/>
              <w:rPr>
                <w:sz w:val="24"/>
              </w:rPr>
            </w:pPr>
            <w:r>
              <w:rPr>
                <w:spacing w:val="-2"/>
                <w:sz w:val="24"/>
              </w:rPr>
              <w:t>профессиональной деятельности</w:t>
            </w:r>
          </w:p>
        </w:tc>
        <w:tc>
          <w:tcPr>
            <w:tcW w:w="6670" w:type="dxa"/>
          </w:tcPr>
          <w:p w14:paraId="2A2A0006" w14:textId="77777777" w:rsidR="00916F5D" w:rsidRDefault="00916F5D">
            <w:pPr>
              <w:pStyle w:val="TableParagraph"/>
              <w:spacing w:line="258" w:lineRule="exact"/>
              <w:ind w:left="805"/>
              <w:rPr>
                <w:sz w:val="24"/>
              </w:rPr>
            </w:pPr>
            <w:r>
              <w:rPr>
                <w:spacing w:val="-2"/>
                <w:sz w:val="24"/>
              </w:rPr>
              <w:t>поиска;</w:t>
            </w:r>
          </w:p>
        </w:tc>
      </w:tr>
      <w:tr w:rsidR="00916F5D" w14:paraId="115E2D2E" w14:textId="77777777" w:rsidTr="00BD4129">
        <w:trPr>
          <w:trHeight w:val="4746"/>
        </w:trPr>
        <w:tc>
          <w:tcPr>
            <w:tcW w:w="961" w:type="dxa"/>
            <w:vMerge/>
            <w:tcBorders>
              <w:top w:val="nil"/>
              <w:bottom w:val="single" w:sz="4" w:space="0" w:color="000000"/>
            </w:tcBorders>
          </w:tcPr>
          <w:p w14:paraId="135BB5F6" w14:textId="77777777" w:rsidR="00916F5D" w:rsidRDefault="00916F5D">
            <w:pPr>
              <w:rPr>
                <w:sz w:val="2"/>
                <w:szCs w:val="2"/>
              </w:rPr>
            </w:pPr>
          </w:p>
        </w:tc>
        <w:tc>
          <w:tcPr>
            <w:tcW w:w="2550" w:type="dxa"/>
            <w:vMerge/>
            <w:tcBorders>
              <w:top w:val="nil"/>
              <w:bottom w:val="single" w:sz="4" w:space="0" w:color="000000"/>
            </w:tcBorders>
          </w:tcPr>
          <w:p w14:paraId="40605CA2" w14:textId="77777777" w:rsidR="00916F5D" w:rsidRDefault="00916F5D">
            <w:pPr>
              <w:rPr>
                <w:sz w:val="2"/>
                <w:szCs w:val="2"/>
              </w:rPr>
            </w:pPr>
          </w:p>
        </w:tc>
        <w:tc>
          <w:tcPr>
            <w:tcW w:w="6670" w:type="dxa"/>
            <w:vMerge w:val="restart"/>
            <w:tcBorders>
              <w:bottom w:val="single" w:sz="4" w:space="0" w:color="000000"/>
            </w:tcBorders>
          </w:tcPr>
          <w:p w14:paraId="4DA4D7B9" w14:textId="77777777" w:rsidR="00916F5D" w:rsidRDefault="00916F5D">
            <w:pPr>
              <w:pStyle w:val="TableParagraph"/>
              <w:spacing w:line="267" w:lineRule="exact"/>
              <w:ind w:left="104"/>
              <w:rPr>
                <w:sz w:val="24"/>
              </w:rPr>
            </w:pPr>
            <w:r>
              <w:rPr>
                <w:sz w:val="24"/>
              </w:rPr>
              <w:t>оформлять</w:t>
            </w:r>
            <w:r>
              <w:rPr>
                <w:spacing w:val="9"/>
                <w:sz w:val="24"/>
              </w:rPr>
              <w:t xml:space="preserve"> </w:t>
            </w:r>
            <w:r>
              <w:rPr>
                <w:sz w:val="24"/>
              </w:rPr>
              <w:t>результаты</w:t>
            </w:r>
            <w:r>
              <w:rPr>
                <w:spacing w:val="15"/>
                <w:sz w:val="24"/>
              </w:rPr>
              <w:t xml:space="preserve"> </w:t>
            </w:r>
            <w:r>
              <w:rPr>
                <w:sz w:val="24"/>
              </w:rPr>
              <w:t>поиска,</w:t>
            </w:r>
            <w:r>
              <w:rPr>
                <w:spacing w:val="10"/>
                <w:sz w:val="24"/>
              </w:rPr>
              <w:t xml:space="preserve"> </w:t>
            </w:r>
            <w:r>
              <w:rPr>
                <w:sz w:val="24"/>
              </w:rPr>
              <w:t>применять</w:t>
            </w:r>
            <w:r>
              <w:rPr>
                <w:spacing w:val="14"/>
                <w:sz w:val="24"/>
              </w:rPr>
              <w:t xml:space="preserve"> </w:t>
            </w:r>
            <w:r>
              <w:rPr>
                <w:spacing w:val="-2"/>
                <w:sz w:val="24"/>
              </w:rPr>
              <w:t>средства</w:t>
            </w:r>
          </w:p>
          <w:p w14:paraId="7F516A0B" w14:textId="77777777" w:rsidR="00916F5D" w:rsidRDefault="00916F5D">
            <w:pPr>
              <w:pStyle w:val="TableParagraph"/>
              <w:tabs>
                <w:tab w:val="left" w:pos="2294"/>
                <w:tab w:val="left" w:pos="3826"/>
                <w:tab w:val="left" w:pos="4537"/>
              </w:tabs>
              <w:spacing w:before="2" w:line="268" w:lineRule="exact"/>
              <w:ind w:left="3" w:right="100" w:firstLine="100"/>
              <w:rPr>
                <w:sz w:val="24"/>
              </w:rPr>
            </w:pPr>
            <w:r>
              <w:rPr>
                <w:spacing w:val="-2"/>
                <w:sz w:val="24"/>
              </w:rPr>
              <w:t>информационных</w:t>
            </w:r>
            <w:r>
              <w:rPr>
                <w:sz w:val="24"/>
              </w:rPr>
              <w:tab/>
            </w:r>
            <w:r>
              <w:rPr>
                <w:spacing w:val="-2"/>
                <w:sz w:val="24"/>
              </w:rPr>
              <w:t>технологий</w:t>
            </w:r>
            <w:r>
              <w:rPr>
                <w:sz w:val="24"/>
              </w:rPr>
              <w:tab/>
            </w:r>
            <w:r>
              <w:rPr>
                <w:spacing w:val="-4"/>
                <w:sz w:val="24"/>
              </w:rPr>
              <w:t>для</w:t>
            </w:r>
            <w:r>
              <w:rPr>
                <w:sz w:val="24"/>
              </w:rPr>
              <w:tab/>
            </w:r>
            <w:r>
              <w:rPr>
                <w:spacing w:val="-2"/>
                <w:sz w:val="24"/>
              </w:rPr>
              <w:t xml:space="preserve">решения </w:t>
            </w:r>
            <w:r>
              <w:rPr>
                <w:sz w:val="24"/>
              </w:rPr>
              <w:t>профессиональных задач;</w:t>
            </w:r>
          </w:p>
          <w:p w14:paraId="715E1A69" w14:textId="77777777" w:rsidR="00916F5D" w:rsidRDefault="00916F5D">
            <w:pPr>
              <w:pStyle w:val="TableParagraph"/>
              <w:tabs>
                <w:tab w:val="left" w:pos="2116"/>
                <w:tab w:val="left" w:pos="4066"/>
              </w:tabs>
              <w:spacing w:line="268" w:lineRule="exact"/>
              <w:ind w:left="104" w:right="100"/>
              <w:rPr>
                <w:sz w:val="24"/>
              </w:rPr>
            </w:pPr>
            <w:r>
              <w:rPr>
                <w:spacing w:val="-2"/>
                <w:sz w:val="24"/>
              </w:rPr>
              <w:t>использовать</w:t>
            </w:r>
            <w:r>
              <w:rPr>
                <w:sz w:val="24"/>
              </w:rPr>
              <w:tab/>
            </w:r>
            <w:r>
              <w:rPr>
                <w:spacing w:val="-2"/>
                <w:sz w:val="24"/>
              </w:rPr>
              <w:t>современное</w:t>
            </w:r>
            <w:r>
              <w:rPr>
                <w:sz w:val="24"/>
              </w:rPr>
              <w:tab/>
            </w:r>
            <w:r>
              <w:rPr>
                <w:spacing w:val="-2"/>
                <w:sz w:val="24"/>
              </w:rPr>
              <w:t>программное обеспечение;</w:t>
            </w:r>
          </w:p>
          <w:p w14:paraId="42281612" w14:textId="77777777" w:rsidR="00916F5D" w:rsidRDefault="00916F5D">
            <w:pPr>
              <w:pStyle w:val="TableParagraph"/>
              <w:spacing w:before="1" w:line="230" w:lineRule="auto"/>
              <w:ind w:left="3" w:firstLine="100"/>
              <w:rPr>
                <w:sz w:val="24"/>
              </w:rPr>
            </w:pPr>
            <w:r>
              <w:rPr>
                <w:sz w:val="24"/>
              </w:rPr>
              <w:t>использовать различные</w:t>
            </w:r>
            <w:r>
              <w:rPr>
                <w:spacing w:val="40"/>
                <w:sz w:val="24"/>
              </w:rPr>
              <w:t xml:space="preserve"> </w:t>
            </w:r>
            <w:r>
              <w:rPr>
                <w:sz w:val="24"/>
              </w:rPr>
              <w:t>цифровые</w:t>
            </w:r>
            <w:r>
              <w:rPr>
                <w:spacing w:val="40"/>
                <w:sz w:val="24"/>
              </w:rPr>
              <w:t xml:space="preserve"> </w:t>
            </w:r>
            <w:r>
              <w:rPr>
                <w:sz w:val="24"/>
              </w:rPr>
              <w:t>средства</w:t>
            </w:r>
            <w:r>
              <w:rPr>
                <w:spacing w:val="40"/>
                <w:sz w:val="24"/>
              </w:rPr>
              <w:t xml:space="preserve"> </w:t>
            </w:r>
            <w:r>
              <w:rPr>
                <w:sz w:val="24"/>
              </w:rPr>
              <w:t>для решения профессиональных задач</w:t>
            </w:r>
          </w:p>
          <w:p w14:paraId="16E387FC" w14:textId="77777777" w:rsidR="00916F5D" w:rsidRDefault="00916F5D">
            <w:pPr>
              <w:pStyle w:val="TableParagraph"/>
              <w:tabs>
                <w:tab w:val="left" w:pos="1573"/>
                <w:tab w:val="left" w:pos="3595"/>
              </w:tabs>
              <w:spacing w:line="267" w:lineRule="exact"/>
              <w:ind w:left="13"/>
              <w:rPr>
                <w:sz w:val="24"/>
              </w:rPr>
            </w:pPr>
            <w:r>
              <w:rPr>
                <w:b/>
                <w:spacing w:val="-2"/>
                <w:sz w:val="24"/>
              </w:rPr>
              <w:t>Знания:</w:t>
            </w:r>
            <w:r>
              <w:rPr>
                <w:b/>
                <w:sz w:val="24"/>
              </w:rPr>
              <w:tab/>
            </w:r>
            <w:r>
              <w:rPr>
                <w:spacing w:val="-2"/>
                <w:sz w:val="24"/>
              </w:rPr>
              <w:t>номенклатура</w:t>
            </w:r>
            <w:r>
              <w:rPr>
                <w:sz w:val="24"/>
              </w:rPr>
              <w:tab/>
            </w:r>
            <w:r>
              <w:rPr>
                <w:spacing w:val="-2"/>
                <w:sz w:val="24"/>
              </w:rPr>
              <w:t>информационных</w:t>
            </w:r>
          </w:p>
          <w:p w14:paraId="31E4810D" w14:textId="77777777" w:rsidR="00916F5D" w:rsidRDefault="00916F5D">
            <w:pPr>
              <w:pStyle w:val="TableParagraph"/>
              <w:tabs>
                <w:tab w:val="left" w:pos="1463"/>
                <w:tab w:val="left" w:pos="3173"/>
              </w:tabs>
              <w:spacing w:before="2" w:line="268" w:lineRule="exact"/>
              <w:ind w:left="3" w:right="227" w:firstLine="9"/>
              <w:rPr>
                <w:sz w:val="24"/>
              </w:rPr>
            </w:pPr>
            <w:r>
              <w:rPr>
                <w:spacing w:val="-2"/>
                <w:sz w:val="24"/>
              </w:rPr>
              <w:t>источников,</w:t>
            </w:r>
            <w:r>
              <w:rPr>
                <w:sz w:val="24"/>
              </w:rPr>
              <w:tab/>
            </w:r>
            <w:r>
              <w:rPr>
                <w:spacing w:val="-2"/>
                <w:sz w:val="24"/>
              </w:rPr>
              <w:t>применяемых</w:t>
            </w:r>
            <w:r>
              <w:rPr>
                <w:sz w:val="24"/>
              </w:rPr>
              <w:tab/>
              <w:t>в</w:t>
            </w:r>
            <w:r>
              <w:rPr>
                <w:spacing w:val="-13"/>
                <w:sz w:val="24"/>
              </w:rPr>
              <w:t xml:space="preserve"> </w:t>
            </w:r>
            <w:r>
              <w:rPr>
                <w:sz w:val="24"/>
              </w:rPr>
              <w:t xml:space="preserve">профессиональной </w:t>
            </w:r>
            <w:r>
              <w:rPr>
                <w:spacing w:val="-2"/>
                <w:sz w:val="24"/>
              </w:rPr>
              <w:t>деятельности;</w:t>
            </w:r>
          </w:p>
          <w:p w14:paraId="26379389" w14:textId="77777777" w:rsidR="00916F5D" w:rsidRDefault="00916F5D">
            <w:pPr>
              <w:pStyle w:val="TableParagraph"/>
              <w:spacing w:line="258" w:lineRule="exact"/>
              <w:ind w:left="3"/>
              <w:rPr>
                <w:sz w:val="24"/>
              </w:rPr>
            </w:pPr>
            <w:r>
              <w:rPr>
                <w:sz w:val="24"/>
              </w:rPr>
              <w:t>приемы</w:t>
            </w:r>
            <w:r>
              <w:rPr>
                <w:spacing w:val="-6"/>
                <w:sz w:val="24"/>
              </w:rPr>
              <w:t xml:space="preserve"> </w:t>
            </w:r>
            <w:r>
              <w:rPr>
                <w:sz w:val="24"/>
              </w:rPr>
              <w:t>структурирования</w:t>
            </w:r>
            <w:r>
              <w:rPr>
                <w:spacing w:val="-7"/>
                <w:sz w:val="24"/>
              </w:rPr>
              <w:t xml:space="preserve"> </w:t>
            </w:r>
            <w:r>
              <w:rPr>
                <w:spacing w:val="-2"/>
                <w:sz w:val="24"/>
              </w:rPr>
              <w:t>информации;</w:t>
            </w:r>
          </w:p>
          <w:p w14:paraId="3D23B102" w14:textId="77777777" w:rsidR="00916F5D" w:rsidRDefault="00916F5D">
            <w:pPr>
              <w:pStyle w:val="TableParagraph"/>
              <w:spacing w:line="235" w:lineRule="auto"/>
              <w:ind w:left="3" w:right="99" w:firstLine="100"/>
              <w:jc w:val="both"/>
              <w:rPr>
                <w:sz w:val="24"/>
              </w:rPr>
            </w:pPr>
            <w:r>
              <w:rPr>
                <w:sz w:val="24"/>
              </w:rPr>
              <w:t xml:space="preserve">формат оформления результатов поиска информации, современные средства и устройства </w:t>
            </w:r>
            <w:r>
              <w:rPr>
                <w:spacing w:val="-2"/>
                <w:sz w:val="24"/>
              </w:rPr>
              <w:t>информатизации;</w:t>
            </w:r>
          </w:p>
          <w:p w14:paraId="1D4A6315" w14:textId="77777777" w:rsidR="00916F5D" w:rsidRDefault="00916F5D">
            <w:pPr>
              <w:pStyle w:val="TableParagraph"/>
              <w:tabs>
                <w:tab w:val="left" w:pos="1324"/>
                <w:tab w:val="left" w:pos="1948"/>
                <w:tab w:val="left" w:pos="3566"/>
                <w:tab w:val="left" w:pos="4070"/>
              </w:tabs>
              <w:spacing w:line="237" w:lineRule="auto"/>
              <w:ind w:left="104" w:right="104"/>
              <w:rPr>
                <w:sz w:val="24"/>
              </w:rPr>
            </w:pPr>
            <w:r>
              <w:rPr>
                <w:spacing w:val="-2"/>
                <w:sz w:val="24"/>
              </w:rPr>
              <w:t>порядок</w:t>
            </w:r>
            <w:r>
              <w:rPr>
                <w:sz w:val="24"/>
              </w:rPr>
              <w:tab/>
            </w:r>
            <w:r>
              <w:rPr>
                <w:spacing w:val="-6"/>
                <w:sz w:val="24"/>
              </w:rPr>
              <w:t>их</w:t>
            </w:r>
            <w:r>
              <w:rPr>
                <w:sz w:val="24"/>
              </w:rPr>
              <w:tab/>
            </w:r>
            <w:r>
              <w:rPr>
                <w:spacing w:val="-2"/>
                <w:sz w:val="24"/>
              </w:rPr>
              <w:t>применения</w:t>
            </w:r>
            <w:r>
              <w:rPr>
                <w:sz w:val="24"/>
              </w:rPr>
              <w:tab/>
            </w:r>
            <w:r>
              <w:rPr>
                <w:spacing w:val="-10"/>
                <w:sz w:val="24"/>
              </w:rPr>
              <w:t>и</w:t>
            </w:r>
            <w:r>
              <w:rPr>
                <w:sz w:val="24"/>
              </w:rPr>
              <w:tab/>
            </w:r>
            <w:r>
              <w:rPr>
                <w:spacing w:val="-2"/>
                <w:sz w:val="24"/>
              </w:rPr>
              <w:t xml:space="preserve">программное </w:t>
            </w:r>
            <w:r>
              <w:rPr>
                <w:sz w:val="24"/>
              </w:rPr>
              <w:t>обеспечение в профессиональной деятельности в</w:t>
            </w:r>
          </w:p>
          <w:p w14:paraId="49C7EFCD" w14:textId="77777777" w:rsidR="00916F5D" w:rsidRDefault="00916F5D">
            <w:pPr>
              <w:pStyle w:val="TableParagraph"/>
              <w:spacing w:line="265" w:lineRule="exact"/>
              <w:ind w:left="104"/>
              <w:rPr>
                <w:sz w:val="24"/>
              </w:rPr>
            </w:pPr>
            <w:r>
              <w:rPr>
                <w:sz w:val="24"/>
              </w:rPr>
              <w:t>том</w:t>
            </w:r>
            <w:r>
              <w:rPr>
                <w:spacing w:val="-1"/>
                <w:sz w:val="24"/>
              </w:rPr>
              <w:t xml:space="preserve"> </w:t>
            </w:r>
            <w:r>
              <w:rPr>
                <w:sz w:val="24"/>
              </w:rPr>
              <w:t>числе</w:t>
            </w:r>
            <w:r>
              <w:rPr>
                <w:spacing w:val="-2"/>
                <w:sz w:val="24"/>
              </w:rPr>
              <w:t xml:space="preserve"> </w:t>
            </w:r>
            <w:r>
              <w:rPr>
                <w:sz w:val="24"/>
              </w:rPr>
              <w:t>с</w:t>
            </w:r>
            <w:r>
              <w:rPr>
                <w:spacing w:val="-7"/>
                <w:sz w:val="24"/>
              </w:rPr>
              <w:t xml:space="preserve"> </w:t>
            </w:r>
            <w:r>
              <w:rPr>
                <w:sz w:val="24"/>
              </w:rPr>
              <w:t>использованием</w:t>
            </w:r>
            <w:r>
              <w:rPr>
                <w:spacing w:val="-3"/>
                <w:sz w:val="24"/>
              </w:rPr>
              <w:t xml:space="preserve"> </w:t>
            </w:r>
            <w:r>
              <w:rPr>
                <w:sz w:val="24"/>
              </w:rPr>
              <w:t>цифровых</w:t>
            </w:r>
            <w:r>
              <w:rPr>
                <w:spacing w:val="-5"/>
                <w:sz w:val="24"/>
              </w:rPr>
              <w:t xml:space="preserve"> </w:t>
            </w:r>
            <w:r>
              <w:rPr>
                <w:spacing w:val="-2"/>
                <w:sz w:val="24"/>
              </w:rPr>
              <w:t>средств</w:t>
            </w:r>
          </w:p>
          <w:p w14:paraId="304ACBAC" w14:textId="77777777" w:rsidR="009859AD" w:rsidRDefault="009859AD">
            <w:pPr>
              <w:pStyle w:val="TableParagraph"/>
              <w:spacing w:line="268" w:lineRule="exact"/>
              <w:ind w:left="104"/>
              <w:rPr>
                <w:b/>
                <w:sz w:val="24"/>
              </w:rPr>
            </w:pPr>
          </w:p>
          <w:p w14:paraId="4B826470" w14:textId="77777777" w:rsidR="009859AD" w:rsidRDefault="009859AD">
            <w:pPr>
              <w:pStyle w:val="TableParagraph"/>
              <w:spacing w:line="268" w:lineRule="exact"/>
              <w:ind w:left="104"/>
              <w:rPr>
                <w:b/>
                <w:sz w:val="24"/>
              </w:rPr>
            </w:pPr>
          </w:p>
          <w:p w14:paraId="164756C7" w14:textId="40745F8C" w:rsidR="00916F5D" w:rsidRDefault="00916F5D">
            <w:pPr>
              <w:pStyle w:val="TableParagraph"/>
              <w:spacing w:line="268" w:lineRule="exact"/>
              <w:ind w:left="104"/>
              <w:rPr>
                <w:sz w:val="24"/>
              </w:rPr>
            </w:pPr>
            <w:r>
              <w:rPr>
                <w:b/>
                <w:sz w:val="24"/>
              </w:rPr>
              <w:t>Умения:</w:t>
            </w:r>
            <w:r>
              <w:rPr>
                <w:b/>
                <w:spacing w:val="3"/>
                <w:sz w:val="24"/>
              </w:rPr>
              <w:t xml:space="preserve"> </w:t>
            </w:r>
            <w:r>
              <w:rPr>
                <w:sz w:val="24"/>
              </w:rPr>
              <w:t>определять</w:t>
            </w:r>
            <w:r>
              <w:rPr>
                <w:spacing w:val="11"/>
                <w:sz w:val="24"/>
              </w:rPr>
              <w:t xml:space="preserve"> </w:t>
            </w:r>
            <w:r>
              <w:rPr>
                <w:sz w:val="24"/>
              </w:rPr>
              <w:t>актуальность</w:t>
            </w:r>
            <w:r>
              <w:rPr>
                <w:spacing w:val="13"/>
                <w:sz w:val="24"/>
              </w:rPr>
              <w:t xml:space="preserve"> </w:t>
            </w:r>
            <w:r>
              <w:rPr>
                <w:spacing w:val="-2"/>
                <w:sz w:val="24"/>
              </w:rPr>
              <w:t>нормативно-</w:t>
            </w:r>
          </w:p>
          <w:p w14:paraId="49D8D8D3" w14:textId="77777777" w:rsidR="00916F5D" w:rsidRDefault="00916F5D">
            <w:pPr>
              <w:pStyle w:val="TableParagraph"/>
              <w:tabs>
                <w:tab w:val="left" w:pos="1343"/>
                <w:tab w:val="left" w:pos="3096"/>
                <w:tab w:val="left" w:pos="3490"/>
              </w:tabs>
              <w:spacing w:before="1" w:line="268" w:lineRule="exact"/>
              <w:ind w:left="3" w:right="112" w:firstLine="100"/>
              <w:rPr>
                <w:sz w:val="24"/>
              </w:rPr>
            </w:pPr>
            <w:r>
              <w:rPr>
                <w:spacing w:val="-2"/>
                <w:sz w:val="24"/>
              </w:rPr>
              <w:t>правовой</w:t>
            </w:r>
            <w:r>
              <w:rPr>
                <w:sz w:val="24"/>
              </w:rPr>
              <w:tab/>
            </w:r>
            <w:r>
              <w:rPr>
                <w:spacing w:val="-2"/>
                <w:sz w:val="24"/>
              </w:rPr>
              <w:t>документации</w:t>
            </w:r>
            <w:r>
              <w:rPr>
                <w:sz w:val="24"/>
              </w:rPr>
              <w:tab/>
            </w:r>
            <w:r>
              <w:rPr>
                <w:spacing w:val="-10"/>
                <w:sz w:val="24"/>
              </w:rPr>
              <w:t>в</w:t>
            </w:r>
            <w:r>
              <w:rPr>
                <w:sz w:val="24"/>
              </w:rPr>
              <w:tab/>
            </w:r>
            <w:r>
              <w:rPr>
                <w:spacing w:val="-2"/>
                <w:sz w:val="24"/>
              </w:rPr>
              <w:t>профессиональной деятельности;</w:t>
            </w:r>
          </w:p>
          <w:p w14:paraId="1F02E9E6" w14:textId="77777777" w:rsidR="00916F5D" w:rsidRDefault="00916F5D">
            <w:pPr>
              <w:pStyle w:val="TableParagraph"/>
              <w:spacing w:line="268" w:lineRule="exact"/>
              <w:ind w:left="3" w:right="1897"/>
              <w:rPr>
                <w:sz w:val="24"/>
              </w:rPr>
            </w:pPr>
            <w:r>
              <w:rPr>
                <w:sz w:val="24"/>
              </w:rPr>
              <w:t>применять современную научную профессиональную</w:t>
            </w:r>
            <w:r>
              <w:rPr>
                <w:spacing w:val="-15"/>
                <w:sz w:val="24"/>
              </w:rPr>
              <w:t xml:space="preserve"> </w:t>
            </w:r>
            <w:r>
              <w:rPr>
                <w:sz w:val="24"/>
              </w:rPr>
              <w:t>терминологию;</w:t>
            </w:r>
          </w:p>
          <w:p w14:paraId="4DD3EED3" w14:textId="77777777" w:rsidR="00916F5D" w:rsidRDefault="00916F5D">
            <w:pPr>
              <w:pStyle w:val="TableParagraph"/>
              <w:tabs>
                <w:tab w:val="left" w:pos="1794"/>
                <w:tab w:val="left" w:pos="2452"/>
                <w:tab w:val="left" w:pos="4262"/>
              </w:tabs>
              <w:spacing w:line="230" w:lineRule="auto"/>
              <w:ind w:left="104" w:right="97"/>
              <w:rPr>
                <w:sz w:val="24"/>
              </w:rPr>
            </w:pPr>
            <w:r>
              <w:rPr>
                <w:spacing w:val="-2"/>
                <w:sz w:val="24"/>
              </w:rPr>
              <w:t>определять</w:t>
            </w:r>
            <w:r>
              <w:rPr>
                <w:sz w:val="24"/>
              </w:rPr>
              <w:tab/>
            </w:r>
            <w:r>
              <w:rPr>
                <w:spacing w:val="-10"/>
                <w:sz w:val="24"/>
              </w:rPr>
              <w:t>и</w:t>
            </w:r>
            <w:r>
              <w:rPr>
                <w:sz w:val="24"/>
              </w:rPr>
              <w:tab/>
            </w:r>
            <w:r>
              <w:rPr>
                <w:spacing w:val="-2"/>
                <w:sz w:val="24"/>
              </w:rPr>
              <w:t>выстраивать</w:t>
            </w:r>
            <w:r>
              <w:rPr>
                <w:sz w:val="24"/>
              </w:rPr>
              <w:tab/>
            </w:r>
            <w:r>
              <w:rPr>
                <w:spacing w:val="-2"/>
                <w:sz w:val="24"/>
              </w:rPr>
              <w:t xml:space="preserve">траектории </w:t>
            </w:r>
            <w:r>
              <w:rPr>
                <w:sz w:val="24"/>
              </w:rPr>
              <w:t>профессионального развития и самообразования;</w:t>
            </w:r>
          </w:p>
          <w:p w14:paraId="567DFF6D" w14:textId="77777777" w:rsidR="00916F5D" w:rsidRDefault="00916F5D">
            <w:pPr>
              <w:pStyle w:val="TableParagraph"/>
              <w:spacing w:line="268" w:lineRule="exact"/>
              <w:ind w:left="104"/>
              <w:rPr>
                <w:sz w:val="24"/>
              </w:rPr>
            </w:pPr>
            <w:r>
              <w:rPr>
                <w:sz w:val="24"/>
              </w:rPr>
              <w:t>выявлять</w:t>
            </w:r>
            <w:r>
              <w:rPr>
                <w:spacing w:val="25"/>
                <w:sz w:val="24"/>
              </w:rPr>
              <w:t xml:space="preserve"> </w:t>
            </w:r>
            <w:r>
              <w:rPr>
                <w:sz w:val="24"/>
              </w:rPr>
              <w:t>достоинства и недостатки</w:t>
            </w:r>
            <w:r>
              <w:rPr>
                <w:spacing w:val="25"/>
                <w:sz w:val="24"/>
              </w:rPr>
              <w:t xml:space="preserve"> </w:t>
            </w:r>
            <w:r>
              <w:rPr>
                <w:sz w:val="24"/>
              </w:rPr>
              <w:t xml:space="preserve">коммерческой </w:t>
            </w:r>
            <w:r>
              <w:rPr>
                <w:spacing w:val="-4"/>
                <w:sz w:val="24"/>
              </w:rPr>
              <w:t>идеи;</w:t>
            </w:r>
          </w:p>
          <w:p w14:paraId="3ABCCC38" w14:textId="77777777" w:rsidR="00916F5D" w:rsidRDefault="00916F5D">
            <w:pPr>
              <w:pStyle w:val="TableParagraph"/>
              <w:spacing w:line="268" w:lineRule="exact"/>
              <w:ind w:left="104"/>
              <w:rPr>
                <w:sz w:val="24"/>
              </w:rPr>
            </w:pPr>
            <w:r>
              <w:rPr>
                <w:sz w:val="24"/>
              </w:rPr>
              <w:t>презентовать</w:t>
            </w:r>
            <w:r>
              <w:rPr>
                <w:spacing w:val="41"/>
                <w:sz w:val="24"/>
              </w:rPr>
              <w:t xml:space="preserve"> </w:t>
            </w:r>
            <w:r>
              <w:rPr>
                <w:sz w:val="24"/>
              </w:rPr>
              <w:t>идеи</w:t>
            </w:r>
            <w:r>
              <w:rPr>
                <w:spacing w:val="46"/>
                <w:sz w:val="24"/>
              </w:rPr>
              <w:t xml:space="preserve"> </w:t>
            </w:r>
            <w:r>
              <w:rPr>
                <w:sz w:val="24"/>
              </w:rPr>
              <w:t>открытия</w:t>
            </w:r>
            <w:r>
              <w:rPr>
                <w:spacing w:val="51"/>
                <w:sz w:val="24"/>
              </w:rPr>
              <w:t xml:space="preserve"> </w:t>
            </w:r>
            <w:r>
              <w:rPr>
                <w:sz w:val="24"/>
              </w:rPr>
              <w:t>собственного</w:t>
            </w:r>
            <w:r>
              <w:rPr>
                <w:spacing w:val="51"/>
                <w:sz w:val="24"/>
              </w:rPr>
              <w:t xml:space="preserve"> </w:t>
            </w:r>
            <w:r>
              <w:rPr>
                <w:sz w:val="24"/>
              </w:rPr>
              <w:t>дела</w:t>
            </w:r>
            <w:r>
              <w:rPr>
                <w:spacing w:val="49"/>
                <w:sz w:val="24"/>
              </w:rPr>
              <w:t xml:space="preserve"> </w:t>
            </w:r>
            <w:r>
              <w:rPr>
                <w:spacing w:val="-10"/>
                <w:sz w:val="24"/>
              </w:rPr>
              <w:t>в</w:t>
            </w:r>
          </w:p>
          <w:p w14:paraId="77F34F17" w14:textId="77777777" w:rsidR="00916F5D" w:rsidRDefault="00916F5D">
            <w:pPr>
              <w:pStyle w:val="TableParagraph"/>
              <w:tabs>
                <w:tab w:val="left" w:pos="2457"/>
                <w:tab w:val="left" w:pos="4310"/>
              </w:tabs>
              <w:spacing w:before="1" w:line="268" w:lineRule="exact"/>
              <w:ind w:left="3" w:right="102" w:firstLine="100"/>
              <w:rPr>
                <w:sz w:val="24"/>
              </w:rPr>
            </w:pPr>
            <w:r>
              <w:rPr>
                <w:spacing w:val="-2"/>
                <w:sz w:val="24"/>
              </w:rPr>
              <w:t>профессиональной</w:t>
            </w:r>
            <w:r>
              <w:rPr>
                <w:sz w:val="24"/>
              </w:rPr>
              <w:tab/>
            </w:r>
            <w:r>
              <w:rPr>
                <w:spacing w:val="-2"/>
                <w:sz w:val="24"/>
              </w:rPr>
              <w:t>деятельности;</w:t>
            </w:r>
            <w:r>
              <w:rPr>
                <w:sz w:val="24"/>
              </w:rPr>
              <w:tab/>
            </w:r>
            <w:r>
              <w:rPr>
                <w:spacing w:val="-2"/>
                <w:sz w:val="24"/>
              </w:rPr>
              <w:t>оформлять бизнес-план;</w:t>
            </w:r>
          </w:p>
          <w:p w14:paraId="4C2E21E3" w14:textId="77777777" w:rsidR="00916F5D" w:rsidRDefault="00916F5D">
            <w:pPr>
              <w:pStyle w:val="TableParagraph"/>
              <w:tabs>
                <w:tab w:val="left" w:pos="1698"/>
                <w:tab w:val="left" w:pos="4147"/>
              </w:tabs>
              <w:spacing w:before="6" w:line="230" w:lineRule="auto"/>
              <w:ind w:left="3" w:right="93" w:firstLine="100"/>
              <w:rPr>
                <w:sz w:val="24"/>
              </w:rPr>
            </w:pPr>
            <w:r>
              <w:rPr>
                <w:spacing w:val="-2"/>
                <w:sz w:val="24"/>
              </w:rPr>
              <w:t>рассчитывать</w:t>
            </w:r>
            <w:r>
              <w:rPr>
                <w:sz w:val="24"/>
              </w:rPr>
              <w:tab/>
              <w:t>размеры</w:t>
            </w:r>
            <w:r>
              <w:rPr>
                <w:spacing w:val="80"/>
                <w:sz w:val="24"/>
              </w:rPr>
              <w:t xml:space="preserve"> </w:t>
            </w:r>
            <w:r>
              <w:rPr>
                <w:sz w:val="24"/>
              </w:rPr>
              <w:t>выплат</w:t>
            </w:r>
            <w:r>
              <w:rPr>
                <w:spacing w:val="80"/>
                <w:sz w:val="24"/>
              </w:rPr>
              <w:t xml:space="preserve"> </w:t>
            </w:r>
            <w:r>
              <w:rPr>
                <w:sz w:val="24"/>
              </w:rPr>
              <w:t>по</w:t>
            </w:r>
            <w:r>
              <w:rPr>
                <w:sz w:val="24"/>
              </w:rPr>
              <w:tab/>
            </w:r>
            <w:r>
              <w:rPr>
                <w:spacing w:val="-2"/>
                <w:sz w:val="24"/>
              </w:rPr>
              <w:t xml:space="preserve">процентным </w:t>
            </w:r>
            <w:r>
              <w:rPr>
                <w:sz w:val="24"/>
              </w:rPr>
              <w:t>ставкам кредитования;</w:t>
            </w:r>
          </w:p>
          <w:p w14:paraId="20D6D71C" w14:textId="77777777" w:rsidR="00916F5D" w:rsidRDefault="00916F5D">
            <w:pPr>
              <w:pStyle w:val="TableParagraph"/>
              <w:tabs>
                <w:tab w:val="left" w:pos="1492"/>
                <w:tab w:val="left" w:pos="3470"/>
              </w:tabs>
              <w:spacing w:line="267" w:lineRule="exact"/>
              <w:ind w:left="104"/>
              <w:rPr>
                <w:sz w:val="24"/>
              </w:rPr>
            </w:pPr>
            <w:r>
              <w:rPr>
                <w:spacing w:val="-2"/>
                <w:sz w:val="24"/>
              </w:rPr>
              <w:t>определять</w:t>
            </w:r>
            <w:r>
              <w:rPr>
                <w:sz w:val="24"/>
              </w:rPr>
              <w:tab/>
            </w:r>
            <w:r>
              <w:rPr>
                <w:spacing w:val="-2"/>
                <w:sz w:val="24"/>
              </w:rPr>
              <w:t>инвестиционную</w:t>
            </w:r>
            <w:r>
              <w:rPr>
                <w:sz w:val="24"/>
              </w:rPr>
              <w:tab/>
            </w:r>
            <w:r>
              <w:rPr>
                <w:spacing w:val="-2"/>
                <w:sz w:val="24"/>
              </w:rPr>
              <w:t>привлекательность</w:t>
            </w:r>
          </w:p>
          <w:p w14:paraId="6D07183F" w14:textId="77777777" w:rsidR="00916F5D" w:rsidRDefault="00916F5D">
            <w:pPr>
              <w:pStyle w:val="TableParagraph"/>
              <w:spacing w:before="2" w:line="268" w:lineRule="exact"/>
              <w:ind w:left="3" w:firstLine="100"/>
              <w:rPr>
                <w:sz w:val="24"/>
              </w:rPr>
            </w:pPr>
            <w:r>
              <w:rPr>
                <w:sz w:val="24"/>
              </w:rPr>
              <w:t xml:space="preserve">коммерческих идей в рамках профессиональной </w:t>
            </w:r>
            <w:r>
              <w:rPr>
                <w:spacing w:val="-2"/>
                <w:sz w:val="24"/>
              </w:rPr>
              <w:t>деятельности;</w:t>
            </w:r>
          </w:p>
          <w:p w14:paraId="443A293D" w14:textId="77777777" w:rsidR="00916F5D" w:rsidRDefault="00916F5D">
            <w:pPr>
              <w:pStyle w:val="TableParagraph"/>
              <w:spacing w:line="258" w:lineRule="exact"/>
              <w:ind w:left="3"/>
              <w:rPr>
                <w:sz w:val="24"/>
              </w:rPr>
            </w:pPr>
            <w:r>
              <w:rPr>
                <w:sz w:val="24"/>
              </w:rPr>
              <w:t>презентовать</w:t>
            </w:r>
            <w:r>
              <w:rPr>
                <w:spacing w:val="-14"/>
                <w:sz w:val="24"/>
              </w:rPr>
              <w:t xml:space="preserve"> </w:t>
            </w:r>
            <w:r>
              <w:rPr>
                <w:sz w:val="24"/>
              </w:rPr>
              <w:t>бизнес-</w:t>
            </w:r>
            <w:r>
              <w:rPr>
                <w:spacing w:val="-4"/>
                <w:sz w:val="24"/>
              </w:rPr>
              <w:t>идею;</w:t>
            </w:r>
          </w:p>
          <w:p w14:paraId="064CE8D9" w14:textId="77777777" w:rsidR="00916F5D" w:rsidRDefault="00916F5D">
            <w:pPr>
              <w:pStyle w:val="TableParagraph"/>
              <w:spacing w:line="254" w:lineRule="exact"/>
              <w:ind w:left="3"/>
              <w:rPr>
                <w:sz w:val="24"/>
              </w:rPr>
            </w:pPr>
            <w:r>
              <w:rPr>
                <w:sz w:val="24"/>
              </w:rPr>
              <w:t>определять</w:t>
            </w:r>
            <w:r>
              <w:rPr>
                <w:spacing w:val="-5"/>
                <w:sz w:val="24"/>
              </w:rPr>
              <w:t xml:space="preserve"> </w:t>
            </w:r>
            <w:r>
              <w:rPr>
                <w:sz w:val="24"/>
              </w:rPr>
              <w:t>источники</w:t>
            </w:r>
            <w:r>
              <w:rPr>
                <w:spacing w:val="-2"/>
                <w:sz w:val="24"/>
              </w:rPr>
              <w:t xml:space="preserve"> финансирования</w:t>
            </w:r>
          </w:p>
          <w:p w14:paraId="4F8D7E95" w14:textId="77777777" w:rsidR="00916F5D" w:rsidRDefault="00916F5D">
            <w:pPr>
              <w:pStyle w:val="TableParagraph"/>
              <w:tabs>
                <w:tab w:val="left" w:pos="1237"/>
                <w:tab w:val="left" w:pos="2702"/>
                <w:tab w:val="left" w:pos="4118"/>
              </w:tabs>
              <w:spacing w:line="230" w:lineRule="auto"/>
              <w:ind w:left="3" w:right="96" w:firstLine="100"/>
              <w:rPr>
                <w:sz w:val="24"/>
              </w:rPr>
            </w:pPr>
            <w:r>
              <w:rPr>
                <w:b/>
                <w:spacing w:val="-2"/>
                <w:sz w:val="24"/>
              </w:rPr>
              <w:t>Знания:</w:t>
            </w:r>
            <w:r>
              <w:rPr>
                <w:b/>
                <w:sz w:val="24"/>
              </w:rPr>
              <w:tab/>
            </w:r>
            <w:r>
              <w:rPr>
                <w:spacing w:val="-2"/>
                <w:sz w:val="24"/>
              </w:rPr>
              <w:t>содержание</w:t>
            </w:r>
            <w:r>
              <w:rPr>
                <w:sz w:val="24"/>
              </w:rPr>
              <w:tab/>
            </w:r>
            <w:r>
              <w:rPr>
                <w:spacing w:val="-2"/>
                <w:sz w:val="24"/>
              </w:rPr>
              <w:t>актуальной</w:t>
            </w:r>
            <w:r>
              <w:rPr>
                <w:sz w:val="24"/>
              </w:rPr>
              <w:tab/>
              <w:t>нормативно-правовой документации;</w:t>
            </w:r>
          </w:p>
          <w:p w14:paraId="023E0B5A" w14:textId="77777777" w:rsidR="00916F5D" w:rsidRDefault="00916F5D">
            <w:pPr>
              <w:pStyle w:val="TableParagraph"/>
              <w:tabs>
                <w:tab w:val="left" w:pos="1794"/>
                <w:tab w:val="left" w:pos="3004"/>
                <w:tab w:val="left" w:pos="3518"/>
              </w:tabs>
              <w:spacing w:line="230" w:lineRule="auto"/>
              <w:ind w:left="3" w:right="96" w:firstLine="100"/>
              <w:rPr>
                <w:sz w:val="24"/>
              </w:rPr>
            </w:pPr>
            <w:r>
              <w:rPr>
                <w:spacing w:val="-2"/>
                <w:sz w:val="24"/>
              </w:rPr>
              <w:t>современная</w:t>
            </w:r>
            <w:r>
              <w:rPr>
                <w:sz w:val="24"/>
              </w:rPr>
              <w:tab/>
            </w:r>
            <w:r>
              <w:rPr>
                <w:spacing w:val="-2"/>
                <w:sz w:val="24"/>
              </w:rPr>
              <w:t>научная</w:t>
            </w:r>
            <w:r>
              <w:rPr>
                <w:sz w:val="24"/>
              </w:rPr>
              <w:tab/>
            </w:r>
            <w:r>
              <w:rPr>
                <w:spacing w:val="-10"/>
                <w:sz w:val="24"/>
              </w:rPr>
              <w:t>и</w:t>
            </w:r>
            <w:r>
              <w:rPr>
                <w:sz w:val="24"/>
              </w:rPr>
              <w:tab/>
            </w:r>
            <w:r>
              <w:rPr>
                <w:spacing w:val="-2"/>
                <w:sz w:val="24"/>
              </w:rPr>
              <w:t>профессиональная терминология;</w:t>
            </w:r>
          </w:p>
          <w:p w14:paraId="21461A6B" w14:textId="77777777" w:rsidR="00916F5D" w:rsidRDefault="00916F5D">
            <w:pPr>
              <w:pStyle w:val="TableParagraph"/>
              <w:tabs>
                <w:tab w:val="left" w:pos="1756"/>
                <w:tab w:val="left" w:pos="3398"/>
              </w:tabs>
              <w:spacing w:before="5" w:line="225" w:lineRule="auto"/>
              <w:ind w:left="3" w:right="101" w:firstLine="100"/>
              <w:rPr>
                <w:sz w:val="24"/>
              </w:rPr>
            </w:pPr>
            <w:r>
              <w:rPr>
                <w:spacing w:val="-2"/>
                <w:sz w:val="24"/>
              </w:rPr>
              <w:t>возможные</w:t>
            </w:r>
            <w:r>
              <w:rPr>
                <w:sz w:val="24"/>
              </w:rPr>
              <w:tab/>
            </w:r>
            <w:r>
              <w:rPr>
                <w:spacing w:val="-2"/>
                <w:sz w:val="24"/>
              </w:rPr>
              <w:t>траектории</w:t>
            </w:r>
            <w:r>
              <w:rPr>
                <w:sz w:val="24"/>
              </w:rPr>
              <w:tab/>
            </w:r>
            <w:r>
              <w:rPr>
                <w:spacing w:val="-2"/>
                <w:sz w:val="24"/>
              </w:rPr>
              <w:t xml:space="preserve">профессионального </w:t>
            </w:r>
            <w:r>
              <w:rPr>
                <w:sz w:val="24"/>
              </w:rPr>
              <w:t>развития и самообразования;</w:t>
            </w:r>
          </w:p>
          <w:p w14:paraId="1970407C" w14:textId="77777777" w:rsidR="00916F5D" w:rsidRDefault="00916F5D">
            <w:pPr>
              <w:pStyle w:val="TableParagraph"/>
              <w:tabs>
                <w:tab w:val="left" w:pos="1281"/>
                <w:tab w:val="left" w:pos="3989"/>
              </w:tabs>
              <w:spacing w:line="230" w:lineRule="auto"/>
              <w:ind w:left="3" w:right="92" w:firstLine="100"/>
              <w:rPr>
                <w:sz w:val="24"/>
              </w:rPr>
            </w:pPr>
            <w:r>
              <w:rPr>
                <w:spacing w:val="-2"/>
                <w:sz w:val="24"/>
              </w:rPr>
              <w:t>основы</w:t>
            </w:r>
            <w:r>
              <w:rPr>
                <w:sz w:val="24"/>
              </w:rPr>
              <w:tab/>
            </w:r>
            <w:r>
              <w:rPr>
                <w:spacing w:val="-2"/>
                <w:sz w:val="24"/>
              </w:rPr>
              <w:t>предпринимательской</w:t>
            </w:r>
            <w:r>
              <w:rPr>
                <w:sz w:val="24"/>
              </w:rPr>
              <w:tab/>
            </w:r>
            <w:r>
              <w:rPr>
                <w:spacing w:val="-2"/>
                <w:sz w:val="24"/>
              </w:rPr>
              <w:t xml:space="preserve">деятельности; </w:t>
            </w:r>
            <w:r>
              <w:rPr>
                <w:sz w:val="24"/>
              </w:rPr>
              <w:t>основы финансовой грамотности;</w:t>
            </w:r>
          </w:p>
          <w:p w14:paraId="026695B7" w14:textId="77777777" w:rsidR="00916F5D" w:rsidRDefault="00916F5D">
            <w:pPr>
              <w:pStyle w:val="TableParagraph"/>
              <w:spacing w:line="253" w:lineRule="exact"/>
              <w:ind w:left="3"/>
              <w:rPr>
                <w:sz w:val="24"/>
              </w:rPr>
            </w:pPr>
            <w:r>
              <w:rPr>
                <w:sz w:val="24"/>
              </w:rPr>
              <w:t>правила</w:t>
            </w:r>
            <w:r>
              <w:rPr>
                <w:spacing w:val="-6"/>
                <w:sz w:val="24"/>
              </w:rPr>
              <w:t xml:space="preserve"> </w:t>
            </w:r>
            <w:r>
              <w:rPr>
                <w:sz w:val="24"/>
              </w:rPr>
              <w:t>разработки</w:t>
            </w:r>
            <w:r>
              <w:rPr>
                <w:spacing w:val="-3"/>
                <w:sz w:val="24"/>
              </w:rPr>
              <w:t xml:space="preserve"> </w:t>
            </w:r>
            <w:r>
              <w:rPr>
                <w:sz w:val="24"/>
              </w:rPr>
              <w:t>бизнес-</w:t>
            </w:r>
            <w:r>
              <w:rPr>
                <w:spacing w:val="-2"/>
                <w:sz w:val="24"/>
              </w:rPr>
              <w:t>планов;</w:t>
            </w:r>
          </w:p>
          <w:p w14:paraId="348A3797" w14:textId="77777777" w:rsidR="00916F5D" w:rsidRDefault="00916F5D">
            <w:pPr>
              <w:pStyle w:val="TableParagraph"/>
              <w:spacing w:line="258" w:lineRule="exact"/>
              <w:ind w:left="3"/>
              <w:rPr>
                <w:sz w:val="24"/>
              </w:rPr>
            </w:pPr>
            <w:r>
              <w:rPr>
                <w:sz w:val="24"/>
              </w:rPr>
              <w:t>порядок</w:t>
            </w:r>
            <w:r>
              <w:rPr>
                <w:spacing w:val="-6"/>
                <w:sz w:val="24"/>
              </w:rPr>
              <w:t xml:space="preserve"> </w:t>
            </w:r>
            <w:r>
              <w:rPr>
                <w:sz w:val="24"/>
              </w:rPr>
              <w:t>выстраивания</w:t>
            </w:r>
            <w:r>
              <w:rPr>
                <w:spacing w:val="-6"/>
                <w:sz w:val="24"/>
              </w:rPr>
              <w:t xml:space="preserve"> </w:t>
            </w:r>
            <w:r>
              <w:rPr>
                <w:spacing w:val="-2"/>
                <w:sz w:val="24"/>
              </w:rPr>
              <w:t>презентации;</w:t>
            </w:r>
          </w:p>
          <w:p w14:paraId="358378D8" w14:textId="77777777" w:rsidR="00916F5D" w:rsidRDefault="00916F5D">
            <w:pPr>
              <w:pStyle w:val="TableParagraph"/>
              <w:spacing w:line="253" w:lineRule="exact"/>
              <w:ind w:left="3"/>
              <w:rPr>
                <w:sz w:val="24"/>
              </w:rPr>
            </w:pPr>
            <w:r>
              <w:rPr>
                <w:sz w:val="24"/>
              </w:rPr>
              <w:t>кредитные</w:t>
            </w:r>
            <w:r>
              <w:rPr>
                <w:spacing w:val="-3"/>
                <w:sz w:val="24"/>
              </w:rPr>
              <w:t xml:space="preserve"> </w:t>
            </w:r>
            <w:r>
              <w:rPr>
                <w:sz w:val="24"/>
              </w:rPr>
              <w:t>банковские</w:t>
            </w:r>
            <w:r>
              <w:rPr>
                <w:spacing w:val="-6"/>
                <w:sz w:val="24"/>
              </w:rPr>
              <w:t xml:space="preserve"> </w:t>
            </w:r>
            <w:r>
              <w:rPr>
                <w:spacing w:val="-2"/>
                <w:sz w:val="24"/>
              </w:rPr>
              <w:t>продукты</w:t>
            </w:r>
          </w:p>
          <w:p w14:paraId="0239E0D5" w14:textId="77777777" w:rsidR="009859AD" w:rsidRDefault="009859AD">
            <w:pPr>
              <w:pStyle w:val="TableParagraph"/>
              <w:tabs>
                <w:tab w:val="left" w:pos="1362"/>
                <w:tab w:val="left" w:pos="3283"/>
                <w:tab w:val="left" w:pos="4306"/>
              </w:tabs>
              <w:spacing w:before="1" w:line="230" w:lineRule="auto"/>
              <w:ind w:left="3" w:right="56" w:firstLine="100"/>
              <w:rPr>
                <w:b/>
                <w:spacing w:val="-2"/>
                <w:sz w:val="24"/>
              </w:rPr>
            </w:pPr>
          </w:p>
          <w:p w14:paraId="35B5F191" w14:textId="77777777" w:rsidR="009859AD" w:rsidRDefault="009859AD">
            <w:pPr>
              <w:pStyle w:val="TableParagraph"/>
              <w:tabs>
                <w:tab w:val="left" w:pos="1362"/>
                <w:tab w:val="left" w:pos="3283"/>
                <w:tab w:val="left" w:pos="4306"/>
              </w:tabs>
              <w:spacing w:before="1" w:line="230" w:lineRule="auto"/>
              <w:ind w:left="3" w:right="56" w:firstLine="100"/>
              <w:rPr>
                <w:b/>
                <w:spacing w:val="-2"/>
                <w:sz w:val="24"/>
              </w:rPr>
            </w:pPr>
          </w:p>
          <w:p w14:paraId="6607E1CF" w14:textId="77777777" w:rsidR="009859AD" w:rsidRDefault="009859AD">
            <w:pPr>
              <w:pStyle w:val="TableParagraph"/>
              <w:tabs>
                <w:tab w:val="left" w:pos="1362"/>
                <w:tab w:val="left" w:pos="3283"/>
                <w:tab w:val="left" w:pos="4306"/>
              </w:tabs>
              <w:spacing w:before="1" w:line="230" w:lineRule="auto"/>
              <w:ind w:left="3" w:right="56" w:firstLine="100"/>
              <w:rPr>
                <w:b/>
                <w:spacing w:val="-2"/>
                <w:sz w:val="24"/>
              </w:rPr>
            </w:pPr>
          </w:p>
          <w:p w14:paraId="0FBFD0E9" w14:textId="20011ED0" w:rsidR="00916F5D" w:rsidRDefault="00916F5D">
            <w:pPr>
              <w:pStyle w:val="TableParagraph"/>
              <w:tabs>
                <w:tab w:val="left" w:pos="1362"/>
                <w:tab w:val="left" w:pos="3283"/>
                <w:tab w:val="left" w:pos="4306"/>
              </w:tabs>
              <w:spacing w:before="1" w:line="230" w:lineRule="auto"/>
              <w:ind w:left="3" w:right="56" w:firstLine="100"/>
              <w:rPr>
                <w:sz w:val="24"/>
              </w:rPr>
            </w:pPr>
            <w:r>
              <w:rPr>
                <w:b/>
                <w:spacing w:val="-2"/>
                <w:sz w:val="24"/>
              </w:rPr>
              <w:lastRenderedPageBreak/>
              <w:t>Умения:</w:t>
            </w:r>
            <w:r>
              <w:rPr>
                <w:b/>
                <w:sz w:val="24"/>
              </w:rPr>
              <w:tab/>
            </w:r>
            <w:r>
              <w:rPr>
                <w:spacing w:val="-2"/>
                <w:sz w:val="24"/>
              </w:rPr>
              <w:t>организовывать</w:t>
            </w:r>
            <w:r>
              <w:rPr>
                <w:sz w:val="24"/>
              </w:rPr>
              <w:tab/>
            </w:r>
            <w:r>
              <w:rPr>
                <w:spacing w:val="-2"/>
                <w:sz w:val="24"/>
              </w:rPr>
              <w:t>работу</w:t>
            </w:r>
            <w:r>
              <w:rPr>
                <w:sz w:val="24"/>
              </w:rPr>
              <w:tab/>
            </w:r>
            <w:r>
              <w:rPr>
                <w:spacing w:val="-2"/>
                <w:sz w:val="24"/>
              </w:rPr>
              <w:t xml:space="preserve">коллектива </w:t>
            </w:r>
            <w:r>
              <w:rPr>
                <w:sz w:val="24"/>
              </w:rPr>
              <w:t>и</w:t>
            </w:r>
            <w:r>
              <w:rPr>
                <w:spacing w:val="-3"/>
                <w:sz w:val="24"/>
              </w:rPr>
              <w:t xml:space="preserve"> </w:t>
            </w:r>
            <w:r>
              <w:rPr>
                <w:sz w:val="24"/>
              </w:rPr>
              <w:t>команды;</w:t>
            </w:r>
          </w:p>
          <w:p w14:paraId="4CBE3756" w14:textId="77777777" w:rsidR="00916F5D" w:rsidRDefault="00916F5D">
            <w:pPr>
              <w:pStyle w:val="TableParagraph"/>
              <w:tabs>
                <w:tab w:val="left" w:pos="2256"/>
                <w:tab w:val="left" w:pos="2625"/>
                <w:tab w:val="left" w:pos="3984"/>
              </w:tabs>
              <w:spacing w:line="258" w:lineRule="exact"/>
              <w:ind w:left="104"/>
              <w:rPr>
                <w:sz w:val="24"/>
              </w:rPr>
            </w:pPr>
            <w:r>
              <w:rPr>
                <w:spacing w:val="-2"/>
                <w:sz w:val="24"/>
              </w:rPr>
              <w:t>взаимодействовать</w:t>
            </w:r>
            <w:r>
              <w:rPr>
                <w:sz w:val="24"/>
              </w:rPr>
              <w:tab/>
            </w:r>
            <w:r>
              <w:rPr>
                <w:spacing w:val="-10"/>
                <w:sz w:val="24"/>
              </w:rPr>
              <w:t>с</w:t>
            </w:r>
            <w:r>
              <w:rPr>
                <w:sz w:val="24"/>
              </w:rPr>
              <w:tab/>
            </w:r>
            <w:r>
              <w:rPr>
                <w:spacing w:val="-2"/>
                <w:sz w:val="24"/>
              </w:rPr>
              <w:t>коллегами,</w:t>
            </w:r>
            <w:r>
              <w:rPr>
                <w:sz w:val="24"/>
              </w:rPr>
              <w:tab/>
            </w:r>
            <w:r>
              <w:rPr>
                <w:spacing w:val="-2"/>
                <w:sz w:val="24"/>
              </w:rPr>
              <w:t>руководством,</w:t>
            </w:r>
          </w:p>
          <w:p w14:paraId="385DBD07" w14:textId="77777777" w:rsidR="00916F5D" w:rsidRDefault="00916F5D">
            <w:pPr>
              <w:pStyle w:val="TableParagraph"/>
              <w:tabs>
                <w:tab w:val="left" w:pos="1847"/>
                <w:tab w:val="left" w:pos="4128"/>
              </w:tabs>
              <w:spacing w:line="237" w:lineRule="auto"/>
              <w:ind w:left="104" w:right="97"/>
              <w:rPr>
                <w:sz w:val="24"/>
              </w:rPr>
            </w:pPr>
            <w:r>
              <w:rPr>
                <w:b/>
                <w:sz w:val="24"/>
              </w:rPr>
              <w:t xml:space="preserve">Знания: </w:t>
            </w:r>
            <w:r>
              <w:rPr>
                <w:sz w:val="24"/>
              </w:rPr>
              <w:t xml:space="preserve">психологические основы деятельности </w:t>
            </w:r>
            <w:r>
              <w:rPr>
                <w:spacing w:val="-2"/>
                <w:sz w:val="24"/>
              </w:rPr>
              <w:t>коллектива,</w:t>
            </w:r>
            <w:r>
              <w:rPr>
                <w:sz w:val="24"/>
              </w:rPr>
              <w:tab/>
            </w:r>
            <w:r>
              <w:rPr>
                <w:spacing w:val="-2"/>
                <w:sz w:val="24"/>
              </w:rPr>
              <w:t>психологические</w:t>
            </w:r>
            <w:r>
              <w:rPr>
                <w:sz w:val="24"/>
              </w:rPr>
              <w:tab/>
            </w:r>
            <w:r>
              <w:rPr>
                <w:spacing w:val="-2"/>
                <w:sz w:val="24"/>
              </w:rPr>
              <w:t>особенности</w:t>
            </w:r>
          </w:p>
          <w:p w14:paraId="47F4B204" w14:textId="7F2986C3" w:rsidR="00916F5D" w:rsidRDefault="00916F5D" w:rsidP="00BD4129">
            <w:pPr>
              <w:pStyle w:val="TableParagraph"/>
              <w:spacing w:line="255" w:lineRule="exact"/>
              <w:ind w:left="3"/>
              <w:rPr>
                <w:sz w:val="24"/>
              </w:rPr>
            </w:pPr>
            <w:r>
              <w:rPr>
                <w:spacing w:val="-2"/>
                <w:sz w:val="24"/>
              </w:rPr>
              <w:t>личности;</w:t>
            </w:r>
          </w:p>
        </w:tc>
      </w:tr>
      <w:tr w:rsidR="00916F5D" w14:paraId="539A0D11" w14:textId="77777777" w:rsidTr="00BD4129">
        <w:trPr>
          <w:trHeight w:val="8413"/>
        </w:trPr>
        <w:tc>
          <w:tcPr>
            <w:tcW w:w="961" w:type="dxa"/>
            <w:tcBorders>
              <w:bottom w:val="single" w:sz="4" w:space="0" w:color="000000"/>
            </w:tcBorders>
          </w:tcPr>
          <w:p w14:paraId="32C267CC" w14:textId="77777777" w:rsidR="00916F5D" w:rsidRDefault="00916F5D">
            <w:pPr>
              <w:pStyle w:val="TableParagraph"/>
              <w:spacing w:line="268" w:lineRule="exact"/>
              <w:ind w:left="162"/>
              <w:rPr>
                <w:sz w:val="24"/>
              </w:rPr>
            </w:pPr>
            <w:r>
              <w:rPr>
                <w:sz w:val="24"/>
              </w:rPr>
              <w:t xml:space="preserve">ОК </w:t>
            </w:r>
            <w:r>
              <w:rPr>
                <w:spacing w:val="-5"/>
                <w:sz w:val="24"/>
              </w:rPr>
              <w:t>03</w:t>
            </w:r>
          </w:p>
        </w:tc>
        <w:tc>
          <w:tcPr>
            <w:tcW w:w="2550" w:type="dxa"/>
            <w:tcBorders>
              <w:bottom w:val="single" w:sz="4" w:space="0" w:color="000000"/>
            </w:tcBorders>
          </w:tcPr>
          <w:p w14:paraId="6714DDD7" w14:textId="77777777" w:rsidR="00916F5D" w:rsidRDefault="00916F5D">
            <w:pPr>
              <w:pStyle w:val="TableParagraph"/>
              <w:spacing w:line="265" w:lineRule="exact"/>
              <w:ind w:left="-1"/>
              <w:rPr>
                <w:sz w:val="24"/>
              </w:rPr>
            </w:pPr>
            <w:r>
              <w:rPr>
                <w:spacing w:val="-2"/>
                <w:sz w:val="24"/>
              </w:rPr>
              <w:t>Планировать</w:t>
            </w:r>
          </w:p>
          <w:p w14:paraId="268F6E0E" w14:textId="77777777" w:rsidR="00916F5D" w:rsidRDefault="00916F5D">
            <w:pPr>
              <w:pStyle w:val="TableParagraph"/>
              <w:ind w:left="104" w:right="448"/>
              <w:rPr>
                <w:sz w:val="24"/>
              </w:rPr>
            </w:pPr>
            <w:r>
              <w:rPr>
                <w:sz w:val="24"/>
              </w:rPr>
              <w:t xml:space="preserve">и реализовывать </w:t>
            </w:r>
            <w:r>
              <w:rPr>
                <w:spacing w:val="-2"/>
                <w:sz w:val="24"/>
              </w:rPr>
              <w:t xml:space="preserve">собственное профессиональное </w:t>
            </w:r>
            <w:r>
              <w:rPr>
                <w:sz w:val="24"/>
              </w:rPr>
              <w:t>и личностное</w:t>
            </w:r>
          </w:p>
          <w:p w14:paraId="677DC69B" w14:textId="77777777" w:rsidR="00916F5D" w:rsidRDefault="00916F5D">
            <w:pPr>
              <w:pStyle w:val="TableParagraph"/>
              <w:ind w:left="104"/>
              <w:rPr>
                <w:sz w:val="24"/>
              </w:rPr>
            </w:pPr>
            <w:r>
              <w:rPr>
                <w:spacing w:val="-2"/>
                <w:sz w:val="24"/>
              </w:rPr>
              <w:t>развитие,</w:t>
            </w:r>
          </w:p>
          <w:p w14:paraId="5F391900" w14:textId="77777777" w:rsidR="00916F5D" w:rsidRDefault="00916F5D">
            <w:pPr>
              <w:pStyle w:val="TableParagraph"/>
              <w:spacing w:before="1" w:line="237" w:lineRule="auto"/>
              <w:ind w:left="104"/>
              <w:rPr>
                <w:sz w:val="24"/>
              </w:rPr>
            </w:pPr>
            <w:r>
              <w:rPr>
                <w:spacing w:val="-2"/>
                <w:sz w:val="24"/>
              </w:rPr>
              <w:t>предпринимательскую деятельность</w:t>
            </w:r>
          </w:p>
          <w:p w14:paraId="2C80F609" w14:textId="6FEF0463" w:rsidR="00916F5D" w:rsidRDefault="00916F5D">
            <w:pPr>
              <w:pStyle w:val="TableParagraph"/>
              <w:spacing w:before="4"/>
              <w:ind w:left="8"/>
              <w:rPr>
                <w:sz w:val="24"/>
              </w:rPr>
            </w:pPr>
            <w:r>
              <w:rPr>
                <w:sz w:val="24"/>
              </w:rPr>
              <w:t>в профессиональной сфере, использовать знания</w:t>
            </w:r>
            <w:r>
              <w:rPr>
                <w:spacing w:val="-15"/>
                <w:sz w:val="24"/>
              </w:rPr>
              <w:t xml:space="preserve"> </w:t>
            </w:r>
            <w:r>
              <w:rPr>
                <w:sz w:val="24"/>
              </w:rPr>
              <w:t>по</w:t>
            </w:r>
            <w:r w:rsidR="006F2DA9">
              <w:rPr>
                <w:sz w:val="24"/>
              </w:rPr>
              <w:t xml:space="preserve"> правовой и </w:t>
            </w:r>
            <w:r>
              <w:rPr>
                <w:spacing w:val="-15"/>
                <w:sz w:val="24"/>
              </w:rPr>
              <w:t xml:space="preserve"> </w:t>
            </w:r>
            <w:r>
              <w:rPr>
                <w:sz w:val="24"/>
              </w:rPr>
              <w:t xml:space="preserve">финансовой </w:t>
            </w:r>
            <w:r>
              <w:rPr>
                <w:spacing w:val="-2"/>
                <w:sz w:val="24"/>
              </w:rPr>
              <w:t>грамотности</w:t>
            </w:r>
          </w:p>
          <w:p w14:paraId="6A6B735C" w14:textId="77777777" w:rsidR="00916F5D" w:rsidRDefault="00916F5D">
            <w:pPr>
              <w:pStyle w:val="TableParagraph"/>
              <w:spacing w:before="2" w:line="237" w:lineRule="auto"/>
              <w:ind w:left="104" w:right="38"/>
              <w:rPr>
                <w:sz w:val="24"/>
              </w:rPr>
            </w:pPr>
            <w:r>
              <w:rPr>
                <w:sz w:val="24"/>
              </w:rPr>
              <w:t xml:space="preserve">в различных </w:t>
            </w:r>
            <w:r>
              <w:rPr>
                <w:spacing w:val="-2"/>
                <w:sz w:val="24"/>
              </w:rPr>
              <w:t>жизненных</w:t>
            </w:r>
            <w:r>
              <w:rPr>
                <w:spacing w:val="-12"/>
                <w:sz w:val="24"/>
              </w:rPr>
              <w:t xml:space="preserve"> </w:t>
            </w:r>
            <w:r>
              <w:rPr>
                <w:spacing w:val="-2"/>
                <w:sz w:val="24"/>
              </w:rPr>
              <w:t>ситуациях</w:t>
            </w:r>
          </w:p>
        </w:tc>
        <w:tc>
          <w:tcPr>
            <w:tcW w:w="6670" w:type="dxa"/>
            <w:vMerge/>
            <w:tcBorders>
              <w:bottom w:val="single" w:sz="4" w:space="0" w:color="000000"/>
            </w:tcBorders>
          </w:tcPr>
          <w:p w14:paraId="406090A6" w14:textId="64241082" w:rsidR="00916F5D" w:rsidRDefault="00916F5D" w:rsidP="00BD4129">
            <w:pPr>
              <w:pStyle w:val="TableParagraph"/>
              <w:spacing w:line="255" w:lineRule="exact"/>
              <w:ind w:left="3"/>
              <w:rPr>
                <w:sz w:val="24"/>
              </w:rPr>
            </w:pPr>
          </w:p>
        </w:tc>
      </w:tr>
      <w:tr w:rsidR="00916F5D" w14:paraId="33A226E2" w14:textId="77777777" w:rsidTr="00BD4129">
        <w:trPr>
          <w:trHeight w:val="1664"/>
        </w:trPr>
        <w:tc>
          <w:tcPr>
            <w:tcW w:w="961" w:type="dxa"/>
            <w:tcBorders>
              <w:bottom w:val="single" w:sz="4" w:space="0" w:color="000000"/>
            </w:tcBorders>
          </w:tcPr>
          <w:p w14:paraId="2D3111F3" w14:textId="77777777" w:rsidR="00916F5D" w:rsidRDefault="00916F5D">
            <w:pPr>
              <w:pStyle w:val="TableParagraph"/>
              <w:spacing w:line="268" w:lineRule="exact"/>
              <w:ind w:left="162"/>
              <w:rPr>
                <w:sz w:val="24"/>
              </w:rPr>
            </w:pPr>
            <w:r>
              <w:rPr>
                <w:sz w:val="24"/>
              </w:rPr>
              <w:lastRenderedPageBreak/>
              <w:t xml:space="preserve">ОК </w:t>
            </w:r>
            <w:r>
              <w:rPr>
                <w:spacing w:val="-5"/>
                <w:sz w:val="24"/>
              </w:rPr>
              <w:t>04</w:t>
            </w:r>
          </w:p>
        </w:tc>
        <w:tc>
          <w:tcPr>
            <w:tcW w:w="2550" w:type="dxa"/>
            <w:tcBorders>
              <w:bottom w:val="single" w:sz="4" w:space="0" w:color="000000"/>
            </w:tcBorders>
          </w:tcPr>
          <w:p w14:paraId="4E8A5D8F" w14:textId="77777777" w:rsidR="00916F5D" w:rsidRDefault="00916F5D">
            <w:pPr>
              <w:pStyle w:val="TableParagraph"/>
              <w:spacing w:line="242" w:lineRule="auto"/>
              <w:ind w:left="104"/>
              <w:rPr>
                <w:sz w:val="24"/>
              </w:rPr>
            </w:pPr>
            <w:r>
              <w:rPr>
                <w:spacing w:val="-2"/>
                <w:sz w:val="24"/>
              </w:rPr>
              <w:t>Эффективно взаимодействовать</w:t>
            </w:r>
          </w:p>
          <w:p w14:paraId="2D341F53" w14:textId="77777777" w:rsidR="00916F5D" w:rsidRDefault="00916F5D">
            <w:pPr>
              <w:pStyle w:val="TableParagraph"/>
              <w:spacing w:line="237" w:lineRule="auto"/>
              <w:ind w:left="-1" w:right="38"/>
              <w:rPr>
                <w:sz w:val="24"/>
              </w:rPr>
            </w:pPr>
            <w:r>
              <w:rPr>
                <w:sz w:val="24"/>
              </w:rPr>
              <w:t>и</w:t>
            </w:r>
            <w:r>
              <w:rPr>
                <w:spacing w:val="-10"/>
                <w:sz w:val="24"/>
              </w:rPr>
              <w:t xml:space="preserve"> </w:t>
            </w:r>
            <w:r>
              <w:rPr>
                <w:sz w:val="24"/>
              </w:rPr>
              <w:t>работать</w:t>
            </w:r>
            <w:r>
              <w:rPr>
                <w:spacing w:val="-14"/>
                <w:sz w:val="24"/>
              </w:rPr>
              <w:t xml:space="preserve"> </w:t>
            </w:r>
            <w:r>
              <w:rPr>
                <w:sz w:val="24"/>
              </w:rPr>
              <w:t>в</w:t>
            </w:r>
            <w:r>
              <w:rPr>
                <w:spacing w:val="-13"/>
                <w:sz w:val="24"/>
              </w:rPr>
              <w:t xml:space="preserve"> </w:t>
            </w:r>
            <w:r>
              <w:rPr>
                <w:sz w:val="24"/>
              </w:rPr>
              <w:t>коллективе и команде</w:t>
            </w:r>
          </w:p>
        </w:tc>
        <w:tc>
          <w:tcPr>
            <w:tcW w:w="6670" w:type="dxa"/>
            <w:vMerge/>
            <w:tcBorders>
              <w:bottom w:val="single" w:sz="4" w:space="0" w:color="000000"/>
            </w:tcBorders>
          </w:tcPr>
          <w:p w14:paraId="4E2D1C43" w14:textId="11167A65" w:rsidR="00916F5D" w:rsidRDefault="00916F5D" w:rsidP="00BD4129">
            <w:pPr>
              <w:pStyle w:val="TableParagraph"/>
              <w:spacing w:line="255" w:lineRule="exact"/>
              <w:ind w:left="3"/>
              <w:rPr>
                <w:sz w:val="24"/>
              </w:rPr>
            </w:pPr>
          </w:p>
        </w:tc>
      </w:tr>
    </w:tbl>
    <w:p w14:paraId="31AEEBA1" w14:textId="77777777" w:rsidR="00A51136" w:rsidRDefault="00A51136">
      <w:pPr>
        <w:pStyle w:val="TableParagraph"/>
        <w:spacing w:line="255" w:lineRule="exact"/>
        <w:rPr>
          <w:sz w:val="24"/>
        </w:rPr>
        <w:sectPr w:rsidR="00A51136">
          <w:pgSz w:w="11910" w:h="16840"/>
          <w:pgMar w:top="680" w:right="566" w:bottom="869" w:left="850" w:header="720" w:footer="720" w:gutter="0"/>
          <w:cols w:space="720"/>
        </w:sectPr>
      </w:pPr>
    </w:p>
    <w:tbl>
      <w:tblPr>
        <w:tblW w:w="0" w:type="auto"/>
        <w:tblInd w:w="2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961"/>
        <w:gridCol w:w="2550"/>
        <w:gridCol w:w="6583"/>
      </w:tblGrid>
      <w:tr w:rsidR="00916F5D" w14:paraId="7B5C352B" w14:textId="77777777" w:rsidTr="00916F5D">
        <w:trPr>
          <w:trHeight w:val="278"/>
        </w:trPr>
        <w:tc>
          <w:tcPr>
            <w:tcW w:w="961" w:type="dxa"/>
          </w:tcPr>
          <w:p w14:paraId="1E9255E2" w14:textId="77777777" w:rsidR="00916F5D" w:rsidRDefault="00916F5D">
            <w:pPr>
              <w:pStyle w:val="TableParagraph"/>
              <w:rPr>
                <w:sz w:val="20"/>
              </w:rPr>
            </w:pPr>
          </w:p>
        </w:tc>
        <w:tc>
          <w:tcPr>
            <w:tcW w:w="2550" w:type="dxa"/>
          </w:tcPr>
          <w:p w14:paraId="6EF58322" w14:textId="77777777" w:rsidR="00916F5D" w:rsidRDefault="00916F5D">
            <w:pPr>
              <w:pStyle w:val="TableParagraph"/>
              <w:rPr>
                <w:sz w:val="20"/>
              </w:rPr>
            </w:pPr>
          </w:p>
        </w:tc>
        <w:tc>
          <w:tcPr>
            <w:tcW w:w="6583" w:type="dxa"/>
          </w:tcPr>
          <w:p w14:paraId="3D5830FD" w14:textId="77777777" w:rsidR="00916F5D" w:rsidRDefault="00916F5D">
            <w:pPr>
              <w:pStyle w:val="TableParagraph"/>
              <w:spacing w:line="258" w:lineRule="exact"/>
              <w:ind w:left="3"/>
              <w:rPr>
                <w:sz w:val="24"/>
              </w:rPr>
            </w:pPr>
            <w:r>
              <w:rPr>
                <w:sz w:val="24"/>
              </w:rPr>
              <w:t>основы</w:t>
            </w:r>
            <w:r>
              <w:rPr>
                <w:spacing w:val="-3"/>
                <w:sz w:val="24"/>
              </w:rPr>
              <w:t xml:space="preserve"> </w:t>
            </w:r>
            <w:r>
              <w:rPr>
                <w:sz w:val="24"/>
              </w:rPr>
              <w:t>проектной</w:t>
            </w:r>
            <w:r>
              <w:rPr>
                <w:spacing w:val="-2"/>
                <w:sz w:val="24"/>
              </w:rPr>
              <w:t xml:space="preserve"> деятельности</w:t>
            </w:r>
          </w:p>
        </w:tc>
      </w:tr>
      <w:tr w:rsidR="00916F5D" w14:paraId="566B1E7D" w14:textId="77777777" w:rsidTr="00916F5D">
        <w:trPr>
          <w:trHeight w:val="1103"/>
        </w:trPr>
        <w:tc>
          <w:tcPr>
            <w:tcW w:w="961" w:type="dxa"/>
            <w:vMerge w:val="restart"/>
          </w:tcPr>
          <w:p w14:paraId="1B70BBF8" w14:textId="77777777" w:rsidR="00916F5D" w:rsidRDefault="00916F5D">
            <w:pPr>
              <w:pStyle w:val="TableParagraph"/>
              <w:spacing w:line="268" w:lineRule="exact"/>
              <w:ind w:left="162"/>
              <w:rPr>
                <w:sz w:val="24"/>
              </w:rPr>
            </w:pPr>
            <w:r>
              <w:rPr>
                <w:sz w:val="24"/>
              </w:rPr>
              <w:t xml:space="preserve">ОК </w:t>
            </w:r>
            <w:r>
              <w:rPr>
                <w:spacing w:val="-5"/>
                <w:sz w:val="24"/>
              </w:rPr>
              <w:t>05</w:t>
            </w:r>
          </w:p>
        </w:tc>
        <w:tc>
          <w:tcPr>
            <w:tcW w:w="2550" w:type="dxa"/>
            <w:vMerge w:val="restart"/>
          </w:tcPr>
          <w:p w14:paraId="4EE7CA9F" w14:textId="77777777" w:rsidR="00916F5D" w:rsidRDefault="00916F5D">
            <w:pPr>
              <w:pStyle w:val="TableParagraph"/>
              <w:ind w:left="104" w:right="151"/>
              <w:rPr>
                <w:sz w:val="24"/>
              </w:rPr>
            </w:pPr>
            <w:r>
              <w:rPr>
                <w:sz w:val="24"/>
              </w:rPr>
              <w:t>Осуществлять</w:t>
            </w:r>
            <w:r>
              <w:rPr>
                <w:spacing w:val="-15"/>
                <w:sz w:val="24"/>
              </w:rPr>
              <w:t xml:space="preserve"> </w:t>
            </w:r>
            <w:r>
              <w:rPr>
                <w:sz w:val="24"/>
              </w:rPr>
              <w:t xml:space="preserve">устную и письменную </w:t>
            </w:r>
            <w:r>
              <w:rPr>
                <w:spacing w:val="-2"/>
                <w:sz w:val="24"/>
              </w:rPr>
              <w:t>коммуникацию</w:t>
            </w:r>
          </w:p>
          <w:p w14:paraId="2D551213" w14:textId="77777777" w:rsidR="00916F5D" w:rsidRDefault="00916F5D">
            <w:pPr>
              <w:pStyle w:val="TableParagraph"/>
              <w:ind w:left="104"/>
              <w:rPr>
                <w:sz w:val="24"/>
              </w:rPr>
            </w:pPr>
            <w:r>
              <w:rPr>
                <w:sz w:val="24"/>
              </w:rPr>
              <w:t>на</w:t>
            </w:r>
            <w:r>
              <w:rPr>
                <w:spacing w:val="-1"/>
                <w:sz w:val="24"/>
              </w:rPr>
              <w:t xml:space="preserve"> </w:t>
            </w:r>
            <w:r>
              <w:rPr>
                <w:sz w:val="24"/>
              </w:rPr>
              <w:t>государственном языке Российской Федерации</w:t>
            </w:r>
            <w:r>
              <w:rPr>
                <w:spacing w:val="-15"/>
                <w:sz w:val="24"/>
              </w:rPr>
              <w:t xml:space="preserve"> </w:t>
            </w:r>
            <w:r>
              <w:rPr>
                <w:sz w:val="24"/>
              </w:rPr>
              <w:t>с</w:t>
            </w:r>
            <w:r>
              <w:rPr>
                <w:spacing w:val="-15"/>
                <w:sz w:val="24"/>
              </w:rPr>
              <w:t xml:space="preserve"> </w:t>
            </w:r>
            <w:r>
              <w:rPr>
                <w:sz w:val="24"/>
              </w:rPr>
              <w:t xml:space="preserve">учетом </w:t>
            </w:r>
            <w:r>
              <w:rPr>
                <w:spacing w:val="-2"/>
                <w:sz w:val="24"/>
              </w:rPr>
              <w:t>особенностей социального</w:t>
            </w:r>
          </w:p>
          <w:p w14:paraId="33A3345A" w14:textId="77777777" w:rsidR="00916F5D" w:rsidRDefault="00916F5D">
            <w:pPr>
              <w:pStyle w:val="TableParagraph"/>
              <w:spacing w:line="274" w:lineRule="exact"/>
              <w:ind w:left="104" w:right="964"/>
              <w:rPr>
                <w:sz w:val="24"/>
              </w:rPr>
            </w:pPr>
            <w:r>
              <w:rPr>
                <w:sz w:val="24"/>
              </w:rPr>
              <w:t>и</w:t>
            </w:r>
            <w:r>
              <w:rPr>
                <w:spacing w:val="-15"/>
                <w:sz w:val="24"/>
              </w:rPr>
              <w:t xml:space="preserve"> </w:t>
            </w:r>
            <w:r>
              <w:rPr>
                <w:sz w:val="24"/>
              </w:rPr>
              <w:t xml:space="preserve">культурного </w:t>
            </w:r>
            <w:r>
              <w:rPr>
                <w:spacing w:val="-2"/>
                <w:sz w:val="24"/>
              </w:rPr>
              <w:t>контекста</w:t>
            </w:r>
          </w:p>
        </w:tc>
        <w:tc>
          <w:tcPr>
            <w:tcW w:w="6583" w:type="dxa"/>
          </w:tcPr>
          <w:p w14:paraId="2DCB304D" w14:textId="77777777" w:rsidR="00916F5D" w:rsidRDefault="00916F5D">
            <w:pPr>
              <w:pStyle w:val="TableParagraph"/>
              <w:tabs>
                <w:tab w:val="left" w:pos="1391"/>
                <w:tab w:val="left" w:pos="2702"/>
                <w:tab w:val="left" w:pos="3926"/>
                <w:tab w:val="left" w:pos="4757"/>
              </w:tabs>
              <w:spacing w:line="237" w:lineRule="auto"/>
              <w:ind w:left="104" w:right="96"/>
              <w:rPr>
                <w:sz w:val="24"/>
              </w:rPr>
            </w:pPr>
            <w:r>
              <w:rPr>
                <w:b/>
                <w:spacing w:val="-2"/>
                <w:sz w:val="24"/>
              </w:rPr>
              <w:t>Умения:</w:t>
            </w:r>
            <w:r>
              <w:rPr>
                <w:b/>
                <w:sz w:val="24"/>
              </w:rPr>
              <w:tab/>
            </w:r>
            <w:r>
              <w:rPr>
                <w:spacing w:val="-2"/>
                <w:sz w:val="24"/>
              </w:rPr>
              <w:t>грамотно</w:t>
            </w:r>
            <w:r>
              <w:rPr>
                <w:sz w:val="24"/>
              </w:rPr>
              <w:tab/>
            </w:r>
            <w:r>
              <w:rPr>
                <w:spacing w:val="-2"/>
                <w:sz w:val="24"/>
              </w:rPr>
              <w:t>излагать</w:t>
            </w:r>
            <w:r>
              <w:rPr>
                <w:sz w:val="24"/>
              </w:rPr>
              <w:tab/>
            </w:r>
            <w:r>
              <w:rPr>
                <w:spacing w:val="-4"/>
                <w:sz w:val="24"/>
              </w:rPr>
              <w:t>свои</w:t>
            </w:r>
            <w:r>
              <w:rPr>
                <w:sz w:val="24"/>
              </w:rPr>
              <w:tab/>
            </w:r>
            <w:r>
              <w:rPr>
                <w:spacing w:val="-2"/>
                <w:sz w:val="24"/>
              </w:rPr>
              <w:t xml:space="preserve">мысли </w:t>
            </w:r>
            <w:r>
              <w:rPr>
                <w:sz w:val="24"/>
              </w:rPr>
              <w:t>и оформлять документы по профессиональной</w:t>
            </w:r>
          </w:p>
          <w:p w14:paraId="6708C499" w14:textId="77777777" w:rsidR="00916F5D" w:rsidRDefault="00916F5D">
            <w:pPr>
              <w:pStyle w:val="TableParagraph"/>
              <w:spacing w:line="274" w:lineRule="exact"/>
              <w:ind w:left="104"/>
              <w:rPr>
                <w:sz w:val="24"/>
              </w:rPr>
            </w:pPr>
            <w:r>
              <w:rPr>
                <w:sz w:val="24"/>
              </w:rPr>
              <w:t>тематике</w:t>
            </w:r>
            <w:r>
              <w:rPr>
                <w:spacing w:val="40"/>
                <w:sz w:val="24"/>
              </w:rPr>
              <w:t xml:space="preserve"> </w:t>
            </w:r>
            <w:r>
              <w:rPr>
                <w:sz w:val="24"/>
              </w:rPr>
              <w:t>на</w:t>
            </w:r>
            <w:r>
              <w:rPr>
                <w:spacing w:val="40"/>
                <w:sz w:val="24"/>
              </w:rPr>
              <w:t xml:space="preserve"> </w:t>
            </w:r>
            <w:r>
              <w:rPr>
                <w:sz w:val="24"/>
              </w:rPr>
              <w:t>государственном</w:t>
            </w:r>
            <w:r>
              <w:rPr>
                <w:spacing w:val="40"/>
                <w:sz w:val="24"/>
              </w:rPr>
              <w:t xml:space="preserve"> </w:t>
            </w:r>
            <w:r>
              <w:rPr>
                <w:sz w:val="24"/>
              </w:rPr>
              <w:t>языке,</w:t>
            </w:r>
            <w:r>
              <w:rPr>
                <w:spacing w:val="40"/>
                <w:sz w:val="24"/>
              </w:rPr>
              <w:t xml:space="preserve"> </w:t>
            </w:r>
            <w:r>
              <w:rPr>
                <w:sz w:val="24"/>
              </w:rPr>
              <w:t>проявлять толерантность в рабочем коллективе</w:t>
            </w:r>
          </w:p>
        </w:tc>
      </w:tr>
      <w:tr w:rsidR="00916F5D" w14:paraId="19645848" w14:textId="77777777" w:rsidTr="00916F5D">
        <w:trPr>
          <w:trHeight w:val="528"/>
        </w:trPr>
        <w:tc>
          <w:tcPr>
            <w:tcW w:w="961" w:type="dxa"/>
            <w:vMerge/>
            <w:tcBorders>
              <w:top w:val="nil"/>
            </w:tcBorders>
          </w:tcPr>
          <w:p w14:paraId="667D7361" w14:textId="77777777" w:rsidR="00916F5D" w:rsidRDefault="00916F5D">
            <w:pPr>
              <w:rPr>
                <w:sz w:val="2"/>
                <w:szCs w:val="2"/>
              </w:rPr>
            </w:pPr>
          </w:p>
        </w:tc>
        <w:tc>
          <w:tcPr>
            <w:tcW w:w="2550" w:type="dxa"/>
            <w:vMerge/>
            <w:tcBorders>
              <w:top w:val="nil"/>
            </w:tcBorders>
          </w:tcPr>
          <w:p w14:paraId="75C04580" w14:textId="77777777" w:rsidR="00916F5D" w:rsidRDefault="00916F5D">
            <w:pPr>
              <w:rPr>
                <w:sz w:val="2"/>
                <w:szCs w:val="2"/>
              </w:rPr>
            </w:pPr>
          </w:p>
        </w:tc>
        <w:tc>
          <w:tcPr>
            <w:tcW w:w="6583" w:type="dxa"/>
          </w:tcPr>
          <w:p w14:paraId="1A5DBE90" w14:textId="77777777" w:rsidR="00916F5D" w:rsidRDefault="00916F5D">
            <w:pPr>
              <w:pStyle w:val="TableParagraph"/>
              <w:spacing w:line="260" w:lineRule="exact"/>
              <w:ind w:left="3" w:firstLine="100"/>
              <w:rPr>
                <w:sz w:val="24"/>
              </w:rPr>
            </w:pPr>
            <w:r>
              <w:rPr>
                <w:b/>
                <w:sz w:val="24"/>
              </w:rPr>
              <w:t>Знания:</w:t>
            </w:r>
            <w:r>
              <w:rPr>
                <w:b/>
                <w:spacing w:val="40"/>
                <w:sz w:val="24"/>
              </w:rPr>
              <w:t xml:space="preserve"> </w:t>
            </w:r>
            <w:r>
              <w:rPr>
                <w:sz w:val="24"/>
              </w:rPr>
              <w:t>особенности</w:t>
            </w:r>
            <w:r>
              <w:rPr>
                <w:spacing w:val="40"/>
                <w:sz w:val="24"/>
              </w:rPr>
              <w:t xml:space="preserve"> </w:t>
            </w:r>
            <w:r>
              <w:rPr>
                <w:sz w:val="24"/>
              </w:rPr>
              <w:t>социального</w:t>
            </w:r>
            <w:r>
              <w:rPr>
                <w:spacing w:val="40"/>
                <w:sz w:val="24"/>
              </w:rPr>
              <w:t xml:space="preserve"> </w:t>
            </w:r>
            <w:r>
              <w:rPr>
                <w:sz w:val="24"/>
              </w:rPr>
              <w:t>и</w:t>
            </w:r>
            <w:r>
              <w:rPr>
                <w:spacing w:val="40"/>
                <w:sz w:val="24"/>
              </w:rPr>
              <w:t xml:space="preserve"> </w:t>
            </w:r>
            <w:r>
              <w:rPr>
                <w:sz w:val="24"/>
              </w:rPr>
              <w:t xml:space="preserve">культурного </w:t>
            </w:r>
            <w:r>
              <w:rPr>
                <w:spacing w:val="-2"/>
                <w:sz w:val="24"/>
              </w:rPr>
              <w:t>контекста;</w:t>
            </w:r>
          </w:p>
        </w:tc>
      </w:tr>
      <w:tr w:rsidR="00916F5D" w14:paraId="4990E7EA" w14:textId="77777777" w:rsidTr="00916F5D">
        <w:trPr>
          <w:trHeight w:val="1108"/>
        </w:trPr>
        <w:tc>
          <w:tcPr>
            <w:tcW w:w="961" w:type="dxa"/>
            <w:vMerge/>
            <w:tcBorders>
              <w:top w:val="nil"/>
            </w:tcBorders>
          </w:tcPr>
          <w:p w14:paraId="399B7DF3" w14:textId="77777777" w:rsidR="00916F5D" w:rsidRDefault="00916F5D">
            <w:pPr>
              <w:rPr>
                <w:sz w:val="2"/>
                <w:szCs w:val="2"/>
              </w:rPr>
            </w:pPr>
          </w:p>
        </w:tc>
        <w:tc>
          <w:tcPr>
            <w:tcW w:w="2550" w:type="dxa"/>
            <w:vMerge/>
            <w:tcBorders>
              <w:top w:val="nil"/>
            </w:tcBorders>
          </w:tcPr>
          <w:p w14:paraId="1D3BAB2C" w14:textId="77777777" w:rsidR="00916F5D" w:rsidRDefault="00916F5D">
            <w:pPr>
              <w:rPr>
                <w:sz w:val="2"/>
                <w:szCs w:val="2"/>
              </w:rPr>
            </w:pPr>
          </w:p>
        </w:tc>
        <w:tc>
          <w:tcPr>
            <w:tcW w:w="6583" w:type="dxa"/>
          </w:tcPr>
          <w:p w14:paraId="64B9DE45" w14:textId="77777777" w:rsidR="00916F5D" w:rsidRDefault="00916F5D">
            <w:pPr>
              <w:pStyle w:val="TableParagraph"/>
              <w:tabs>
                <w:tab w:val="left" w:pos="1943"/>
                <w:tab w:val="left" w:pos="4219"/>
              </w:tabs>
              <w:spacing w:line="237" w:lineRule="auto"/>
              <w:ind w:left="104" w:right="103"/>
              <w:rPr>
                <w:sz w:val="24"/>
              </w:rPr>
            </w:pPr>
            <w:r>
              <w:rPr>
                <w:spacing w:val="-2"/>
                <w:sz w:val="24"/>
              </w:rPr>
              <w:t>правила</w:t>
            </w:r>
            <w:r>
              <w:rPr>
                <w:sz w:val="24"/>
              </w:rPr>
              <w:tab/>
            </w:r>
            <w:r>
              <w:rPr>
                <w:spacing w:val="-2"/>
                <w:sz w:val="24"/>
              </w:rPr>
              <w:t>оформления</w:t>
            </w:r>
            <w:r>
              <w:rPr>
                <w:sz w:val="24"/>
              </w:rPr>
              <w:tab/>
            </w:r>
            <w:r>
              <w:rPr>
                <w:spacing w:val="-2"/>
                <w:sz w:val="24"/>
              </w:rPr>
              <w:t xml:space="preserve">документов </w:t>
            </w:r>
            <w:r>
              <w:rPr>
                <w:sz w:val="24"/>
              </w:rPr>
              <w:t>и построения устных сообщений</w:t>
            </w:r>
          </w:p>
        </w:tc>
      </w:tr>
      <w:tr w:rsidR="00916F5D" w14:paraId="7E3AA439" w14:textId="77777777" w:rsidTr="00916F5D">
        <w:trPr>
          <w:trHeight w:val="528"/>
        </w:trPr>
        <w:tc>
          <w:tcPr>
            <w:tcW w:w="961" w:type="dxa"/>
            <w:vMerge w:val="restart"/>
          </w:tcPr>
          <w:p w14:paraId="571DD698" w14:textId="77777777" w:rsidR="00916F5D" w:rsidRDefault="00916F5D">
            <w:pPr>
              <w:pStyle w:val="TableParagraph"/>
              <w:spacing w:line="268" w:lineRule="exact"/>
              <w:ind w:left="162"/>
              <w:rPr>
                <w:sz w:val="24"/>
              </w:rPr>
            </w:pPr>
            <w:r>
              <w:rPr>
                <w:sz w:val="24"/>
              </w:rPr>
              <w:t xml:space="preserve">ОК </w:t>
            </w:r>
            <w:r>
              <w:rPr>
                <w:spacing w:val="-5"/>
                <w:sz w:val="24"/>
              </w:rPr>
              <w:t>06</w:t>
            </w:r>
          </w:p>
        </w:tc>
        <w:tc>
          <w:tcPr>
            <w:tcW w:w="2550" w:type="dxa"/>
            <w:vMerge w:val="restart"/>
          </w:tcPr>
          <w:p w14:paraId="2EBE7636" w14:textId="77777777" w:rsidR="00916F5D" w:rsidRDefault="00916F5D">
            <w:pPr>
              <w:pStyle w:val="TableParagraph"/>
              <w:spacing w:line="237" w:lineRule="auto"/>
              <w:ind w:left="104" w:right="1157"/>
              <w:rPr>
                <w:sz w:val="24"/>
              </w:rPr>
            </w:pPr>
            <w:r>
              <w:rPr>
                <w:spacing w:val="-2"/>
                <w:sz w:val="24"/>
              </w:rPr>
              <w:t xml:space="preserve">Проявлять </w:t>
            </w:r>
            <w:r>
              <w:rPr>
                <w:sz w:val="24"/>
              </w:rPr>
              <w:t>гражданско-</w:t>
            </w:r>
          </w:p>
          <w:p w14:paraId="5BC9CC28" w14:textId="77777777" w:rsidR="00916F5D" w:rsidRDefault="00916F5D">
            <w:pPr>
              <w:pStyle w:val="TableParagraph"/>
              <w:ind w:left="104" w:right="151"/>
              <w:rPr>
                <w:sz w:val="24"/>
              </w:rPr>
            </w:pPr>
            <w:r>
              <w:rPr>
                <w:spacing w:val="-2"/>
                <w:sz w:val="24"/>
              </w:rPr>
              <w:t xml:space="preserve">патриотическую позицию, демонстрировать </w:t>
            </w:r>
            <w:r>
              <w:rPr>
                <w:sz w:val="24"/>
              </w:rPr>
              <w:t>осознанное</w:t>
            </w:r>
            <w:r>
              <w:rPr>
                <w:spacing w:val="-15"/>
                <w:sz w:val="24"/>
              </w:rPr>
              <w:t xml:space="preserve"> </w:t>
            </w:r>
            <w:r>
              <w:rPr>
                <w:sz w:val="24"/>
              </w:rPr>
              <w:t>поведение на основе</w:t>
            </w:r>
          </w:p>
          <w:p w14:paraId="67AA12DD" w14:textId="5F88311D" w:rsidR="00916F5D" w:rsidRDefault="006F2DA9">
            <w:pPr>
              <w:pStyle w:val="TableParagraph"/>
              <w:ind w:left="104" w:right="448"/>
              <w:rPr>
                <w:sz w:val="24"/>
              </w:rPr>
            </w:pPr>
            <w:r>
              <w:rPr>
                <w:spacing w:val="-2"/>
                <w:sz w:val="24"/>
              </w:rPr>
              <w:t>духовно-нравственных</w:t>
            </w:r>
            <w:r w:rsidR="00916F5D">
              <w:rPr>
                <w:spacing w:val="-2"/>
                <w:sz w:val="24"/>
              </w:rPr>
              <w:t xml:space="preserve"> </w:t>
            </w:r>
            <w:r w:rsidR="00916F5D">
              <w:rPr>
                <w:sz w:val="24"/>
              </w:rPr>
              <w:t xml:space="preserve">ценностей, в том </w:t>
            </w:r>
            <w:r w:rsidR="00916F5D">
              <w:rPr>
                <w:spacing w:val="-4"/>
                <w:sz w:val="24"/>
              </w:rPr>
              <w:t>числе</w:t>
            </w:r>
          </w:p>
          <w:p w14:paraId="02A29D8D" w14:textId="77777777" w:rsidR="00916F5D" w:rsidRDefault="00916F5D">
            <w:pPr>
              <w:pStyle w:val="TableParagraph"/>
              <w:ind w:left="104"/>
              <w:rPr>
                <w:sz w:val="24"/>
              </w:rPr>
            </w:pPr>
            <w:r>
              <w:rPr>
                <w:sz w:val="24"/>
              </w:rPr>
              <w:t>с</w:t>
            </w:r>
            <w:r>
              <w:rPr>
                <w:spacing w:val="6"/>
                <w:sz w:val="24"/>
              </w:rPr>
              <w:t xml:space="preserve"> </w:t>
            </w:r>
            <w:r>
              <w:rPr>
                <w:spacing w:val="-2"/>
                <w:sz w:val="24"/>
              </w:rPr>
              <w:t>учетом</w:t>
            </w:r>
          </w:p>
          <w:p w14:paraId="3382E7F7" w14:textId="77777777" w:rsidR="00916F5D" w:rsidRDefault="00916F5D">
            <w:pPr>
              <w:pStyle w:val="TableParagraph"/>
              <w:ind w:left="104" w:right="448"/>
              <w:rPr>
                <w:sz w:val="24"/>
              </w:rPr>
            </w:pPr>
            <w:r>
              <w:rPr>
                <w:spacing w:val="-2"/>
                <w:sz w:val="24"/>
              </w:rPr>
              <w:t xml:space="preserve">гармонизации межнациональных </w:t>
            </w:r>
            <w:r>
              <w:rPr>
                <w:sz w:val="24"/>
              </w:rPr>
              <w:t>и</w:t>
            </w:r>
            <w:r>
              <w:rPr>
                <w:spacing w:val="-15"/>
                <w:sz w:val="24"/>
              </w:rPr>
              <w:t xml:space="preserve"> </w:t>
            </w:r>
            <w:r>
              <w:rPr>
                <w:sz w:val="24"/>
              </w:rPr>
              <w:t xml:space="preserve">межрелигиозных </w:t>
            </w:r>
            <w:r>
              <w:rPr>
                <w:spacing w:val="-2"/>
                <w:sz w:val="24"/>
              </w:rPr>
              <w:t>отношений,</w:t>
            </w:r>
          </w:p>
          <w:p w14:paraId="4009BBFC" w14:textId="77777777" w:rsidR="00916F5D" w:rsidRDefault="00916F5D">
            <w:pPr>
              <w:pStyle w:val="TableParagraph"/>
              <w:spacing w:before="1" w:line="237" w:lineRule="auto"/>
              <w:ind w:left="104"/>
              <w:rPr>
                <w:sz w:val="24"/>
              </w:rPr>
            </w:pPr>
            <w:r>
              <w:rPr>
                <w:sz w:val="24"/>
              </w:rPr>
              <w:t>применять</w:t>
            </w:r>
            <w:r>
              <w:rPr>
                <w:spacing w:val="-15"/>
                <w:sz w:val="24"/>
              </w:rPr>
              <w:t xml:space="preserve"> </w:t>
            </w:r>
            <w:r>
              <w:rPr>
                <w:sz w:val="24"/>
              </w:rPr>
              <w:t xml:space="preserve">стандарты </w:t>
            </w:r>
            <w:r>
              <w:rPr>
                <w:spacing w:val="-2"/>
                <w:sz w:val="24"/>
              </w:rPr>
              <w:t>антикоррупционного</w:t>
            </w:r>
          </w:p>
          <w:p w14:paraId="507D8771" w14:textId="77777777" w:rsidR="00916F5D" w:rsidRDefault="00916F5D">
            <w:pPr>
              <w:pStyle w:val="TableParagraph"/>
              <w:spacing w:before="3" w:line="261" w:lineRule="exact"/>
              <w:ind w:left="104"/>
              <w:rPr>
                <w:sz w:val="24"/>
              </w:rPr>
            </w:pPr>
            <w:r>
              <w:rPr>
                <w:spacing w:val="-2"/>
                <w:sz w:val="24"/>
              </w:rPr>
              <w:t>поведения</w:t>
            </w:r>
          </w:p>
        </w:tc>
        <w:tc>
          <w:tcPr>
            <w:tcW w:w="6583" w:type="dxa"/>
          </w:tcPr>
          <w:p w14:paraId="77C290D1" w14:textId="77777777" w:rsidR="00916F5D" w:rsidRDefault="00916F5D">
            <w:pPr>
              <w:pStyle w:val="TableParagraph"/>
              <w:spacing w:line="260" w:lineRule="exact"/>
              <w:ind w:left="805" w:hanging="702"/>
              <w:rPr>
                <w:i/>
                <w:sz w:val="24"/>
              </w:rPr>
            </w:pPr>
            <w:r>
              <w:rPr>
                <w:b/>
                <w:sz w:val="24"/>
              </w:rPr>
              <w:t>Умения:</w:t>
            </w:r>
            <w:r>
              <w:rPr>
                <w:b/>
                <w:spacing w:val="40"/>
                <w:sz w:val="24"/>
              </w:rPr>
              <w:t xml:space="preserve"> </w:t>
            </w:r>
            <w:r>
              <w:rPr>
                <w:sz w:val="24"/>
              </w:rPr>
              <w:t>описывать</w:t>
            </w:r>
            <w:r>
              <w:rPr>
                <w:spacing w:val="40"/>
                <w:sz w:val="24"/>
              </w:rPr>
              <w:t xml:space="preserve"> </w:t>
            </w:r>
            <w:r>
              <w:rPr>
                <w:sz w:val="24"/>
              </w:rPr>
              <w:t>значимость</w:t>
            </w:r>
            <w:r>
              <w:rPr>
                <w:spacing w:val="40"/>
                <w:sz w:val="24"/>
              </w:rPr>
              <w:t xml:space="preserve"> </w:t>
            </w:r>
            <w:r>
              <w:rPr>
                <w:sz w:val="24"/>
              </w:rPr>
              <w:t>своей</w:t>
            </w:r>
            <w:r>
              <w:rPr>
                <w:spacing w:val="40"/>
                <w:sz w:val="24"/>
              </w:rPr>
              <w:t xml:space="preserve"> </w:t>
            </w:r>
            <w:r>
              <w:rPr>
                <w:i/>
                <w:sz w:val="24"/>
              </w:rPr>
              <w:t xml:space="preserve">профессии </w:t>
            </w:r>
            <w:r>
              <w:rPr>
                <w:i/>
                <w:spacing w:val="-2"/>
                <w:sz w:val="24"/>
              </w:rPr>
              <w:t>(специальности);</w:t>
            </w:r>
          </w:p>
        </w:tc>
      </w:tr>
      <w:tr w:rsidR="00916F5D" w14:paraId="513EC282" w14:textId="77777777" w:rsidTr="00916F5D">
        <w:trPr>
          <w:trHeight w:val="532"/>
        </w:trPr>
        <w:tc>
          <w:tcPr>
            <w:tcW w:w="961" w:type="dxa"/>
            <w:vMerge/>
            <w:tcBorders>
              <w:top w:val="nil"/>
            </w:tcBorders>
          </w:tcPr>
          <w:p w14:paraId="2ABB1A1E" w14:textId="77777777" w:rsidR="00916F5D" w:rsidRDefault="00916F5D">
            <w:pPr>
              <w:rPr>
                <w:sz w:val="2"/>
                <w:szCs w:val="2"/>
              </w:rPr>
            </w:pPr>
          </w:p>
        </w:tc>
        <w:tc>
          <w:tcPr>
            <w:tcW w:w="2550" w:type="dxa"/>
            <w:vMerge/>
            <w:tcBorders>
              <w:top w:val="nil"/>
            </w:tcBorders>
          </w:tcPr>
          <w:p w14:paraId="66E5AAAB" w14:textId="77777777" w:rsidR="00916F5D" w:rsidRDefault="00916F5D">
            <w:pPr>
              <w:rPr>
                <w:sz w:val="2"/>
                <w:szCs w:val="2"/>
              </w:rPr>
            </w:pPr>
          </w:p>
        </w:tc>
        <w:tc>
          <w:tcPr>
            <w:tcW w:w="6583" w:type="dxa"/>
          </w:tcPr>
          <w:p w14:paraId="5D383B10" w14:textId="77777777" w:rsidR="00916F5D" w:rsidRDefault="00916F5D">
            <w:pPr>
              <w:pStyle w:val="TableParagraph"/>
              <w:tabs>
                <w:tab w:val="left" w:pos="1693"/>
                <w:tab w:val="left" w:pos="3254"/>
              </w:tabs>
              <w:spacing w:line="260" w:lineRule="exact"/>
              <w:ind w:left="3" w:right="102" w:firstLine="100"/>
              <w:rPr>
                <w:sz w:val="24"/>
              </w:rPr>
            </w:pPr>
            <w:r>
              <w:rPr>
                <w:spacing w:val="-2"/>
                <w:sz w:val="24"/>
              </w:rPr>
              <w:t>применять</w:t>
            </w:r>
            <w:r>
              <w:rPr>
                <w:sz w:val="24"/>
              </w:rPr>
              <w:tab/>
            </w:r>
            <w:r>
              <w:rPr>
                <w:spacing w:val="-2"/>
                <w:sz w:val="24"/>
              </w:rPr>
              <w:t>стандарты</w:t>
            </w:r>
            <w:r>
              <w:rPr>
                <w:sz w:val="24"/>
              </w:rPr>
              <w:tab/>
            </w:r>
            <w:r>
              <w:rPr>
                <w:spacing w:val="-2"/>
                <w:sz w:val="24"/>
              </w:rPr>
              <w:t>антикоррупционного поведения</w:t>
            </w:r>
          </w:p>
        </w:tc>
      </w:tr>
      <w:tr w:rsidR="00916F5D" w14:paraId="07905F9A" w14:textId="77777777" w:rsidTr="00916F5D">
        <w:trPr>
          <w:trHeight w:val="532"/>
        </w:trPr>
        <w:tc>
          <w:tcPr>
            <w:tcW w:w="961" w:type="dxa"/>
            <w:vMerge/>
            <w:tcBorders>
              <w:top w:val="nil"/>
            </w:tcBorders>
          </w:tcPr>
          <w:p w14:paraId="6FB8CC11" w14:textId="77777777" w:rsidR="00916F5D" w:rsidRDefault="00916F5D">
            <w:pPr>
              <w:rPr>
                <w:sz w:val="2"/>
                <w:szCs w:val="2"/>
              </w:rPr>
            </w:pPr>
          </w:p>
        </w:tc>
        <w:tc>
          <w:tcPr>
            <w:tcW w:w="2550" w:type="dxa"/>
            <w:vMerge/>
            <w:tcBorders>
              <w:top w:val="nil"/>
            </w:tcBorders>
          </w:tcPr>
          <w:p w14:paraId="1F799606" w14:textId="77777777" w:rsidR="00916F5D" w:rsidRDefault="00916F5D">
            <w:pPr>
              <w:rPr>
                <w:sz w:val="2"/>
                <w:szCs w:val="2"/>
              </w:rPr>
            </w:pPr>
          </w:p>
        </w:tc>
        <w:tc>
          <w:tcPr>
            <w:tcW w:w="6583" w:type="dxa"/>
          </w:tcPr>
          <w:p w14:paraId="59AAC690" w14:textId="77777777" w:rsidR="00916F5D" w:rsidRDefault="00916F5D">
            <w:pPr>
              <w:pStyle w:val="TableParagraph"/>
              <w:tabs>
                <w:tab w:val="left" w:pos="1257"/>
                <w:tab w:val="left" w:pos="2510"/>
              </w:tabs>
              <w:spacing w:line="264" w:lineRule="exact"/>
              <w:ind w:left="3" w:right="100" w:firstLine="100"/>
              <w:rPr>
                <w:sz w:val="24"/>
              </w:rPr>
            </w:pPr>
            <w:r>
              <w:rPr>
                <w:b/>
                <w:spacing w:val="-2"/>
                <w:sz w:val="24"/>
              </w:rPr>
              <w:t>Знания:</w:t>
            </w:r>
            <w:r>
              <w:rPr>
                <w:b/>
                <w:sz w:val="24"/>
              </w:rPr>
              <w:tab/>
            </w:r>
            <w:r>
              <w:rPr>
                <w:spacing w:val="-2"/>
                <w:sz w:val="24"/>
              </w:rPr>
              <w:t>сущность</w:t>
            </w:r>
            <w:r>
              <w:rPr>
                <w:sz w:val="24"/>
              </w:rPr>
              <w:tab/>
            </w:r>
            <w:r>
              <w:rPr>
                <w:spacing w:val="-2"/>
                <w:sz w:val="24"/>
              </w:rPr>
              <w:t xml:space="preserve">гражданско-патриотической </w:t>
            </w:r>
            <w:r>
              <w:rPr>
                <w:sz w:val="24"/>
              </w:rPr>
              <w:t>позиции, общечеловеческих ценностей;</w:t>
            </w:r>
          </w:p>
        </w:tc>
      </w:tr>
      <w:tr w:rsidR="00916F5D" w14:paraId="6D8FEECE" w14:textId="77777777" w:rsidTr="00916F5D">
        <w:trPr>
          <w:trHeight w:val="532"/>
        </w:trPr>
        <w:tc>
          <w:tcPr>
            <w:tcW w:w="961" w:type="dxa"/>
            <w:vMerge/>
            <w:tcBorders>
              <w:top w:val="nil"/>
            </w:tcBorders>
          </w:tcPr>
          <w:p w14:paraId="48B04FE4" w14:textId="77777777" w:rsidR="00916F5D" w:rsidRDefault="00916F5D">
            <w:pPr>
              <w:rPr>
                <w:sz w:val="2"/>
                <w:szCs w:val="2"/>
              </w:rPr>
            </w:pPr>
          </w:p>
        </w:tc>
        <w:tc>
          <w:tcPr>
            <w:tcW w:w="2550" w:type="dxa"/>
            <w:vMerge/>
            <w:tcBorders>
              <w:top w:val="nil"/>
            </w:tcBorders>
          </w:tcPr>
          <w:p w14:paraId="2EF5B977" w14:textId="77777777" w:rsidR="00916F5D" w:rsidRDefault="00916F5D">
            <w:pPr>
              <w:rPr>
                <w:sz w:val="2"/>
                <w:szCs w:val="2"/>
              </w:rPr>
            </w:pPr>
          </w:p>
        </w:tc>
        <w:tc>
          <w:tcPr>
            <w:tcW w:w="6583" w:type="dxa"/>
          </w:tcPr>
          <w:p w14:paraId="5389EE83" w14:textId="77777777" w:rsidR="00916F5D" w:rsidRDefault="00916F5D">
            <w:pPr>
              <w:pStyle w:val="TableParagraph"/>
              <w:spacing w:line="260" w:lineRule="exact"/>
              <w:ind w:left="3" w:firstLine="100"/>
              <w:rPr>
                <w:sz w:val="24"/>
              </w:rPr>
            </w:pPr>
            <w:r>
              <w:rPr>
                <w:sz w:val="24"/>
              </w:rPr>
              <w:t>значимость</w:t>
            </w:r>
            <w:r>
              <w:rPr>
                <w:spacing w:val="40"/>
                <w:sz w:val="24"/>
              </w:rPr>
              <w:t xml:space="preserve"> </w:t>
            </w:r>
            <w:r>
              <w:rPr>
                <w:sz w:val="24"/>
              </w:rPr>
              <w:t>профессиональной</w:t>
            </w:r>
            <w:r>
              <w:rPr>
                <w:spacing w:val="80"/>
                <w:sz w:val="24"/>
              </w:rPr>
              <w:t xml:space="preserve"> </w:t>
            </w:r>
            <w:r>
              <w:rPr>
                <w:sz w:val="24"/>
              </w:rPr>
              <w:t>деятельности</w:t>
            </w:r>
            <w:r>
              <w:rPr>
                <w:spacing w:val="80"/>
                <w:sz w:val="24"/>
              </w:rPr>
              <w:t xml:space="preserve"> </w:t>
            </w:r>
            <w:r>
              <w:rPr>
                <w:sz w:val="24"/>
              </w:rPr>
              <w:t>по профессии (специальности);</w:t>
            </w:r>
          </w:p>
        </w:tc>
      </w:tr>
      <w:tr w:rsidR="00916F5D" w14:paraId="25006A52" w14:textId="77777777" w:rsidTr="00916F5D">
        <w:trPr>
          <w:trHeight w:val="3076"/>
        </w:trPr>
        <w:tc>
          <w:tcPr>
            <w:tcW w:w="961" w:type="dxa"/>
            <w:vMerge/>
            <w:tcBorders>
              <w:top w:val="nil"/>
            </w:tcBorders>
          </w:tcPr>
          <w:p w14:paraId="45C93F29" w14:textId="77777777" w:rsidR="00916F5D" w:rsidRDefault="00916F5D">
            <w:pPr>
              <w:rPr>
                <w:sz w:val="2"/>
                <w:szCs w:val="2"/>
              </w:rPr>
            </w:pPr>
          </w:p>
        </w:tc>
        <w:tc>
          <w:tcPr>
            <w:tcW w:w="2550" w:type="dxa"/>
            <w:vMerge/>
            <w:tcBorders>
              <w:top w:val="nil"/>
            </w:tcBorders>
          </w:tcPr>
          <w:p w14:paraId="5488D824" w14:textId="77777777" w:rsidR="00916F5D" w:rsidRDefault="00916F5D">
            <w:pPr>
              <w:rPr>
                <w:sz w:val="2"/>
                <w:szCs w:val="2"/>
              </w:rPr>
            </w:pPr>
          </w:p>
        </w:tc>
        <w:tc>
          <w:tcPr>
            <w:tcW w:w="6583" w:type="dxa"/>
          </w:tcPr>
          <w:p w14:paraId="3804A37B" w14:textId="77777777" w:rsidR="00916F5D" w:rsidRDefault="00916F5D">
            <w:pPr>
              <w:pStyle w:val="TableParagraph"/>
              <w:tabs>
                <w:tab w:val="left" w:pos="1468"/>
                <w:tab w:val="left" w:pos="3931"/>
                <w:tab w:val="left" w:pos="5290"/>
              </w:tabs>
              <w:spacing w:line="242" w:lineRule="auto"/>
              <w:ind w:left="104" w:right="100"/>
              <w:rPr>
                <w:sz w:val="24"/>
              </w:rPr>
            </w:pPr>
            <w:r>
              <w:rPr>
                <w:spacing w:val="-2"/>
                <w:sz w:val="24"/>
              </w:rPr>
              <w:t>стандарты</w:t>
            </w:r>
            <w:r>
              <w:rPr>
                <w:sz w:val="24"/>
              </w:rPr>
              <w:tab/>
            </w:r>
            <w:r>
              <w:rPr>
                <w:spacing w:val="-2"/>
                <w:sz w:val="24"/>
              </w:rPr>
              <w:t>антикоррупционного</w:t>
            </w:r>
            <w:r>
              <w:rPr>
                <w:sz w:val="24"/>
              </w:rPr>
              <w:tab/>
            </w:r>
            <w:r>
              <w:rPr>
                <w:spacing w:val="-2"/>
                <w:sz w:val="24"/>
              </w:rPr>
              <w:t>поведения</w:t>
            </w:r>
            <w:r>
              <w:rPr>
                <w:sz w:val="24"/>
              </w:rPr>
              <w:tab/>
            </w:r>
            <w:r>
              <w:rPr>
                <w:spacing w:val="-10"/>
                <w:sz w:val="24"/>
              </w:rPr>
              <w:t xml:space="preserve">и </w:t>
            </w:r>
            <w:r>
              <w:rPr>
                <w:sz w:val="24"/>
              </w:rPr>
              <w:t>последствия его нарушения</w:t>
            </w:r>
          </w:p>
        </w:tc>
      </w:tr>
      <w:tr w:rsidR="00916F5D" w14:paraId="4903B408" w14:textId="77777777" w:rsidTr="00916F5D">
        <w:trPr>
          <w:trHeight w:val="532"/>
        </w:trPr>
        <w:tc>
          <w:tcPr>
            <w:tcW w:w="961" w:type="dxa"/>
            <w:vMerge w:val="restart"/>
          </w:tcPr>
          <w:p w14:paraId="1BFB8DF4" w14:textId="77777777" w:rsidR="00916F5D" w:rsidRDefault="00916F5D">
            <w:pPr>
              <w:pStyle w:val="TableParagraph"/>
              <w:spacing w:line="268" w:lineRule="exact"/>
              <w:ind w:left="162"/>
              <w:rPr>
                <w:sz w:val="24"/>
              </w:rPr>
            </w:pPr>
            <w:r>
              <w:rPr>
                <w:sz w:val="24"/>
              </w:rPr>
              <w:t xml:space="preserve">ОК </w:t>
            </w:r>
            <w:r>
              <w:rPr>
                <w:spacing w:val="-5"/>
                <w:sz w:val="24"/>
              </w:rPr>
              <w:t>07</w:t>
            </w:r>
          </w:p>
        </w:tc>
        <w:tc>
          <w:tcPr>
            <w:tcW w:w="2550" w:type="dxa"/>
            <w:vMerge w:val="restart"/>
          </w:tcPr>
          <w:p w14:paraId="1C818C08" w14:textId="77777777" w:rsidR="00916F5D" w:rsidRDefault="00916F5D">
            <w:pPr>
              <w:pStyle w:val="TableParagraph"/>
              <w:spacing w:line="242" w:lineRule="auto"/>
              <w:ind w:left="104"/>
              <w:rPr>
                <w:sz w:val="24"/>
              </w:rPr>
            </w:pPr>
            <w:r>
              <w:rPr>
                <w:spacing w:val="-2"/>
                <w:sz w:val="24"/>
              </w:rPr>
              <w:t>Содействовать сохранению</w:t>
            </w:r>
          </w:p>
          <w:p w14:paraId="30E5BFD6" w14:textId="77777777" w:rsidR="00916F5D" w:rsidRDefault="00916F5D">
            <w:pPr>
              <w:pStyle w:val="TableParagraph"/>
              <w:ind w:left="104" w:right="305"/>
              <w:rPr>
                <w:sz w:val="24"/>
              </w:rPr>
            </w:pPr>
            <w:r>
              <w:rPr>
                <w:sz w:val="24"/>
              </w:rPr>
              <w:t xml:space="preserve">окружающей среды, </w:t>
            </w:r>
            <w:r>
              <w:rPr>
                <w:spacing w:val="-2"/>
                <w:sz w:val="24"/>
              </w:rPr>
              <w:t xml:space="preserve">ресурсосбережению, </w:t>
            </w:r>
            <w:r>
              <w:rPr>
                <w:sz w:val="24"/>
              </w:rPr>
              <w:t>применять</w:t>
            </w:r>
            <w:r>
              <w:rPr>
                <w:spacing w:val="40"/>
                <w:sz w:val="24"/>
              </w:rPr>
              <w:t xml:space="preserve"> </w:t>
            </w:r>
            <w:r>
              <w:rPr>
                <w:sz w:val="24"/>
              </w:rPr>
              <w:t xml:space="preserve">знания об изменении климата, принципы </w:t>
            </w:r>
            <w:r>
              <w:rPr>
                <w:spacing w:val="-2"/>
                <w:sz w:val="24"/>
              </w:rPr>
              <w:t xml:space="preserve">бережливого производства, эффективно </w:t>
            </w:r>
            <w:r>
              <w:rPr>
                <w:sz w:val="24"/>
              </w:rPr>
              <w:t>действовать в</w:t>
            </w:r>
          </w:p>
          <w:p w14:paraId="78FD3FAB" w14:textId="77777777" w:rsidR="00916F5D" w:rsidRDefault="00916F5D">
            <w:pPr>
              <w:pStyle w:val="TableParagraph"/>
              <w:spacing w:line="237" w:lineRule="auto"/>
              <w:ind w:left="104"/>
              <w:rPr>
                <w:sz w:val="24"/>
              </w:rPr>
            </w:pPr>
            <w:r>
              <w:rPr>
                <w:spacing w:val="-2"/>
                <w:sz w:val="24"/>
              </w:rPr>
              <w:t>чрезвычайных ситуациях</w:t>
            </w:r>
          </w:p>
        </w:tc>
        <w:tc>
          <w:tcPr>
            <w:tcW w:w="6583" w:type="dxa"/>
          </w:tcPr>
          <w:p w14:paraId="2929F0B2" w14:textId="77777777" w:rsidR="00916F5D" w:rsidRDefault="00916F5D">
            <w:pPr>
              <w:pStyle w:val="TableParagraph"/>
              <w:tabs>
                <w:tab w:val="left" w:pos="1405"/>
                <w:tab w:val="left" w:pos="2865"/>
                <w:tab w:val="left" w:pos="3917"/>
              </w:tabs>
              <w:spacing w:line="264" w:lineRule="exact"/>
              <w:ind w:left="3" w:right="92" w:firstLine="100"/>
              <w:rPr>
                <w:sz w:val="24"/>
              </w:rPr>
            </w:pPr>
            <w:r>
              <w:rPr>
                <w:b/>
                <w:spacing w:val="-2"/>
                <w:sz w:val="24"/>
              </w:rPr>
              <w:t>Умения:</w:t>
            </w:r>
            <w:r>
              <w:rPr>
                <w:b/>
                <w:sz w:val="24"/>
              </w:rPr>
              <w:tab/>
            </w:r>
            <w:r>
              <w:rPr>
                <w:spacing w:val="-2"/>
                <w:sz w:val="24"/>
              </w:rPr>
              <w:t>соблюдать</w:t>
            </w:r>
            <w:r>
              <w:rPr>
                <w:sz w:val="24"/>
              </w:rPr>
              <w:tab/>
            </w:r>
            <w:r>
              <w:rPr>
                <w:spacing w:val="-4"/>
                <w:sz w:val="24"/>
              </w:rPr>
              <w:t>нормы</w:t>
            </w:r>
            <w:r>
              <w:rPr>
                <w:sz w:val="24"/>
              </w:rPr>
              <w:tab/>
            </w:r>
            <w:r>
              <w:rPr>
                <w:spacing w:val="-2"/>
                <w:sz w:val="24"/>
              </w:rPr>
              <w:t>экологической безопасности;</w:t>
            </w:r>
          </w:p>
        </w:tc>
      </w:tr>
      <w:tr w:rsidR="00916F5D" w14:paraId="10D0E5C0" w14:textId="77777777" w:rsidTr="00916F5D">
        <w:trPr>
          <w:trHeight w:val="1103"/>
        </w:trPr>
        <w:tc>
          <w:tcPr>
            <w:tcW w:w="961" w:type="dxa"/>
            <w:vMerge/>
            <w:tcBorders>
              <w:top w:val="nil"/>
            </w:tcBorders>
          </w:tcPr>
          <w:p w14:paraId="2E1E68CE" w14:textId="77777777" w:rsidR="00916F5D" w:rsidRDefault="00916F5D">
            <w:pPr>
              <w:rPr>
                <w:sz w:val="2"/>
                <w:szCs w:val="2"/>
              </w:rPr>
            </w:pPr>
          </w:p>
        </w:tc>
        <w:tc>
          <w:tcPr>
            <w:tcW w:w="2550" w:type="dxa"/>
            <w:vMerge/>
            <w:tcBorders>
              <w:top w:val="nil"/>
            </w:tcBorders>
          </w:tcPr>
          <w:p w14:paraId="5FA76EC4" w14:textId="77777777" w:rsidR="00916F5D" w:rsidRDefault="00916F5D">
            <w:pPr>
              <w:rPr>
                <w:sz w:val="2"/>
                <w:szCs w:val="2"/>
              </w:rPr>
            </w:pPr>
          </w:p>
        </w:tc>
        <w:tc>
          <w:tcPr>
            <w:tcW w:w="6583" w:type="dxa"/>
          </w:tcPr>
          <w:p w14:paraId="08AE71D7" w14:textId="77777777" w:rsidR="00916F5D" w:rsidRDefault="00916F5D">
            <w:pPr>
              <w:pStyle w:val="TableParagraph"/>
              <w:ind w:left="13" w:right="96" w:firstLine="91"/>
              <w:jc w:val="both"/>
              <w:rPr>
                <w:sz w:val="24"/>
              </w:rPr>
            </w:pPr>
            <w:r>
              <w:rPr>
                <w:sz w:val="24"/>
              </w:rPr>
              <w:t>определять направления ресурсосбережения в рамках профессиональной деятельности по профессии, осуществлять работу с соблюдением</w:t>
            </w:r>
          </w:p>
          <w:p w14:paraId="27520685" w14:textId="77777777" w:rsidR="00916F5D" w:rsidRDefault="00916F5D">
            <w:pPr>
              <w:pStyle w:val="TableParagraph"/>
              <w:spacing w:line="261" w:lineRule="exact"/>
              <w:ind w:left="13"/>
              <w:jc w:val="both"/>
              <w:rPr>
                <w:sz w:val="24"/>
              </w:rPr>
            </w:pPr>
            <w:r>
              <w:rPr>
                <w:sz w:val="24"/>
              </w:rPr>
              <w:t>принципов</w:t>
            </w:r>
            <w:r>
              <w:rPr>
                <w:spacing w:val="-6"/>
                <w:sz w:val="24"/>
              </w:rPr>
              <w:t xml:space="preserve"> </w:t>
            </w:r>
            <w:r>
              <w:rPr>
                <w:sz w:val="24"/>
              </w:rPr>
              <w:t>бережливого</w:t>
            </w:r>
            <w:r>
              <w:rPr>
                <w:spacing w:val="-6"/>
                <w:sz w:val="24"/>
              </w:rPr>
              <w:t xml:space="preserve"> </w:t>
            </w:r>
            <w:r>
              <w:rPr>
                <w:spacing w:val="-2"/>
                <w:sz w:val="24"/>
              </w:rPr>
              <w:t>производства;</w:t>
            </w:r>
          </w:p>
        </w:tc>
      </w:tr>
      <w:tr w:rsidR="00916F5D" w14:paraId="10433054" w14:textId="77777777" w:rsidTr="00916F5D">
        <w:trPr>
          <w:trHeight w:val="821"/>
        </w:trPr>
        <w:tc>
          <w:tcPr>
            <w:tcW w:w="961" w:type="dxa"/>
            <w:vMerge/>
            <w:tcBorders>
              <w:top w:val="nil"/>
            </w:tcBorders>
          </w:tcPr>
          <w:p w14:paraId="390AAA87" w14:textId="77777777" w:rsidR="00916F5D" w:rsidRDefault="00916F5D">
            <w:pPr>
              <w:rPr>
                <w:sz w:val="2"/>
                <w:szCs w:val="2"/>
              </w:rPr>
            </w:pPr>
          </w:p>
        </w:tc>
        <w:tc>
          <w:tcPr>
            <w:tcW w:w="2550" w:type="dxa"/>
            <w:vMerge/>
            <w:tcBorders>
              <w:top w:val="nil"/>
            </w:tcBorders>
          </w:tcPr>
          <w:p w14:paraId="693CC439" w14:textId="77777777" w:rsidR="00916F5D" w:rsidRDefault="00916F5D">
            <w:pPr>
              <w:rPr>
                <w:sz w:val="2"/>
                <w:szCs w:val="2"/>
              </w:rPr>
            </w:pPr>
          </w:p>
        </w:tc>
        <w:tc>
          <w:tcPr>
            <w:tcW w:w="6583" w:type="dxa"/>
          </w:tcPr>
          <w:p w14:paraId="5B5F1F8B" w14:textId="7B123A72" w:rsidR="00916F5D" w:rsidRDefault="00916F5D">
            <w:pPr>
              <w:pStyle w:val="TableParagraph"/>
              <w:tabs>
                <w:tab w:val="left" w:pos="1074"/>
                <w:tab w:val="left" w:pos="2040"/>
                <w:tab w:val="left" w:pos="2520"/>
                <w:tab w:val="left" w:pos="3869"/>
              </w:tabs>
              <w:spacing w:line="232" w:lineRule="auto"/>
              <w:ind w:left="104" w:right="103"/>
              <w:rPr>
                <w:sz w:val="24"/>
              </w:rPr>
            </w:pPr>
            <w:r>
              <w:rPr>
                <w:sz w:val="24"/>
              </w:rPr>
              <w:t xml:space="preserve">организовывать профессиональную деятельность с </w:t>
            </w:r>
            <w:r>
              <w:rPr>
                <w:spacing w:val="-2"/>
                <w:sz w:val="24"/>
              </w:rPr>
              <w:t>учетом</w:t>
            </w:r>
            <w:r w:rsidR="005728AC">
              <w:rPr>
                <w:sz w:val="24"/>
              </w:rPr>
              <w:t xml:space="preserve"> </w:t>
            </w:r>
            <w:r>
              <w:rPr>
                <w:spacing w:val="-2"/>
                <w:sz w:val="24"/>
              </w:rPr>
              <w:t>знаний</w:t>
            </w:r>
            <w:r>
              <w:rPr>
                <w:sz w:val="24"/>
              </w:rPr>
              <w:tab/>
            </w:r>
            <w:r>
              <w:rPr>
                <w:spacing w:val="-5"/>
                <w:sz w:val="24"/>
              </w:rPr>
              <w:t>об</w:t>
            </w:r>
            <w:r>
              <w:rPr>
                <w:sz w:val="24"/>
              </w:rPr>
              <w:tab/>
            </w:r>
            <w:r>
              <w:rPr>
                <w:spacing w:val="-2"/>
                <w:sz w:val="24"/>
              </w:rPr>
              <w:t>изменении</w:t>
            </w:r>
            <w:r>
              <w:rPr>
                <w:sz w:val="24"/>
              </w:rPr>
              <w:tab/>
            </w:r>
            <w:r>
              <w:rPr>
                <w:spacing w:val="-2"/>
                <w:sz w:val="24"/>
              </w:rPr>
              <w:t>климатических</w:t>
            </w:r>
          </w:p>
          <w:p w14:paraId="6B49FB86" w14:textId="77777777" w:rsidR="00916F5D" w:rsidRDefault="00916F5D">
            <w:pPr>
              <w:pStyle w:val="TableParagraph"/>
              <w:spacing w:before="4" w:line="261" w:lineRule="exact"/>
              <w:ind w:left="104"/>
              <w:rPr>
                <w:sz w:val="24"/>
              </w:rPr>
            </w:pPr>
            <w:r>
              <w:rPr>
                <w:sz w:val="24"/>
              </w:rPr>
              <w:t>условий</w:t>
            </w:r>
            <w:r>
              <w:rPr>
                <w:spacing w:val="3"/>
                <w:sz w:val="24"/>
              </w:rPr>
              <w:t xml:space="preserve"> </w:t>
            </w:r>
            <w:r>
              <w:rPr>
                <w:spacing w:val="-2"/>
                <w:sz w:val="24"/>
              </w:rPr>
              <w:t>региона</w:t>
            </w:r>
          </w:p>
        </w:tc>
      </w:tr>
      <w:tr w:rsidR="00916F5D" w14:paraId="70A4112B" w14:textId="77777777" w:rsidTr="00916F5D">
        <w:trPr>
          <w:trHeight w:val="532"/>
        </w:trPr>
        <w:tc>
          <w:tcPr>
            <w:tcW w:w="961" w:type="dxa"/>
            <w:vMerge/>
            <w:tcBorders>
              <w:top w:val="nil"/>
            </w:tcBorders>
          </w:tcPr>
          <w:p w14:paraId="7CA1C8AD" w14:textId="77777777" w:rsidR="00916F5D" w:rsidRDefault="00916F5D">
            <w:pPr>
              <w:rPr>
                <w:sz w:val="2"/>
                <w:szCs w:val="2"/>
              </w:rPr>
            </w:pPr>
          </w:p>
        </w:tc>
        <w:tc>
          <w:tcPr>
            <w:tcW w:w="2550" w:type="dxa"/>
            <w:vMerge/>
            <w:tcBorders>
              <w:top w:val="nil"/>
            </w:tcBorders>
          </w:tcPr>
          <w:p w14:paraId="659C7D98" w14:textId="77777777" w:rsidR="00916F5D" w:rsidRDefault="00916F5D">
            <w:pPr>
              <w:rPr>
                <w:sz w:val="2"/>
                <w:szCs w:val="2"/>
              </w:rPr>
            </w:pPr>
          </w:p>
        </w:tc>
        <w:tc>
          <w:tcPr>
            <w:tcW w:w="6583" w:type="dxa"/>
          </w:tcPr>
          <w:p w14:paraId="5971750B" w14:textId="77777777" w:rsidR="00916F5D" w:rsidRDefault="00916F5D">
            <w:pPr>
              <w:pStyle w:val="TableParagraph"/>
              <w:spacing w:line="260" w:lineRule="exact"/>
              <w:ind w:left="3" w:firstLine="100"/>
              <w:rPr>
                <w:sz w:val="24"/>
              </w:rPr>
            </w:pPr>
            <w:r>
              <w:rPr>
                <w:b/>
                <w:sz w:val="24"/>
              </w:rPr>
              <w:t>Знания:</w:t>
            </w:r>
            <w:r>
              <w:rPr>
                <w:b/>
                <w:spacing w:val="23"/>
                <w:sz w:val="24"/>
              </w:rPr>
              <w:t xml:space="preserve"> </w:t>
            </w:r>
            <w:r>
              <w:rPr>
                <w:sz w:val="24"/>
              </w:rPr>
              <w:t>правила экологической</w:t>
            </w:r>
            <w:r>
              <w:rPr>
                <w:spacing w:val="23"/>
                <w:sz w:val="24"/>
              </w:rPr>
              <w:t xml:space="preserve"> </w:t>
            </w:r>
            <w:r>
              <w:rPr>
                <w:sz w:val="24"/>
              </w:rPr>
              <w:t>безопасности при ведении профессиональной деятельности;</w:t>
            </w:r>
          </w:p>
        </w:tc>
      </w:tr>
      <w:tr w:rsidR="00916F5D" w14:paraId="2456DCBA" w14:textId="77777777" w:rsidTr="00916F5D">
        <w:trPr>
          <w:trHeight w:val="532"/>
        </w:trPr>
        <w:tc>
          <w:tcPr>
            <w:tcW w:w="961" w:type="dxa"/>
            <w:vMerge/>
            <w:tcBorders>
              <w:top w:val="nil"/>
            </w:tcBorders>
          </w:tcPr>
          <w:p w14:paraId="61338738" w14:textId="77777777" w:rsidR="00916F5D" w:rsidRDefault="00916F5D">
            <w:pPr>
              <w:rPr>
                <w:sz w:val="2"/>
                <w:szCs w:val="2"/>
              </w:rPr>
            </w:pPr>
          </w:p>
        </w:tc>
        <w:tc>
          <w:tcPr>
            <w:tcW w:w="2550" w:type="dxa"/>
            <w:vMerge/>
            <w:tcBorders>
              <w:top w:val="nil"/>
            </w:tcBorders>
          </w:tcPr>
          <w:p w14:paraId="10D75F11" w14:textId="77777777" w:rsidR="00916F5D" w:rsidRDefault="00916F5D">
            <w:pPr>
              <w:rPr>
                <w:sz w:val="2"/>
                <w:szCs w:val="2"/>
              </w:rPr>
            </w:pPr>
          </w:p>
        </w:tc>
        <w:tc>
          <w:tcPr>
            <w:tcW w:w="6583" w:type="dxa"/>
          </w:tcPr>
          <w:p w14:paraId="4D467DD9" w14:textId="77777777" w:rsidR="00916F5D" w:rsidRDefault="00916F5D">
            <w:pPr>
              <w:pStyle w:val="TableParagraph"/>
              <w:tabs>
                <w:tab w:val="left" w:pos="1617"/>
                <w:tab w:val="left" w:pos="3038"/>
                <w:tab w:val="left" w:pos="5309"/>
              </w:tabs>
              <w:spacing w:line="260" w:lineRule="exact"/>
              <w:ind w:left="3" w:right="96" w:firstLine="100"/>
              <w:rPr>
                <w:sz w:val="24"/>
              </w:rPr>
            </w:pPr>
            <w:r>
              <w:rPr>
                <w:spacing w:val="-2"/>
                <w:sz w:val="24"/>
              </w:rPr>
              <w:t>основные</w:t>
            </w:r>
            <w:r>
              <w:rPr>
                <w:sz w:val="24"/>
              </w:rPr>
              <w:tab/>
            </w:r>
            <w:r>
              <w:rPr>
                <w:spacing w:val="-2"/>
                <w:sz w:val="24"/>
              </w:rPr>
              <w:t>ресурсы,</w:t>
            </w:r>
            <w:r>
              <w:rPr>
                <w:sz w:val="24"/>
              </w:rPr>
              <w:tab/>
            </w:r>
            <w:r>
              <w:rPr>
                <w:spacing w:val="-2"/>
                <w:sz w:val="24"/>
              </w:rPr>
              <w:t>задействованные</w:t>
            </w:r>
            <w:r>
              <w:rPr>
                <w:sz w:val="24"/>
              </w:rPr>
              <w:tab/>
            </w:r>
            <w:r>
              <w:rPr>
                <w:spacing w:val="-10"/>
                <w:sz w:val="24"/>
              </w:rPr>
              <w:t xml:space="preserve">в </w:t>
            </w:r>
            <w:r>
              <w:rPr>
                <w:sz w:val="24"/>
              </w:rPr>
              <w:t>профессиональной деятельности;</w:t>
            </w:r>
          </w:p>
        </w:tc>
      </w:tr>
      <w:tr w:rsidR="00916F5D" w14:paraId="177C8FF4" w14:textId="77777777" w:rsidTr="00916F5D">
        <w:trPr>
          <w:trHeight w:val="278"/>
        </w:trPr>
        <w:tc>
          <w:tcPr>
            <w:tcW w:w="961" w:type="dxa"/>
            <w:vMerge/>
            <w:tcBorders>
              <w:top w:val="nil"/>
            </w:tcBorders>
          </w:tcPr>
          <w:p w14:paraId="335E9ED1" w14:textId="77777777" w:rsidR="00916F5D" w:rsidRDefault="00916F5D">
            <w:pPr>
              <w:rPr>
                <w:sz w:val="2"/>
                <w:szCs w:val="2"/>
              </w:rPr>
            </w:pPr>
          </w:p>
        </w:tc>
        <w:tc>
          <w:tcPr>
            <w:tcW w:w="2550" w:type="dxa"/>
            <w:vMerge/>
            <w:tcBorders>
              <w:top w:val="nil"/>
            </w:tcBorders>
          </w:tcPr>
          <w:p w14:paraId="4FFF8A32" w14:textId="77777777" w:rsidR="00916F5D" w:rsidRDefault="00916F5D">
            <w:pPr>
              <w:rPr>
                <w:sz w:val="2"/>
                <w:szCs w:val="2"/>
              </w:rPr>
            </w:pPr>
          </w:p>
        </w:tc>
        <w:tc>
          <w:tcPr>
            <w:tcW w:w="6583" w:type="dxa"/>
          </w:tcPr>
          <w:p w14:paraId="678FECCE" w14:textId="77777777" w:rsidR="00916F5D" w:rsidRDefault="00916F5D">
            <w:pPr>
              <w:pStyle w:val="TableParagraph"/>
              <w:spacing w:line="258" w:lineRule="exact"/>
              <w:ind w:left="3"/>
              <w:rPr>
                <w:sz w:val="24"/>
              </w:rPr>
            </w:pPr>
            <w:r>
              <w:rPr>
                <w:sz w:val="24"/>
              </w:rPr>
              <w:t>пути</w:t>
            </w:r>
            <w:r>
              <w:rPr>
                <w:spacing w:val="-2"/>
                <w:sz w:val="24"/>
              </w:rPr>
              <w:t xml:space="preserve"> </w:t>
            </w:r>
            <w:r>
              <w:rPr>
                <w:sz w:val="24"/>
              </w:rPr>
              <w:t>обеспечения</w:t>
            </w:r>
            <w:r>
              <w:rPr>
                <w:spacing w:val="-1"/>
                <w:sz w:val="24"/>
              </w:rPr>
              <w:t xml:space="preserve"> </w:t>
            </w:r>
            <w:r>
              <w:rPr>
                <w:spacing w:val="-2"/>
                <w:sz w:val="24"/>
              </w:rPr>
              <w:t>ресурсосбережения;</w:t>
            </w:r>
          </w:p>
        </w:tc>
      </w:tr>
      <w:tr w:rsidR="00916F5D" w14:paraId="2D402730" w14:textId="77777777" w:rsidTr="00916F5D">
        <w:trPr>
          <w:trHeight w:val="278"/>
        </w:trPr>
        <w:tc>
          <w:tcPr>
            <w:tcW w:w="961" w:type="dxa"/>
            <w:vMerge/>
            <w:tcBorders>
              <w:top w:val="nil"/>
            </w:tcBorders>
          </w:tcPr>
          <w:p w14:paraId="20AB3372" w14:textId="77777777" w:rsidR="00916F5D" w:rsidRDefault="00916F5D">
            <w:pPr>
              <w:rPr>
                <w:sz w:val="2"/>
                <w:szCs w:val="2"/>
              </w:rPr>
            </w:pPr>
          </w:p>
        </w:tc>
        <w:tc>
          <w:tcPr>
            <w:tcW w:w="2550" w:type="dxa"/>
            <w:vMerge/>
            <w:tcBorders>
              <w:top w:val="nil"/>
            </w:tcBorders>
          </w:tcPr>
          <w:p w14:paraId="62E171E8" w14:textId="77777777" w:rsidR="00916F5D" w:rsidRDefault="00916F5D">
            <w:pPr>
              <w:rPr>
                <w:sz w:val="2"/>
                <w:szCs w:val="2"/>
              </w:rPr>
            </w:pPr>
          </w:p>
        </w:tc>
        <w:tc>
          <w:tcPr>
            <w:tcW w:w="6583" w:type="dxa"/>
          </w:tcPr>
          <w:p w14:paraId="70B3653F" w14:textId="77777777" w:rsidR="00916F5D" w:rsidRDefault="00916F5D">
            <w:pPr>
              <w:pStyle w:val="TableParagraph"/>
              <w:spacing w:line="258" w:lineRule="exact"/>
              <w:ind w:left="3"/>
              <w:rPr>
                <w:sz w:val="24"/>
              </w:rPr>
            </w:pPr>
            <w:r>
              <w:rPr>
                <w:sz w:val="24"/>
              </w:rPr>
              <w:t>принципы</w:t>
            </w:r>
            <w:r>
              <w:rPr>
                <w:spacing w:val="-6"/>
                <w:sz w:val="24"/>
              </w:rPr>
              <w:t xml:space="preserve"> </w:t>
            </w:r>
            <w:r>
              <w:rPr>
                <w:sz w:val="24"/>
              </w:rPr>
              <w:t>бережливого</w:t>
            </w:r>
            <w:r>
              <w:rPr>
                <w:spacing w:val="-5"/>
                <w:sz w:val="24"/>
              </w:rPr>
              <w:t xml:space="preserve"> </w:t>
            </w:r>
            <w:r>
              <w:rPr>
                <w:spacing w:val="-2"/>
                <w:sz w:val="24"/>
              </w:rPr>
              <w:t>производства;</w:t>
            </w:r>
          </w:p>
        </w:tc>
      </w:tr>
      <w:tr w:rsidR="00916F5D" w14:paraId="1F31054F" w14:textId="77777777" w:rsidTr="00916F5D">
        <w:trPr>
          <w:trHeight w:val="532"/>
        </w:trPr>
        <w:tc>
          <w:tcPr>
            <w:tcW w:w="961" w:type="dxa"/>
            <w:vMerge/>
            <w:tcBorders>
              <w:top w:val="nil"/>
            </w:tcBorders>
          </w:tcPr>
          <w:p w14:paraId="112C1550" w14:textId="77777777" w:rsidR="00916F5D" w:rsidRDefault="00916F5D">
            <w:pPr>
              <w:rPr>
                <w:sz w:val="2"/>
                <w:szCs w:val="2"/>
              </w:rPr>
            </w:pPr>
          </w:p>
        </w:tc>
        <w:tc>
          <w:tcPr>
            <w:tcW w:w="2550" w:type="dxa"/>
            <w:vMerge/>
            <w:tcBorders>
              <w:top w:val="nil"/>
            </w:tcBorders>
          </w:tcPr>
          <w:p w14:paraId="633A4C5E" w14:textId="77777777" w:rsidR="00916F5D" w:rsidRDefault="00916F5D">
            <w:pPr>
              <w:rPr>
                <w:sz w:val="2"/>
                <w:szCs w:val="2"/>
              </w:rPr>
            </w:pPr>
          </w:p>
        </w:tc>
        <w:tc>
          <w:tcPr>
            <w:tcW w:w="6583" w:type="dxa"/>
          </w:tcPr>
          <w:p w14:paraId="1BCCE9C6" w14:textId="77777777" w:rsidR="00916F5D" w:rsidRDefault="00916F5D">
            <w:pPr>
              <w:pStyle w:val="TableParagraph"/>
              <w:spacing w:line="264" w:lineRule="exact"/>
              <w:ind w:left="3" w:firstLine="100"/>
              <w:rPr>
                <w:sz w:val="24"/>
              </w:rPr>
            </w:pPr>
            <w:r>
              <w:rPr>
                <w:sz w:val="24"/>
              </w:rPr>
              <w:t>основные направления</w:t>
            </w:r>
            <w:r>
              <w:rPr>
                <w:spacing w:val="40"/>
                <w:sz w:val="24"/>
              </w:rPr>
              <w:t xml:space="preserve"> </w:t>
            </w:r>
            <w:r>
              <w:rPr>
                <w:sz w:val="24"/>
              </w:rPr>
              <w:t>изменения</w:t>
            </w:r>
            <w:r>
              <w:rPr>
                <w:spacing w:val="40"/>
                <w:sz w:val="24"/>
              </w:rPr>
              <w:t xml:space="preserve"> </w:t>
            </w:r>
            <w:r>
              <w:rPr>
                <w:sz w:val="24"/>
              </w:rPr>
              <w:t>климатических условий региона</w:t>
            </w:r>
          </w:p>
        </w:tc>
      </w:tr>
      <w:tr w:rsidR="00916F5D" w14:paraId="4E94687D" w14:textId="77777777" w:rsidTr="00916F5D">
        <w:trPr>
          <w:trHeight w:val="1089"/>
        </w:trPr>
        <w:tc>
          <w:tcPr>
            <w:tcW w:w="961" w:type="dxa"/>
            <w:vMerge w:val="restart"/>
          </w:tcPr>
          <w:p w14:paraId="36A559E7" w14:textId="77777777" w:rsidR="00916F5D" w:rsidRDefault="00916F5D">
            <w:pPr>
              <w:pStyle w:val="TableParagraph"/>
              <w:spacing w:line="273" w:lineRule="exact"/>
              <w:ind w:left="162"/>
              <w:rPr>
                <w:sz w:val="24"/>
              </w:rPr>
            </w:pPr>
            <w:r>
              <w:rPr>
                <w:sz w:val="24"/>
              </w:rPr>
              <w:t xml:space="preserve">ОК </w:t>
            </w:r>
            <w:r>
              <w:rPr>
                <w:spacing w:val="-5"/>
                <w:sz w:val="24"/>
              </w:rPr>
              <w:t>08</w:t>
            </w:r>
          </w:p>
        </w:tc>
        <w:tc>
          <w:tcPr>
            <w:tcW w:w="2550" w:type="dxa"/>
            <w:vMerge w:val="restart"/>
          </w:tcPr>
          <w:p w14:paraId="0076C139" w14:textId="77777777" w:rsidR="00916F5D" w:rsidRDefault="00916F5D">
            <w:pPr>
              <w:pStyle w:val="TableParagraph"/>
              <w:spacing w:line="267" w:lineRule="exact"/>
              <w:ind w:left="104"/>
              <w:rPr>
                <w:sz w:val="24"/>
              </w:rPr>
            </w:pPr>
            <w:r>
              <w:rPr>
                <w:spacing w:val="-2"/>
                <w:sz w:val="24"/>
              </w:rPr>
              <w:t>Использовать</w:t>
            </w:r>
          </w:p>
          <w:p w14:paraId="66DF5410" w14:textId="77777777" w:rsidR="00916F5D" w:rsidRDefault="00916F5D">
            <w:pPr>
              <w:pStyle w:val="TableParagraph"/>
              <w:spacing w:line="242" w:lineRule="auto"/>
              <w:ind w:left="104"/>
              <w:rPr>
                <w:sz w:val="24"/>
              </w:rPr>
            </w:pPr>
            <w:r>
              <w:rPr>
                <w:spacing w:val="-2"/>
                <w:sz w:val="24"/>
              </w:rPr>
              <w:t>средства</w:t>
            </w:r>
            <w:r>
              <w:rPr>
                <w:spacing w:val="-13"/>
                <w:sz w:val="24"/>
              </w:rPr>
              <w:t xml:space="preserve"> </w:t>
            </w:r>
            <w:r>
              <w:rPr>
                <w:spacing w:val="-2"/>
                <w:sz w:val="24"/>
              </w:rPr>
              <w:t xml:space="preserve">физической </w:t>
            </w:r>
            <w:r>
              <w:rPr>
                <w:sz w:val="24"/>
              </w:rPr>
              <w:t>культуры для</w:t>
            </w:r>
          </w:p>
          <w:p w14:paraId="20A8D809" w14:textId="77777777" w:rsidR="00916F5D" w:rsidRDefault="00916F5D">
            <w:pPr>
              <w:pStyle w:val="TableParagraph"/>
              <w:ind w:left="8" w:right="1153" w:firstLine="96"/>
              <w:rPr>
                <w:sz w:val="24"/>
              </w:rPr>
            </w:pPr>
            <w:r>
              <w:rPr>
                <w:spacing w:val="-2"/>
                <w:sz w:val="24"/>
              </w:rPr>
              <w:t xml:space="preserve">сохранения </w:t>
            </w:r>
            <w:r>
              <w:rPr>
                <w:sz w:val="24"/>
              </w:rPr>
              <w:t>и</w:t>
            </w:r>
            <w:r>
              <w:rPr>
                <w:spacing w:val="-15"/>
                <w:sz w:val="24"/>
              </w:rPr>
              <w:t xml:space="preserve"> </w:t>
            </w:r>
            <w:r>
              <w:rPr>
                <w:sz w:val="24"/>
              </w:rPr>
              <w:t xml:space="preserve">укрепления </w:t>
            </w:r>
            <w:r>
              <w:rPr>
                <w:spacing w:val="-2"/>
                <w:sz w:val="24"/>
              </w:rPr>
              <w:t>здоровья</w:t>
            </w:r>
          </w:p>
          <w:p w14:paraId="087497A2" w14:textId="77777777" w:rsidR="00916F5D" w:rsidRDefault="00916F5D">
            <w:pPr>
              <w:pStyle w:val="TableParagraph"/>
              <w:ind w:left="104"/>
              <w:rPr>
                <w:sz w:val="24"/>
              </w:rPr>
            </w:pPr>
            <w:r>
              <w:rPr>
                <w:sz w:val="24"/>
              </w:rPr>
              <w:t>в</w:t>
            </w:r>
            <w:r>
              <w:rPr>
                <w:spacing w:val="3"/>
                <w:sz w:val="24"/>
              </w:rPr>
              <w:t xml:space="preserve"> </w:t>
            </w:r>
            <w:r>
              <w:rPr>
                <w:spacing w:val="-2"/>
                <w:sz w:val="24"/>
              </w:rPr>
              <w:t>процессе</w:t>
            </w:r>
          </w:p>
        </w:tc>
        <w:tc>
          <w:tcPr>
            <w:tcW w:w="6583" w:type="dxa"/>
          </w:tcPr>
          <w:p w14:paraId="52230649" w14:textId="77777777" w:rsidR="00916F5D" w:rsidRDefault="00916F5D">
            <w:pPr>
              <w:pStyle w:val="TableParagraph"/>
              <w:tabs>
                <w:tab w:val="left" w:pos="1789"/>
                <w:tab w:val="left" w:pos="2116"/>
                <w:tab w:val="left" w:pos="3682"/>
                <w:tab w:val="left" w:pos="3902"/>
                <w:tab w:val="left" w:pos="4243"/>
              </w:tabs>
              <w:spacing w:line="237" w:lineRule="auto"/>
              <w:ind w:left="104" w:right="96"/>
              <w:rPr>
                <w:sz w:val="24"/>
              </w:rPr>
            </w:pPr>
            <w:r>
              <w:rPr>
                <w:b/>
                <w:spacing w:val="-2"/>
                <w:sz w:val="24"/>
              </w:rPr>
              <w:t>Умения:</w:t>
            </w:r>
            <w:r>
              <w:rPr>
                <w:b/>
                <w:sz w:val="24"/>
              </w:rPr>
              <w:tab/>
            </w:r>
            <w:r>
              <w:rPr>
                <w:spacing w:val="-2"/>
                <w:sz w:val="24"/>
              </w:rPr>
              <w:t>использовать</w:t>
            </w:r>
            <w:r>
              <w:rPr>
                <w:sz w:val="24"/>
              </w:rPr>
              <w:tab/>
            </w:r>
            <w:r>
              <w:rPr>
                <w:sz w:val="24"/>
              </w:rPr>
              <w:tab/>
              <w:t>физкультурно-</w:t>
            </w:r>
            <w:r>
              <w:rPr>
                <w:spacing w:val="-2"/>
                <w:sz w:val="24"/>
              </w:rPr>
              <w:t>оздоровительную</w:t>
            </w:r>
            <w:r>
              <w:rPr>
                <w:sz w:val="24"/>
              </w:rPr>
              <w:tab/>
            </w:r>
            <w:r>
              <w:rPr>
                <w:spacing w:val="-2"/>
                <w:sz w:val="24"/>
              </w:rPr>
              <w:t>деятельность</w:t>
            </w:r>
            <w:r>
              <w:rPr>
                <w:sz w:val="24"/>
              </w:rPr>
              <w:tab/>
            </w:r>
            <w:r>
              <w:rPr>
                <w:spacing w:val="-5"/>
                <w:sz w:val="24"/>
              </w:rPr>
              <w:t>для</w:t>
            </w:r>
            <w:r>
              <w:rPr>
                <w:sz w:val="24"/>
              </w:rPr>
              <w:tab/>
            </w:r>
            <w:r>
              <w:rPr>
                <w:spacing w:val="-2"/>
                <w:sz w:val="24"/>
              </w:rPr>
              <w:t>укрепления</w:t>
            </w:r>
          </w:p>
          <w:p w14:paraId="24B4FE81" w14:textId="77777777" w:rsidR="00916F5D" w:rsidRDefault="00916F5D">
            <w:pPr>
              <w:pStyle w:val="TableParagraph"/>
              <w:tabs>
                <w:tab w:val="left" w:pos="2059"/>
                <w:tab w:val="left" w:pos="4262"/>
              </w:tabs>
              <w:spacing w:line="268" w:lineRule="exact"/>
              <w:ind w:left="3" w:right="101" w:firstLine="100"/>
              <w:rPr>
                <w:sz w:val="24"/>
              </w:rPr>
            </w:pPr>
            <w:r>
              <w:rPr>
                <w:spacing w:val="-2"/>
                <w:sz w:val="24"/>
              </w:rPr>
              <w:t>здоровья,</w:t>
            </w:r>
            <w:r>
              <w:rPr>
                <w:sz w:val="24"/>
              </w:rPr>
              <w:tab/>
            </w:r>
            <w:r>
              <w:rPr>
                <w:spacing w:val="-2"/>
                <w:sz w:val="24"/>
              </w:rPr>
              <w:t>достижения</w:t>
            </w:r>
            <w:r>
              <w:rPr>
                <w:sz w:val="24"/>
              </w:rPr>
              <w:tab/>
            </w:r>
            <w:r>
              <w:rPr>
                <w:spacing w:val="-2"/>
                <w:sz w:val="24"/>
              </w:rPr>
              <w:t xml:space="preserve">жизненных </w:t>
            </w:r>
            <w:r>
              <w:rPr>
                <w:sz w:val="24"/>
              </w:rPr>
              <w:t>и профессиональных целей;</w:t>
            </w:r>
          </w:p>
        </w:tc>
      </w:tr>
      <w:tr w:rsidR="00916F5D" w14:paraId="0FBBACE7" w14:textId="77777777" w:rsidTr="00916F5D">
        <w:trPr>
          <w:trHeight w:val="532"/>
        </w:trPr>
        <w:tc>
          <w:tcPr>
            <w:tcW w:w="961" w:type="dxa"/>
            <w:vMerge/>
            <w:tcBorders>
              <w:top w:val="nil"/>
            </w:tcBorders>
          </w:tcPr>
          <w:p w14:paraId="2E796425" w14:textId="77777777" w:rsidR="00916F5D" w:rsidRDefault="00916F5D">
            <w:pPr>
              <w:rPr>
                <w:sz w:val="2"/>
                <w:szCs w:val="2"/>
              </w:rPr>
            </w:pPr>
          </w:p>
        </w:tc>
        <w:tc>
          <w:tcPr>
            <w:tcW w:w="2550" w:type="dxa"/>
            <w:vMerge/>
            <w:tcBorders>
              <w:top w:val="nil"/>
            </w:tcBorders>
          </w:tcPr>
          <w:p w14:paraId="0203A607" w14:textId="77777777" w:rsidR="00916F5D" w:rsidRDefault="00916F5D">
            <w:pPr>
              <w:rPr>
                <w:sz w:val="2"/>
                <w:szCs w:val="2"/>
              </w:rPr>
            </w:pPr>
          </w:p>
        </w:tc>
        <w:tc>
          <w:tcPr>
            <w:tcW w:w="6583" w:type="dxa"/>
          </w:tcPr>
          <w:p w14:paraId="1A92E082" w14:textId="77777777" w:rsidR="00916F5D" w:rsidRDefault="00916F5D">
            <w:pPr>
              <w:pStyle w:val="TableParagraph"/>
              <w:spacing w:line="264" w:lineRule="exact"/>
              <w:ind w:left="3" w:firstLine="100"/>
              <w:rPr>
                <w:sz w:val="24"/>
              </w:rPr>
            </w:pPr>
            <w:r>
              <w:rPr>
                <w:sz w:val="24"/>
              </w:rPr>
              <w:t>применять</w:t>
            </w:r>
            <w:r>
              <w:rPr>
                <w:spacing w:val="40"/>
                <w:sz w:val="24"/>
              </w:rPr>
              <w:t xml:space="preserve"> </w:t>
            </w:r>
            <w:r>
              <w:rPr>
                <w:sz w:val="24"/>
              </w:rPr>
              <w:t>рациональные</w:t>
            </w:r>
            <w:r>
              <w:rPr>
                <w:spacing w:val="80"/>
                <w:sz w:val="24"/>
              </w:rPr>
              <w:t xml:space="preserve"> </w:t>
            </w:r>
            <w:r>
              <w:rPr>
                <w:sz w:val="24"/>
              </w:rPr>
              <w:t>приемы</w:t>
            </w:r>
            <w:r>
              <w:rPr>
                <w:spacing w:val="80"/>
                <w:sz w:val="24"/>
              </w:rPr>
              <w:t xml:space="preserve"> </w:t>
            </w:r>
            <w:r>
              <w:rPr>
                <w:sz w:val="24"/>
              </w:rPr>
              <w:t>двигательных функций в профессиональной деятельности;</w:t>
            </w:r>
          </w:p>
        </w:tc>
      </w:tr>
      <w:tr w:rsidR="00916F5D" w14:paraId="6E4A75E2" w14:textId="77777777" w:rsidTr="00916F5D">
        <w:trPr>
          <w:trHeight w:val="551"/>
        </w:trPr>
        <w:tc>
          <w:tcPr>
            <w:tcW w:w="961" w:type="dxa"/>
            <w:vMerge/>
            <w:tcBorders>
              <w:top w:val="nil"/>
            </w:tcBorders>
          </w:tcPr>
          <w:p w14:paraId="2DE4CCF2" w14:textId="77777777" w:rsidR="00916F5D" w:rsidRDefault="00916F5D">
            <w:pPr>
              <w:rPr>
                <w:sz w:val="2"/>
                <w:szCs w:val="2"/>
              </w:rPr>
            </w:pPr>
          </w:p>
        </w:tc>
        <w:tc>
          <w:tcPr>
            <w:tcW w:w="2550" w:type="dxa"/>
            <w:vMerge/>
            <w:tcBorders>
              <w:top w:val="nil"/>
            </w:tcBorders>
          </w:tcPr>
          <w:p w14:paraId="3D972E24" w14:textId="77777777" w:rsidR="00916F5D" w:rsidRDefault="00916F5D">
            <w:pPr>
              <w:rPr>
                <w:sz w:val="2"/>
                <w:szCs w:val="2"/>
              </w:rPr>
            </w:pPr>
          </w:p>
        </w:tc>
        <w:tc>
          <w:tcPr>
            <w:tcW w:w="6583" w:type="dxa"/>
          </w:tcPr>
          <w:p w14:paraId="6E91455B" w14:textId="77777777" w:rsidR="00916F5D" w:rsidRDefault="00916F5D">
            <w:pPr>
              <w:pStyle w:val="TableParagraph"/>
              <w:tabs>
                <w:tab w:val="left" w:pos="2116"/>
                <w:tab w:val="left" w:pos="3946"/>
              </w:tabs>
              <w:spacing w:line="267" w:lineRule="exact"/>
              <w:ind w:left="104"/>
              <w:rPr>
                <w:sz w:val="24"/>
              </w:rPr>
            </w:pPr>
            <w:r>
              <w:rPr>
                <w:spacing w:val="-2"/>
                <w:sz w:val="24"/>
              </w:rPr>
              <w:t>пользоваться</w:t>
            </w:r>
            <w:r>
              <w:rPr>
                <w:sz w:val="24"/>
              </w:rPr>
              <w:tab/>
            </w:r>
            <w:r>
              <w:rPr>
                <w:spacing w:val="-2"/>
                <w:sz w:val="24"/>
              </w:rPr>
              <w:t>средствами</w:t>
            </w:r>
            <w:r>
              <w:rPr>
                <w:sz w:val="24"/>
              </w:rPr>
              <w:tab/>
            </w:r>
            <w:r>
              <w:rPr>
                <w:spacing w:val="-2"/>
                <w:sz w:val="24"/>
              </w:rPr>
              <w:t>профилактики</w:t>
            </w:r>
          </w:p>
          <w:p w14:paraId="561E9517" w14:textId="77777777" w:rsidR="00916F5D" w:rsidRDefault="00916F5D">
            <w:pPr>
              <w:pStyle w:val="TableParagraph"/>
              <w:tabs>
                <w:tab w:val="left" w:pos="2198"/>
                <w:tab w:val="left" w:pos="4003"/>
                <w:tab w:val="left" w:pos="4690"/>
              </w:tabs>
              <w:spacing w:line="265" w:lineRule="exact"/>
              <w:ind w:left="104"/>
              <w:rPr>
                <w:sz w:val="24"/>
              </w:rPr>
            </w:pPr>
            <w:r>
              <w:rPr>
                <w:spacing w:val="-2"/>
                <w:sz w:val="24"/>
              </w:rPr>
              <w:t>перенапряжения,</w:t>
            </w:r>
            <w:r>
              <w:rPr>
                <w:sz w:val="24"/>
              </w:rPr>
              <w:tab/>
            </w:r>
            <w:r>
              <w:rPr>
                <w:spacing w:val="-2"/>
                <w:sz w:val="24"/>
              </w:rPr>
              <w:t>характерными</w:t>
            </w:r>
            <w:r>
              <w:rPr>
                <w:sz w:val="24"/>
              </w:rPr>
              <w:tab/>
            </w:r>
            <w:r>
              <w:rPr>
                <w:spacing w:val="-5"/>
                <w:sz w:val="24"/>
              </w:rPr>
              <w:t>для</w:t>
            </w:r>
            <w:r>
              <w:rPr>
                <w:sz w:val="24"/>
              </w:rPr>
              <w:tab/>
            </w:r>
            <w:r>
              <w:rPr>
                <w:spacing w:val="-2"/>
                <w:sz w:val="24"/>
              </w:rPr>
              <w:t>данной</w:t>
            </w:r>
          </w:p>
        </w:tc>
      </w:tr>
    </w:tbl>
    <w:p w14:paraId="399959D6" w14:textId="77777777" w:rsidR="00A51136" w:rsidRDefault="00A51136">
      <w:pPr>
        <w:pStyle w:val="TableParagraph"/>
        <w:spacing w:line="265" w:lineRule="exact"/>
        <w:rPr>
          <w:sz w:val="24"/>
        </w:rPr>
        <w:sectPr w:rsidR="00A51136">
          <w:type w:val="continuous"/>
          <w:pgSz w:w="11910" w:h="16840"/>
          <w:pgMar w:top="680" w:right="566" w:bottom="813" w:left="850" w:header="720" w:footer="720" w:gutter="0"/>
          <w:cols w:space="720"/>
        </w:sectPr>
      </w:pPr>
    </w:p>
    <w:tbl>
      <w:tblPr>
        <w:tblW w:w="0" w:type="auto"/>
        <w:tblInd w:w="2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961"/>
        <w:gridCol w:w="2550"/>
        <w:gridCol w:w="6670"/>
      </w:tblGrid>
      <w:tr w:rsidR="00916F5D" w14:paraId="7AEADB4A" w14:textId="77777777" w:rsidTr="007F6642">
        <w:trPr>
          <w:trHeight w:val="2215"/>
        </w:trPr>
        <w:tc>
          <w:tcPr>
            <w:tcW w:w="961" w:type="dxa"/>
            <w:tcBorders>
              <w:bottom w:val="single" w:sz="4" w:space="0" w:color="000000"/>
            </w:tcBorders>
          </w:tcPr>
          <w:p w14:paraId="4B182E99" w14:textId="77777777" w:rsidR="00916F5D" w:rsidRDefault="00916F5D">
            <w:pPr>
              <w:pStyle w:val="TableParagraph"/>
            </w:pPr>
          </w:p>
        </w:tc>
        <w:tc>
          <w:tcPr>
            <w:tcW w:w="2550" w:type="dxa"/>
            <w:tcBorders>
              <w:bottom w:val="single" w:sz="4" w:space="0" w:color="000000"/>
            </w:tcBorders>
          </w:tcPr>
          <w:p w14:paraId="79C084D6" w14:textId="77777777" w:rsidR="00916F5D" w:rsidRDefault="00916F5D">
            <w:pPr>
              <w:pStyle w:val="TableParagraph"/>
              <w:spacing w:line="237" w:lineRule="auto"/>
              <w:ind w:left="104"/>
              <w:rPr>
                <w:sz w:val="24"/>
              </w:rPr>
            </w:pPr>
            <w:r>
              <w:rPr>
                <w:spacing w:val="-2"/>
                <w:sz w:val="24"/>
              </w:rPr>
              <w:t>профессиональной деятельности</w:t>
            </w:r>
          </w:p>
          <w:p w14:paraId="69B4FD1A" w14:textId="77777777" w:rsidR="00916F5D" w:rsidRDefault="00916F5D">
            <w:pPr>
              <w:pStyle w:val="TableParagraph"/>
              <w:ind w:left="104" w:right="200"/>
              <w:rPr>
                <w:sz w:val="24"/>
              </w:rPr>
            </w:pPr>
            <w:r>
              <w:rPr>
                <w:sz w:val="24"/>
              </w:rPr>
              <w:t>и поддержания необходимого</w:t>
            </w:r>
            <w:r>
              <w:rPr>
                <w:spacing w:val="-15"/>
                <w:sz w:val="24"/>
              </w:rPr>
              <w:t xml:space="preserve"> </w:t>
            </w:r>
            <w:r>
              <w:rPr>
                <w:sz w:val="24"/>
              </w:rPr>
              <w:t xml:space="preserve">уровня </w:t>
            </w:r>
            <w:r>
              <w:rPr>
                <w:spacing w:val="-2"/>
                <w:sz w:val="24"/>
              </w:rPr>
              <w:t>физической подготовленности</w:t>
            </w:r>
          </w:p>
        </w:tc>
        <w:tc>
          <w:tcPr>
            <w:tcW w:w="6670" w:type="dxa"/>
            <w:vMerge w:val="restart"/>
            <w:tcBorders>
              <w:bottom w:val="single" w:sz="4" w:space="0" w:color="000000"/>
            </w:tcBorders>
          </w:tcPr>
          <w:p w14:paraId="58269146" w14:textId="77777777" w:rsidR="00916F5D" w:rsidRDefault="00916F5D">
            <w:pPr>
              <w:pStyle w:val="TableParagraph"/>
              <w:spacing w:line="258" w:lineRule="exact"/>
              <w:ind w:left="3"/>
              <w:rPr>
                <w:sz w:val="24"/>
              </w:rPr>
            </w:pPr>
            <w:r>
              <w:rPr>
                <w:spacing w:val="-2"/>
                <w:sz w:val="24"/>
              </w:rPr>
              <w:t>профессии</w:t>
            </w:r>
          </w:p>
          <w:p w14:paraId="5AA009D0" w14:textId="77777777" w:rsidR="00916F5D" w:rsidRDefault="00916F5D">
            <w:pPr>
              <w:pStyle w:val="TableParagraph"/>
              <w:tabs>
                <w:tab w:val="left" w:pos="1578"/>
                <w:tab w:val="left" w:pos="2644"/>
                <w:tab w:val="left" w:pos="4450"/>
              </w:tabs>
              <w:spacing w:line="267" w:lineRule="exact"/>
              <w:ind w:left="104"/>
              <w:rPr>
                <w:sz w:val="24"/>
              </w:rPr>
            </w:pPr>
            <w:r>
              <w:rPr>
                <w:b/>
                <w:spacing w:val="-2"/>
                <w:sz w:val="24"/>
              </w:rPr>
              <w:t>Знания:</w:t>
            </w:r>
            <w:r>
              <w:rPr>
                <w:b/>
                <w:sz w:val="24"/>
              </w:rPr>
              <w:tab/>
            </w:r>
            <w:r>
              <w:rPr>
                <w:spacing w:val="-4"/>
                <w:sz w:val="24"/>
              </w:rPr>
              <w:t>роль</w:t>
            </w:r>
            <w:r>
              <w:rPr>
                <w:sz w:val="24"/>
              </w:rPr>
              <w:tab/>
            </w:r>
            <w:r>
              <w:rPr>
                <w:spacing w:val="-2"/>
                <w:sz w:val="24"/>
              </w:rPr>
              <w:t>физической</w:t>
            </w:r>
            <w:r>
              <w:rPr>
                <w:sz w:val="24"/>
              </w:rPr>
              <w:tab/>
            </w:r>
            <w:r>
              <w:rPr>
                <w:spacing w:val="-2"/>
                <w:sz w:val="24"/>
              </w:rPr>
              <w:t>культуры</w:t>
            </w:r>
          </w:p>
          <w:p w14:paraId="48A5532B" w14:textId="77777777" w:rsidR="00916F5D" w:rsidRDefault="00916F5D">
            <w:pPr>
              <w:pStyle w:val="TableParagraph"/>
              <w:tabs>
                <w:tab w:val="left" w:pos="940"/>
                <w:tab w:val="left" w:pos="3466"/>
              </w:tabs>
              <w:spacing w:line="268" w:lineRule="exact"/>
              <w:ind w:left="3" w:right="112" w:firstLine="100"/>
              <w:rPr>
                <w:sz w:val="24"/>
              </w:rPr>
            </w:pPr>
            <w:r>
              <w:rPr>
                <w:spacing w:val="-10"/>
                <w:sz w:val="24"/>
              </w:rPr>
              <w:t>в</w:t>
            </w:r>
            <w:r>
              <w:rPr>
                <w:sz w:val="24"/>
              </w:rPr>
              <w:tab/>
            </w:r>
            <w:r>
              <w:rPr>
                <w:spacing w:val="-2"/>
                <w:sz w:val="24"/>
              </w:rPr>
              <w:t>общекультурном,</w:t>
            </w:r>
            <w:r>
              <w:rPr>
                <w:sz w:val="24"/>
              </w:rPr>
              <w:tab/>
            </w:r>
            <w:r>
              <w:rPr>
                <w:spacing w:val="-2"/>
                <w:sz w:val="24"/>
              </w:rPr>
              <w:t xml:space="preserve">профессиональном </w:t>
            </w:r>
            <w:r>
              <w:rPr>
                <w:sz w:val="24"/>
              </w:rPr>
              <w:t>и социальном развитии человека;</w:t>
            </w:r>
          </w:p>
          <w:p w14:paraId="097473F6" w14:textId="77777777" w:rsidR="00916F5D" w:rsidRDefault="00916F5D">
            <w:pPr>
              <w:pStyle w:val="TableParagraph"/>
              <w:spacing w:line="258" w:lineRule="exact"/>
              <w:ind w:left="3"/>
              <w:rPr>
                <w:sz w:val="24"/>
              </w:rPr>
            </w:pPr>
            <w:r>
              <w:rPr>
                <w:sz w:val="24"/>
              </w:rPr>
              <w:t>основы</w:t>
            </w:r>
            <w:r>
              <w:rPr>
                <w:spacing w:val="-4"/>
                <w:sz w:val="24"/>
              </w:rPr>
              <w:t xml:space="preserve"> </w:t>
            </w:r>
            <w:r>
              <w:rPr>
                <w:sz w:val="24"/>
              </w:rPr>
              <w:t>здорового</w:t>
            </w:r>
            <w:r>
              <w:rPr>
                <w:spacing w:val="-5"/>
                <w:sz w:val="24"/>
              </w:rPr>
              <w:t xml:space="preserve"> </w:t>
            </w:r>
            <w:r>
              <w:rPr>
                <w:sz w:val="24"/>
              </w:rPr>
              <w:t>образа</w:t>
            </w:r>
            <w:r>
              <w:rPr>
                <w:spacing w:val="-1"/>
                <w:sz w:val="24"/>
              </w:rPr>
              <w:t xml:space="preserve"> </w:t>
            </w:r>
            <w:r>
              <w:rPr>
                <w:spacing w:val="-2"/>
                <w:sz w:val="24"/>
              </w:rPr>
              <w:t>жизни;</w:t>
            </w:r>
          </w:p>
          <w:p w14:paraId="539167F4" w14:textId="77777777" w:rsidR="00916F5D" w:rsidRDefault="00916F5D">
            <w:pPr>
              <w:pStyle w:val="TableParagraph"/>
              <w:spacing w:line="264" w:lineRule="exact"/>
              <w:ind w:left="3" w:firstLine="100"/>
              <w:rPr>
                <w:i/>
                <w:sz w:val="24"/>
              </w:rPr>
            </w:pPr>
            <w:r>
              <w:rPr>
                <w:sz w:val="24"/>
              </w:rPr>
              <w:t>условия профессиональной</w:t>
            </w:r>
            <w:r>
              <w:rPr>
                <w:spacing w:val="40"/>
                <w:sz w:val="24"/>
              </w:rPr>
              <w:t xml:space="preserve"> </w:t>
            </w:r>
            <w:r>
              <w:rPr>
                <w:sz w:val="24"/>
              </w:rPr>
              <w:t>деятельности</w:t>
            </w:r>
            <w:r>
              <w:rPr>
                <w:spacing w:val="40"/>
                <w:sz w:val="24"/>
              </w:rPr>
              <w:t xml:space="preserve"> </w:t>
            </w:r>
            <w:r>
              <w:rPr>
                <w:sz w:val="24"/>
              </w:rPr>
              <w:t>и</w:t>
            </w:r>
            <w:r>
              <w:rPr>
                <w:spacing w:val="40"/>
                <w:sz w:val="24"/>
              </w:rPr>
              <w:t xml:space="preserve"> </w:t>
            </w:r>
            <w:r>
              <w:rPr>
                <w:sz w:val="24"/>
              </w:rPr>
              <w:t xml:space="preserve">зоны риска физического здоровья для </w:t>
            </w:r>
            <w:r>
              <w:rPr>
                <w:i/>
                <w:sz w:val="24"/>
              </w:rPr>
              <w:t>профессии;</w:t>
            </w:r>
          </w:p>
          <w:p w14:paraId="0C4DCF57" w14:textId="77777777" w:rsidR="00916F5D" w:rsidRDefault="00916F5D">
            <w:pPr>
              <w:pStyle w:val="TableParagraph"/>
              <w:spacing w:line="258" w:lineRule="exact"/>
              <w:ind w:left="3"/>
              <w:rPr>
                <w:sz w:val="24"/>
              </w:rPr>
            </w:pPr>
            <w:r>
              <w:rPr>
                <w:sz w:val="24"/>
              </w:rPr>
              <w:t>средства</w:t>
            </w:r>
            <w:r>
              <w:rPr>
                <w:spacing w:val="-5"/>
                <w:sz w:val="24"/>
              </w:rPr>
              <w:t xml:space="preserve"> </w:t>
            </w:r>
            <w:r>
              <w:rPr>
                <w:sz w:val="24"/>
              </w:rPr>
              <w:t>профилактики</w:t>
            </w:r>
            <w:r>
              <w:rPr>
                <w:spacing w:val="-6"/>
                <w:sz w:val="24"/>
              </w:rPr>
              <w:t xml:space="preserve"> </w:t>
            </w:r>
            <w:r>
              <w:rPr>
                <w:spacing w:val="-2"/>
                <w:sz w:val="24"/>
              </w:rPr>
              <w:t>перенапряжения</w:t>
            </w:r>
          </w:p>
          <w:p w14:paraId="2017EBF6" w14:textId="77777777" w:rsidR="00916F5D" w:rsidRDefault="00916F5D">
            <w:pPr>
              <w:pStyle w:val="TableParagraph"/>
              <w:ind w:left="104" w:right="104"/>
              <w:jc w:val="both"/>
              <w:rPr>
                <w:sz w:val="24"/>
              </w:rPr>
            </w:pPr>
            <w:r>
              <w:rPr>
                <w:b/>
                <w:sz w:val="24"/>
              </w:rPr>
              <w:t xml:space="preserve">Умения: </w:t>
            </w:r>
            <w:r>
              <w:rPr>
                <w:sz w:val="24"/>
              </w:rPr>
              <w:t>понимать общий смысл четко произнесенных высказываний на известные темы (профессиональные</w:t>
            </w:r>
            <w:r>
              <w:rPr>
                <w:spacing w:val="40"/>
                <w:sz w:val="24"/>
              </w:rPr>
              <w:t xml:space="preserve"> </w:t>
            </w:r>
            <w:r>
              <w:rPr>
                <w:sz w:val="24"/>
              </w:rPr>
              <w:t>и</w:t>
            </w:r>
            <w:r>
              <w:rPr>
                <w:spacing w:val="39"/>
                <w:sz w:val="24"/>
              </w:rPr>
              <w:t xml:space="preserve"> </w:t>
            </w:r>
            <w:r>
              <w:rPr>
                <w:sz w:val="24"/>
              </w:rPr>
              <w:t>бытовые),</w:t>
            </w:r>
            <w:r>
              <w:rPr>
                <w:spacing w:val="40"/>
                <w:sz w:val="24"/>
              </w:rPr>
              <w:t xml:space="preserve"> </w:t>
            </w:r>
            <w:r>
              <w:rPr>
                <w:sz w:val="24"/>
              </w:rPr>
              <w:t>понимать</w:t>
            </w:r>
            <w:r>
              <w:rPr>
                <w:spacing w:val="40"/>
                <w:sz w:val="24"/>
              </w:rPr>
              <w:t xml:space="preserve"> </w:t>
            </w:r>
            <w:r>
              <w:rPr>
                <w:sz w:val="24"/>
              </w:rPr>
              <w:t>тексты</w:t>
            </w:r>
          </w:p>
          <w:p w14:paraId="50C40E6A" w14:textId="77777777" w:rsidR="00916F5D" w:rsidRDefault="00916F5D">
            <w:pPr>
              <w:pStyle w:val="TableParagraph"/>
              <w:spacing w:line="261" w:lineRule="exact"/>
              <w:ind w:left="104"/>
              <w:jc w:val="both"/>
              <w:rPr>
                <w:sz w:val="24"/>
              </w:rPr>
            </w:pPr>
            <w:r>
              <w:rPr>
                <w:sz w:val="24"/>
              </w:rPr>
              <w:t>на</w:t>
            </w:r>
            <w:r>
              <w:rPr>
                <w:spacing w:val="-3"/>
                <w:sz w:val="24"/>
              </w:rPr>
              <w:t xml:space="preserve"> </w:t>
            </w:r>
            <w:r>
              <w:rPr>
                <w:sz w:val="24"/>
              </w:rPr>
              <w:t>базовые</w:t>
            </w:r>
            <w:r>
              <w:rPr>
                <w:spacing w:val="-6"/>
                <w:sz w:val="24"/>
              </w:rPr>
              <w:t xml:space="preserve"> </w:t>
            </w:r>
            <w:r>
              <w:rPr>
                <w:sz w:val="24"/>
              </w:rPr>
              <w:t>профессиональные</w:t>
            </w:r>
            <w:r>
              <w:rPr>
                <w:spacing w:val="-3"/>
                <w:sz w:val="24"/>
              </w:rPr>
              <w:t xml:space="preserve"> </w:t>
            </w:r>
            <w:r>
              <w:rPr>
                <w:spacing w:val="-4"/>
                <w:sz w:val="24"/>
              </w:rPr>
              <w:t>темы;</w:t>
            </w:r>
          </w:p>
          <w:p w14:paraId="0C69CE61" w14:textId="77777777" w:rsidR="00916F5D" w:rsidRDefault="00916F5D">
            <w:pPr>
              <w:pStyle w:val="TableParagraph"/>
              <w:spacing w:line="264" w:lineRule="exact"/>
              <w:ind w:left="3" w:firstLine="100"/>
              <w:rPr>
                <w:sz w:val="24"/>
              </w:rPr>
            </w:pPr>
            <w:r>
              <w:rPr>
                <w:sz w:val="24"/>
              </w:rPr>
              <w:t>участвовать</w:t>
            </w:r>
            <w:r>
              <w:rPr>
                <w:spacing w:val="40"/>
                <w:sz w:val="24"/>
              </w:rPr>
              <w:t xml:space="preserve"> </w:t>
            </w:r>
            <w:r>
              <w:rPr>
                <w:sz w:val="24"/>
              </w:rPr>
              <w:t>в</w:t>
            </w:r>
            <w:r>
              <w:rPr>
                <w:spacing w:val="80"/>
                <w:sz w:val="24"/>
              </w:rPr>
              <w:t xml:space="preserve"> </w:t>
            </w:r>
            <w:r>
              <w:rPr>
                <w:sz w:val="24"/>
              </w:rPr>
              <w:t>диалогах</w:t>
            </w:r>
            <w:r>
              <w:rPr>
                <w:spacing w:val="80"/>
                <w:sz w:val="24"/>
              </w:rPr>
              <w:t xml:space="preserve"> </w:t>
            </w:r>
            <w:r>
              <w:rPr>
                <w:sz w:val="24"/>
              </w:rPr>
              <w:t>на</w:t>
            </w:r>
            <w:r>
              <w:rPr>
                <w:spacing w:val="80"/>
                <w:sz w:val="24"/>
              </w:rPr>
              <w:t xml:space="preserve"> </w:t>
            </w:r>
            <w:r>
              <w:rPr>
                <w:sz w:val="24"/>
              </w:rPr>
              <w:t>знакомые</w:t>
            </w:r>
            <w:r>
              <w:rPr>
                <w:spacing w:val="80"/>
                <w:sz w:val="24"/>
              </w:rPr>
              <w:t xml:space="preserve"> </w:t>
            </w:r>
            <w:r>
              <w:rPr>
                <w:sz w:val="24"/>
              </w:rPr>
              <w:t>общие</w:t>
            </w:r>
            <w:r>
              <w:rPr>
                <w:spacing w:val="80"/>
                <w:sz w:val="24"/>
              </w:rPr>
              <w:t xml:space="preserve"> </w:t>
            </w:r>
            <w:r>
              <w:rPr>
                <w:sz w:val="24"/>
              </w:rPr>
              <w:t>и профессиональные темы;</w:t>
            </w:r>
          </w:p>
          <w:p w14:paraId="521F18DB" w14:textId="77777777" w:rsidR="00916F5D" w:rsidRDefault="00916F5D">
            <w:pPr>
              <w:pStyle w:val="TableParagraph"/>
              <w:spacing w:line="264" w:lineRule="exact"/>
              <w:ind w:left="3" w:firstLine="100"/>
              <w:rPr>
                <w:sz w:val="24"/>
              </w:rPr>
            </w:pPr>
            <w:r>
              <w:rPr>
                <w:sz w:val="24"/>
              </w:rPr>
              <w:t>строить</w:t>
            </w:r>
            <w:r>
              <w:rPr>
                <w:spacing w:val="40"/>
                <w:sz w:val="24"/>
              </w:rPr>
              <w:t xml:space="preserve"> </w:t>
            </w:r>
            <w:r>
              <w:rPr>
                <w:sz w:val="24"/>
              </w:rPr>
              <w:t>простые</w:t>
            </w:r>
            <w:r>
              <w:rPr>
                <w:spacing w:val="40"/>
                <w:sz w:val="24"/>
              </w:rPr>
              <w:t xml:space="preserve"> </w:t>
            </w:r>
            <w:r>
              <w:rPr>
                <w:sz w:val="24"/>
              </w:rPr>
              <w:t>высказывания</w:t>
            </w:r>
            <w:r>
              <w:rPr>
                <w:spacing w:val="-4"/>
                <w:sz w:val="24"/>
              </w:rPr>
              <w:t xml:space="preserve"> </w:t>
            </w:r>
            <w:r>
              <w:rPr>
                <w:sz w:val="24"/>
              </w:rPr>
              <w:t>о</w:t>
            </w:r>
            <w:r>
              <w:rPr>
                <w:spacing w:val="40"/>
                <w:sz w:val="24"/>
              </w:rPr>
              <w:t xml:space="preserve"> </w:t>
            </w:r>
            <w:r>
              <w:rPr>
                <w:sz w:val="24"/>
              </w:rPr>
              <w:t>себе</w:t>
            </w:r>
            <w:r>
              <w:rPr>
                <w:spacing w:val="40"/>
                <w:sz w:val="24"/>
              </w:rPr>
              <w:t xml:space="preserve"> </w:t>
            </w:r>
            <w:r>
              <w:rPr>
                <w:sz w:val="24"/>
              </w:rPr>
              <w:t>и</w:t>
            </w:r>
            <w:r>
              <w:rPr>
                <w:spacing w:val="40"/>
                <w:sz w:val="24"/>
              </w:rPr>
              <w:t xml:space="preserve"> </w:t>
            </w:r>
            <w:r>
              <w:rPr>
                <w:sz w:val="24"/>
              </w:rPr>
              <w:t>о</w:t>
            </w:r>
            <w:r>
              <w:rPr>
                <w:spacing w:val="40"/>
                <w:sz w:val="24"/>
              </w:rPr>
              <w:t xml:space="preserve"> </w:t>
            </w:r>
            <w:r>
              <w:rPr>
                <w:sz w:val="24"/>
              </w:rPr>
              <w:t>своей профессиональной деятельности;</w:t>
            </w:r>
          </w:p>
          <w:p w14:paraId="0E097D8D" w14:textId="77777777" w:rsidR="00916F5D" w:rsidRDefault="00916F5D">
            <w:pPr>
              <w:pStyle w:val="TableParagraph"/>
              <w:spacing w:line="260" w:lineRule="exact"/>
              <w:ind w:left="3" w:firstLine="100"/>
              <w:rPr>
                <w:sz w:val="24"/>
              </w:rPr>
            </w:pPr>
            <w:r>
              <w:rPr>
                <w:sz w:val="24"/>
              </w:rPr>
              <w:t>кратко обосновывать</w:t>
            </w:r>
            <w:r>
              <w:rPr>
                <w:spacing w:val="40"/>
                <w:sz w:val="24"/>
              </w:rPr>
              <w:t xml:space="preserve"> </w:t>
            </w:r>
            <w:r>
              <w:rPr>
                <w:sz w:val="24"/>
              </w:rPr>
              <w:t>и</w:t>
            </w:r>
            <w:r>
              <w:rPr>
                <w:spacing w:val="40"/>
                <w:sz w:val="24"/>
              </w:rPr>
              <w:t xml:space="preserve"> </w:t>
            </w:r>
            <w:r>
              <w:rPr>
                <w:sz w:val="24"/>
              </w:rPr>
              <w:t>объяснять</w:t>
            </w:r>
            <w:r>
              <w:rPr>
                <w:spacing w:val="40"/>
                <w:sz w:val="24"/>
              </w:rPr>
              <w:t xml:space="preserve"> </w:t>
            </w:r>
            <w:r>
              <w:rPr>
                <w:sz w:val="24"/>
              </w:rPr>
              <w:t>свои</w:t>
            </w:r>
            <w:r>
              <w:rPr>
                <w:spacing w:val="40"/>
                <w:sz w:val="24"/>
              </w:rPr>
              <w:t xml:space="preserve"> </w:t>
            </w:r>
            <w:r>
              <w:rPr>
                <w:sz w:val="24"/>
              </w:rPr>
              <w:t>действия (текущие и планируемые);</w:t>
            </w:r>
          </w:p>
          <w:p w14:paraId="1D224498" w14:textId="77777777" w:rsidR="00916F5D" w:rsidRDefault="00916F5D">
            <w:pPr>
              <w:pStyle w:val="TableParagraph"/>
              <w:spacing w:line="264" w:lineRule="exact"/>
              <w:ind w:left="3" w:firstLine="100"/>
              <w:rPr>
                <w:sz w:val="24"/>
              </w:rPr>
            </w:pPr>
            <w:r>
              <w:rPr>
                <w:sz w:val="24"/>
              </w:rPr>
              <w:t>писать простые</w:t>
            </w:r>
            <w:r>
              <w:rPr>
                <w:spacing w:val="40"/>
                <w:sz w:val="24"/>
              </w:rPr>
              <w:t xml:space="preserve"> </w:t>
            </w:r>
            <w:r>
              <w:rPr>
                <w:sz w:val="24"/>
              </w:rPr>
              <w:t>связные</w:t>
            </w:r>
            <w:r>
              <w:rPr>
                <w:spacing w:val="40"/>
                <w:sz w:val="24"/>
              </w:rPr>
              <w:t xml:space="preserve"> </w:t>
            </w:r>
            <w:r>
              <w:rPr>
                <w:sz w:val="24"/>
              </w:rPr>
              <w:t>сообщения</w:t>
            </w:r>
            <w:r>
              <w:rPr>
                <w:spacing w:val="40"/>
                <w:sz w:val="24"/>
              </w:rPr>
              <w:t xml:space="preserve"> </w:t>
            </w:r>
            <w:r>
              <w:rPr>
                <w:sz w:val="24"/>
              </w:rPr>
              <w:t>на</w:t>
            </w:r>
            <w:r>
              <w:rPr>
                <w:spacing w:val="40"/>
                <w:sz w:val="24"/>
              </w:rPr>
              <w:t xml:space="preserve"> </w:t>
            </w:r>
            <w:r>
              <w:rPr>
                <w:sz w:val="24"/>
              </w:rPr>
              <w:t>знакомые или интересующие профессиональные темы.</w:t>
            </w:r>
          </w:p>
          <w:p w14:paraId="46AE41CD" w14:textId="77777777" w:rsidR="00916F5D" w:rsidRDefault="00916F5D">
            <w:pPr>
              <w:pStyle w:val="TableParagraph"/>
              <w:spacing w:line="264" w:lineRule="exact"/>
              <w:ind w:left="3" w:firstLine="100"/>
              <w:rPr>
                <w:sz w:val="24"/>
              </w:rPr>
            </w:pPr>
            <w:r>
              <w:rPr>
                <w:b/>
                <w:sz w:val="24"/>
              </w:rPr>
              <w:t>Знания:</w:t>
            </w:r>
            <w:r>
              <w:rPr>
                <w:b/>
                <w:spacing w:val="40"/>
                <w:sz w:val="24"/>
              </w:rPr>
              <w:t xml:space="preserve"> </w:t>
            </w:r>
            <w:r>
              <w:rPr>
                <w:sz w:val="24"/>
              </w:rPr>
              <w:t>правила</w:t>
            </w:r>
            <w:r>
              <w:rPr>
                <w:spacing w:val="38"/>
                <w:sz w:val="24"/>
              </w:rPr>
              <w:t xml:space="preserve"> </w:t>
            </w:r>
            <w:r>
              <w:rPr>
                <w:sz w:val="24"/>
              </w:rPr>
              <w:t>построения</w:t>
            </w:r>
            <w:r>
              <w:rPr>
                <w:spacing w:val="40"/>
                <w:sz w:val="24"/>
              </w:rPr>
              <w:t xml:space="preserve"> </w:t>
            </w:r>
            <w:r>
              <w:rPr>
                <w:sz w:val="24"/>
              </w:rPr>
              <w:t>простых</w:t>
            </w:r>
            <w:r>
              <w:rPr>
                <w:spacing w:val="38"/>
                <w:sz w:val="24"/>
              </w:rPr>
              <w:t xml:space="preserve"> </w:t>
            </w:r>
            <w:r>
              <w:rPr>
                <w:sz w:val="24"/>
              </w:rPr>
              <w:t>и</w:t>
            </w:r>
            <w:r>
              <w:rPr>
                <w:spacing w:val="39"/>
                <w:sz w:val="24"/>
              </w:rPr>
              <w:t xml:space="preserve"> </w:t>
            </w:r>
            <w:r>
              <w:rPr>
                <w:sz w:val="24"/>
              </w:rPr>
              <w:t>сложных предложений на профессиональные темы;</w:t>
            </w:r>
          </w:p>
          <w:p w14:paraId="261F335C" w14:textId="77777777" w:rsidR="00916F5D" w:rsidRDefault="00916F5D">
            <w:pPr>
              <w:pStyle w:val="TableParagraph"/>
              <w:spacing w:line="264" w:lineRule="exact"/>
              <w:ind w:left="3" w:right="173" w:firstLine="9"/>
              <w:rPr>
                <w:sz w:val="24"/>
              </w:rPr>
            </w:pPr>
            <w:r>
              <w:rPr>
                <w:sz w:val="24"/>
              </w:rPr>
              <w:t>основные общеупотребительные глаголы (бытовая и профессиональная лексика);</w:t>
            </w:r>
          </w:p>
          <w:p w14:paraId="16021AC1" w14:textId="77777777" w:rsidR="00916F5D" w:rsidRDefault="00916F5D">
            <w:pPr>
              <w:pStyle w:val="TableParagraph"/>
              <w:spacing w:line="268" w:lineRule="exact"/>
              <w:ind w:left="104"/>
              <w:rPr>
                <w:sz w:val="24"/>
              </w:rPr>
            </w:pPr>
            <w:r>
              <w:rPr>
                <w:sz w:val="24"/>
              </w:rPr>
              <w:t>лексический</w:t>
            </w:r>
            <w:r>
              <w:rPr>
                <w:spacing w:val="9"/>
                <w:sz w:val="24"/>
              </w:rPr>
              <w:t xml:space="preserve"> </w:t>
            </w:r>
            <w:r>
              <w:rPr>
                <w:sz w:val="24"/>
              </w:rPr>
              <w:t>минимум,</w:t>
            </w:r>
            <w:r>
              <w:rPr>
                <w:spacing w:val="7"/>
                <w:sz w:val="24"/>
              </w:rPr>
              <w:t xml:space="preserve"> </w:t>
            </w:r>
            <w:r>
              <w:rPr>
                <w:sz w:val="24"/>
              </w:rPr>
              <w:t>относящийся</w:t>
            </w:r>
            <w:r>
              <w:rPr>
                <w:spacing w:val="3"/>
                <w:sz w:val="24"/>
              </w:rPr>
              <w:t xml:space="preserve"> </w:t>
            </w:r>
            <w:r>
              <w:rPr>
                <w:sz w:val="24"/>
              </w:rPr>
              <w:t>к</w:t>
            </w:r>
            <w:r>
              <w:rPr>
                <w:spacing w:val="-2"/>
                <w:sz w:val="24"/>
              </w:rPr>
              <w:t xml:space="preserve"> описанию</w:t>
            </w:r>
          </w:p>
          <w:p w14:paraId="69C918C8" w14:textId="77777777" w:rsidR="00916F5D" w:rsidRDefault="00916F5D">
            <w:pPr>
              <w:pStyle w:val="TableParagraph"/>
              <w:spacing w:line="268" w:lineRule="exact"/>
              <w:ind w:left="3" w:firstLine="100"/>
              <w:rPr>
                <w:sz w:val="24"/>
              </w:rPr>
            </w:pPr>
            <w:r>
              <w:rPr>
                <w:sz w:val="24"/>
              </w:rPr>
              <w:t>предметов,</w:t>
            </w:r>
            <w:r>
              <w:rPr>
                <w:spacing w:val="-1"/>
                <w:sz w:val="24"/>
              </w:rPr>
              <w:t xml:space="preserve"> </w:t>
            </w:r>
            <w:r>
              <w:rPr>
                <w:sz w:val="24"/>
              </w:rPr>
              <w:t>средств и</w:t>
            </w:r>
            <w:r>
              <w:rPr>
                <w:spacing w:val="-2"/>
                <w:sz w:val="24"/>
              </w:rPr>
              <w:t xml:space="preserve"> </w:t>
            </w:r>
            <w:r>
              <w:rPr>
                <w:sz w:val="24"/>
              </w:rPr>
              <w:t>процессов</w:t>
            </w:r>
            <w:r>
              <w:rPr>
                <w:spacing w:val="-1"/>
                <w:sz w:val="24"/>
              </w:rPr>
              <w:t xml:space="preserve"> </w:t>
            </w:r>
            <w:r>
              <w:rPr>
                <w:sz w:val="24"/>
              </w:rPr>
              <w:t xml:space="preserve">профессиональной </w:t>
            </w:r>
            <w:r>
              <w:rPr>
                <w:spacing w:val="-2"/>
                <w:sz w:val="24"/>
              </w:rPr>
              <w:t>деятельности;</w:t>
            </w:r>
          </w:p>
          <w:p w14:paraId="62C8931C" w14:textId="77777777" w:rsidR="00916F5D" w:rsidRDefault="00916F5D">
            <w:pPr>
              <w:pStyle w:val="TableParagraph"/>
              <w:spacing w:line="258" w:lineRule="exact"/>
              <w:ind w:left="3"/>
              <w:rPr>
                <w:sz w:val="24"/>
              </w:rPr>
            </w:pPr>
            <w:r>
              <w:rPr>
                <w:sz w:val="24"/>
              </w:rPr>
              <w:t>особенности</w:t>
            </w:r>
            <w:r>
              <w:rPr>
                <w:spacing w:val="-4"/>
                <w:sz w:val="24"/>
              </w:rPr>
              <w:t xml:space="preserve"> </w:t>
            </w:r>
            <w:r>
              <w:rPr>
                <w:spacing w:val="-2"/>
                <w:sz w:val="24"/>
              </w:rPr>
              <w:t>произношения;</w:t>
            </w:r>
          </w:p>
          <w:p w14:paraId="4F75F2A7" w14:textId="43C08CF0" w:rsidR="00916F5D" w:rsidRDefault="00916F5D" w:rsidP="007F6642">
            <w:pPr>
              <w:pStyle w:val="TableParagraph"/>
              <w:tabs>
                <w:tab w:val="left" w:pos="1290"/>
                <w:tab w:val="left" w:pos="2356"/>
                <w:tab w:val="left" w:pos="3485"/>
              </w:tabs>
              <w:spacing w:line="260" w:lineRule="exact"/>
              <w:ind w:left="3" w:right="98" w:firstLine="9"/>
              <w:rPr>
                <w:sz w:val="24"/>
              </w:rPr>
            </w:pPr>
            <w:r>
              <w:rPr>
                <w:spacing w:val="-2"/>
                <w:sz w:val="24"/>
              </w:rPr>
              <w:t>правила</w:t>
            </w:r>
            <w:r>
              <w:rPr>
                <w:sz w:val="24"/>
              </w:rPr>
              <w:tab/>
            </w:r>
            <w:r>
              <w:rPr>
                <w:spacing w:val="-2"/>
                <w:sz w:val="24"/>
              </w:rPr>
              <w:t>чтения</w:t>
            </w:r>
            <w:r>
              <w:rPr>
                <w:sz w:val="24"/>
              </w:rPr>
              <w:tab/>
            </w:r>
            <w:r>
              <w:rPr>
                <w:spacing w:val="-2"/>
                <w:sz w:val="24"/>
              </w:rPr>
              <w:t>текстов</w:t>
            </w:r>
            <w:r>
              <w:rPr>
                <w:sz w:val="24"/>
              </w:rPr>
              <w:tab/>
            </w:r>
            <w:r>
              <w:rPr>
                <w:spacing w:val="-2"/>
                <w:sz w:val="24"/>
              </w:rPr>
              <w:t>профессиональной направленности.</w:t>
            </w:r>
          </w:p>
        </w:tc>
      </w:tr>
      <w:tr w:rsidR="00916F5D" w14:paraId="46464A51" w14:textId="77777777" w:rsidTr="007F6642">
        <w:trPr>
          <w:trHeight w:val="5999"/>
        </w:trPr>
        <w:tc>
          <w:tcPr>
            <w:tcW w:w="961" w:type="dxa"/>
            <w:tcBorders>
              <w:bottom w:val="single" w:sz="4" w:space="0" w:color="000000"/>
            </w:tcBorders>
          </w:tcPr>
          <w:p w14:paraId="2B1E656A" w14:textId="77777777" w:rsidR="00916F5D" w:rsidRDefault="00916F5D">
            <w:pPr>
              <w:pStyle w:val="TableParagraph"/>
              <w:spacing w:line="268" w:lineRule="exact"/>
              <w:ind w:left="162"/>
              <w:rPr>
                <w:sz w:val="24"/>
              </w:rPr>
            </w:pPr>
            <w:r>
              <w:rPr>
                <w:sz w:val="24"/>
              </w:rPr>
              <w:t xml:space="preserve">ОК </w:t>
            </w:r>
            <w:r>
              <w:rPr>
                <w:spacing w:val="-5"/>
                <w:sz w:val="24"/>
              </w:rPr>
              <w:t>09</w:t>
            </w:r>
          </w:p>
        </w:tc>
        <w:tc>
          <w:tcPr>
            <w:tcW w:w="2550" w:type="dxa"/>
            <w:tcBorders>
              <w:bottom w:val="single" w:sz="4" w:space="0" w:color="000000"/>
            </w:tcBorders>
          </w:tcPr>
          <w:p w14:paraId="4825506D" w14:textId="77777777" w:rsidR="00916F5D" w:rsidRDefault="00916F5D">
            <w:pPr>
              <w:pStyle w:val="TableParagraph"/>
              <w:ind w:left="104"/>
              <w:rPr>
                <w:sz w:val="24"/>
              </w:rPr>
            </w:pPr>
            <w:r>
              <w:rPr>
                <w:spacing w:val="-2"/>
                <w:sz w:val="24"/>
              </w:rPr>
              <w:t>Пользоваться профессиональной документацией</w:t>
            </w:r>
          </w:p>
          <w:p w14:paraId="5A8B32EC" w14:textId="77777777" w:rsidR="00916F5D" w:rsidRDefault="00916F5D">
            <w:pPr>
              <w:pStyle w:val="TableParagraph"/>
              <w:spacing w:line="275" w:lineRule="exact"/>
              <w:ind w:left="104"/>
              <w:rPr>
                <w:sz w:val="24"/>
              </w:rPr>
            </w:pPr>
            <w:r>
              <w:rPr>
                <w:sz w:val="24"/>
              </w:rPr>
              <w:t>на</w:t>
            </w:r>
            <w:r>
              <w:rPr>
                <w:spacing w:val="2"/>
                <w:sz w:val="24"/>
              </w:rPr>
              <w:t xml:space="preserve"> </w:t>
            </w:r>
            <w:r>
              <w:rPr>
                <w:spacing w:val="-2"/>
                <w:sz w:val="24"/>
              </w:rPr>
              <w:t>государственном</w:t>
            </w:r>
          </w:p>
          <w:p w14:paraId="292D72F5" w14:textId="77777777" w:rsidR="00916F5D" w:rsidRDefault="00916F5D">
            <w:pPr>
              <w:pStyle w:val="TableParagraph"/>
              <w:spacing w:line="275" w:lineRule="exact"/>
              <w:ind w:left="104"/>
              <w:rPr>
                <w:sz w:val="24"/>
              </w:rPr>
            </w:pPr>
            <w:r>
              <w:rPr>
                <w:sz w:val="24"/>
              </w:rPr>
              <w:t>и</w:t>
            </w:r>
            <w:r>
              <w:rPr>
                <w:spacing w:val="-1"/>
                <w:sz w:val="24"/>
              </w:rPr>
              <w:t xml:space="preserve"> </w:t>
            </w:r>
            <w:r>
              <w:rPr>
                <w:sz w:val="24"/>
              </w:rPr>
              <w:t>иностранном</w:t>
            </w:r>
            <w:r>
              <w:rPr>
                <w:spacing w:val="-1"/>
                <w:sz w:val="24"/>
              </w:rPr>
              <w:t xml:space="preserve"> </w:t>
            </w:r>
            <w:r>
              <w:rPr>
                <w:spacing w:val="-2"/>
                <w:sz w:val="24"/>
              </w:rPr>
              <w:t>языках</w:t>
            </w:r>
          </w:p>
        </w:tc>
        <w:tc>
          <w:tcPr>
            <w:tcW w:w="6670" w:type="dxa"/>
            <w:vMerge/>
            <w:tcBorders>
              <w:bottom w:val="single" w:sz="4" w:space="0" w:color="000000"/>
            </w:tcBorders>
          </w:tcPr>
          <w:p w14:paraId="659CAA83" w14:textId="214C4F1C" w:rsidR="00916F5D" w:rsidRDefault="00916F5D" w:rsidP="007F6642">
            <w:pPr>
              <w:pStyle w:val="TableParagraph"/>
              <w:tabs>
                <w:tab w:val="left" w:pos="1290"/>
                <w:tab w:val="left" w:pos="2356"/>
                <w:tab w:val="left" w:pos="3485"/>
              </w:tabs>
              <w:spacing w:line="260" w:lineRule="exact"/>
              <w:ind w:left="3" w:right="98" w:firstLine="9"/>
              <w:rPr>
                <w:sz w:val="24"/>
              </w:rPr>
            </w:pPr>
          </w:p>
        </w:tc>
      </w:tr>
    </w:tbl>
    <w:p w14:paraId="7A8D1DCA" w14:textId="77777777" w:rsidR="00A51136" w:rsidRDefault="00A51136">
      <w:pPr>
        <w:pStyle w:val="a3"/>
        <w:spacing w:before="189"/>
      </w:pPr>
    </w:p>
    <w:p w14:paraId="12BCC84B" w14:textId="1C4637C5" w:rsidR="00A51136" w:rsidRDefault="00E46900">
      <w:pPr>
        <w:pStyle w:val="a3"/>
        <w:ind w:left="633"/>
        <w:rPr>
          <w:spacing w:val="-2"/>
        </w:rPr>
      </w:pPr>
      <w:r>
        <w:t xml:space="preserve">4.2 </w:t>
      </w:r>
      <w:r w:rsidR="008D11E0">
        <w:t>Профессиональные</w:t>
      </w:r>
      <w:r w:rsidR="008D11E0">
        <w:rPr>
          <w:spacing w:val="-5"/>
        </w:rPr>
        <w:t xml:space="preserve"> </w:t>
      </w:r>
      <w:r w:rsidR="008D11E0">
        <w:rPr>
          <w:spacing w:val="-2"/>
        </w:rPr>
        <w:t>компетенции</w:t>
      </w:r>
    </w:p>
    <w:tbl>
      <w:tblPr>
        <w:tblpPr w:leftFromText="180" w:rightFromText="180" w:vertAnchor="text" w:tblpX="113" w:tblpY="1"/>
        <w:tblOverlap w:val="never"/>
        <w:tblW w:w="9209" w:type="dxa"/>
        <w:tblLook w:val="04A0" w:firstRow="1" w:lastRow="0" w:firstColumn="1" w:lastColumn="0" w:noHBand="0" w:noVBand="1"/>
      </w:tblPr>
      <w:tblGrid>
        <w:gridCol w:w="2120"/>
        <w:gridCol w:w="2978"/>
        <w:gridCol w:w="4111"/>
      </w:tblGrid>
      <w:tr w:rsidR="00E46900" w:rsidRPr="00A9493B" w14:paraId="4C6CBB1E" w14:textId="77777777" w:rsidTr="00CE0FA3">
        <w:trPr>
          <w:trHeight w:val="20"/>
        </w:trPr>
        <w:tc>
          <w:tcPr>
            <w:tcW w:w="2120" w:type="dxa"/>
            <w:tcBorders>
              <w:top w:val="single" w:sz="4" w:space="0" w:color="auto"/>
              <w:left w:val="single" w:sz="4" w:space="0" w:color="auto"/>
              <w:bottom w:val="single" w:sz="4" w:space="0" w:color="auto"/>
              <w:right w:val="single" w:sz="4" w:space="0" w:color="auto"/>
            </w:tcBorders>
            <w:shd w:val="clear" w:color="auto" w:fill="auto"/>
            <w:hideMark/>
          </w:tcPr>
          <w:p w14:paraId="518BB0AD" w14:textId="77777777" w:rsidR="00E46900" w:rsidRPr="00A9493B" w:rsidRDefault="00E46900" w:rsidP="00CE0FA3">
            <w:pPr>
              <w:jc w:val="center"/>
              <w:rPr>
                <w:b/>
                <w:bCs/>
                <w:color w:val="000000"/>
                <w:sz w:val="24"/>
                <w:szCs w:val="24"/>
              </w:rPr>
            </w:pPr>
            <w:r w:rsidRPr="00A9493B">
              <w:rPr>
                <w:b/>
                <w:bCs/>
                <w:color w:val="000000"/>
                <w:sz w:val="24"/>
                <w:szCs w:val="24"/>
              </w:rPr>
              <w:t>Виды деятельности</w:t>
            </w:r>
          </w:p>
        </w:tc>
        <w:tc>
          <w:tcPr>
            <w:tcW w:w="2978" w:type="dxa"/>
            <w:tcBorders>
              <w:top w:val="single" w:sz="4" w:space="0" w:color="auto"/>
              <w:left w:val="nil"/>
              <w:bottom w:val="single" w:sz="4" w:space="0" w:color="auto"/>
              <w:right w:val="single" w:sz="4" w:space="0" w:color="auto"/>
            </w:tcBorders>
            <w:shd w:val="clear" w:color="auto" w:fill="auto"/>
            <w:hideMark/>
          </w:tcPr>
          <w:p w14:paraId="7705B137" w14:textId="77777777" w:rsidR="00E46900" w:rsidRPr="00A9493B" w:rsidRDefault="00E46900" w:rsidP="00CE0FA3">
            <w:pPr>
              <w:jc w:val="center"/>
              <w:rPr>
                <w:b/>
                <w:bCs/>
                <w:color w:val="000000"/>
                <w:sz w:val="24"/>
                <w:szCs w:val="24"/>
              </w:rPr>
            </w:pPr>
            <w:r w:rsidRPr="00A9493B">
              <w:rPr>
                <w:b/>
                <w:bCs/>
                <w:color w:val="000000"/>
                <w:sz w:val="24"/>
                <w:szCs w:val="24"/>
              </w:rPr>
              <w:t>Код и наименование компетенции</w:t>
            </w:r>
          </w:p>
        </w:tc>
        <w:tc>
          <w:tcPr>
            <w:tcW w:w="4111" w:type="dxa"/>
            <w:tcBorders>
              <w:top w:val="single" w:sz="4" w:space="0" w:color="auto"/>
              <w:left w:val="nil"/>
              <w:bottom w:val="single" w:sz="4" w:space="0" w:color="auto"/>
              <w:right w:val="single" w:sz="4" w:space="0" w:color="auto"/>
            </w:tcBorders>
            <w:shd w:val="clear" w:color="auto" w:fill="auto"/>
            <w:hideMark/>
          </w:tcPr>
          <w:p w14:paraId="306C790D" w14:textId="77777777" w:rsidR="00E46900" w:rsidRPr="00A9493B" w:rsidRDefault="00E46900" w:rsidP="00CE0FA3">
            <w:pPr>
              <w:jc w:val="center"/>
              <w:rPr>
                <w:b/>
                <w:bCs/>
                <w:color w:val="000000"/>
                <w:sz w:val="24"/>
                <w:szCs w:val="24"/>
              </w:rPr>
            </w:pPr>
            <w:r w:rsidRPr="00A9493B">
              <w:rPr>
                <w:b/>
                <w:bCs/>
                <w:iCs/>
                <w:color w:val="000000"/>
                <w:sz w:val="24"/>
                <w:szCs w:val="24"/>
              </w:rPr>
              <w:t>Показатели освоения компетенции</w:t>
            </w:r>
          </w:p>
        </w:tc>
      </w:tr>
      <w:tr w:rsidR="00E46900" w:rsidRPr="00A9493B" w14:paraId="06F70289" w14:textId="77777777" w:rsidTr="00CE0FA3">
        <w:trPr>
          <w:trHeight w:val="20"/>
        </w:trPr>
        <w:tc>
          <w:tcPr>
            <w:tcW w:w="2120" w:type="dxa"/>
            <w:vMerge w:val="restart"/>
            <w:tcBorders>
              <w:top w:val="nil"/>
              <w:left w:val="single" w:sz="4" w:space="0" w:color="auto"/>
              <w:bottom w:val="single" w:sz="4" w:space="0" w:color="auto"/>
              <w:right w:val="single" w:sz="4" w:space="0" w:color="auto"/>
            </w:tcBorders>
            <w:shd w:val="clear" w:color="auto" w:fill="auto"/>
            <w:hideMark/>
          </w:tcPr>
          <w:p w14:paraId="02534E1C" w14:textId="77777777" w:rsidR="00E46900" w:rsidRPr="00A9493B" w:rsidRDefault="00E46900" w:rsidP="00CE0FA3">
            <w:pPr>
              <w:rPr>
                <w:color w:val="000000"/>
                <w:sz w:val="24"/>
                <w:szCs w:val="24"/>
              </w:rPr>
            </w:pPr>
            <w:r w:rsidRPr="00A9493B">
              <w:rPr>
                <w:iCs/>
                <w:color w:val="000000"/>
                <w:sz w:val="24"/>
                <w:szCs w:val="24"/>
              </w:rPr>
              <w:t>Оформление и компоновка технической документации</w:t>
            </w:r>
          </w:p>
        </w:tc>
        <w:tc>
          <w:tcPr>
            <w:tcW w:w="2978" w:type="dxa"/>
            <w:vMerge w:val="restart"/>
            <w:tcBorders>
              <w:top w:val="nil"/>
              <w:left w:val="single" w:sz="4" w:space="0" w:color="auto"/>
              <w:bottom w:val="single" w:sz="4" w:space="0" w:color="auto"/>
              <w:right w:val="single" w:sz="4" w:space="0" w:color="auto"/>
            </w:tcBorders>
            <w:shd w:val="clear" w:color="auto" w:fill="auto"/>
            <w:hideMark/>
          </w:tcPr>
          <w:p w14:paraId="50E84457" w14:textId="77777777" w:rsidR="00E46900" w:rsidRPr="00A9493B" w:rsidRDefault="00E46900" w:rsidP="00CE0FA3">
            <w:pPr>
              <w:rPr>
                <w:color w:val="000000"/>
                <w:sz w:val="24"/>
                <w:szCs w:val="24"/>
              </w:rPr>
            </w:pPr>
            <w:r w:rsidRPr="00A9493B">
              <w:rPr>
                <w:iCs/>
                <w:color w:val="000000"/>
                <w:sz w:val="24"/>
                <w:szCs w:val="24"/>
              </w:rPr>
              <w:t>ПК 1.1. Выполнять ввод и обработку текстовых данных.</w:t>
            </w:r>
          </w:p>
        </w:tc>
        <w:tc>
          <w:tcPr>
            <w:tcW w:w="4111" w:type="dxa"/>
            <w:tcBorders>
              <w:top w:val="nil"/>
              <w:left w:val="nil"/>
              <w:bottom w:val="single" w:sz="4" w:space="0" w:color="auto"/>
              <w:right w:val="single" w:sz="4" w:space="0" w:color="auto"/>
            </w:tcBorders>
            <w:shd w:val="clear" w:color="auto" w:fill="auto"/>
            <w:hideMark/>
          </w:tcPr>
          <w:p w14:paraId="799291F9" w14:textId="77777777" w:rsidR="00E46900" w:rsidRPr="00A9493B" w:rsidRDefault="00E46900" w:rsidP="00CE0FA3">
            <w:pPr>
              <w:rPr>
                <w:b/>
                <w:bCs/>
                <w:color w:val="000000"/>
                <w:sz w:val="24"/>
                <w:szCs w:val="24"/>
              </w:rPr>
            </w:pPr>
            <w:r w:rsidRPr="00A9493B">
              <w:rPr>
                <w:b/>
                <w:bCs/>
                <w:color w:val="000000"/>
                <w:sz w:val="24"/>
                <w:szCs w:val="24"/>
              </w:rPr>
              <w:t>Навыки:</w:t>
            </w:r>
          </w:p>
        </w:tc>
      </w:tr>
      <w:tr w:rsidR="00E46900" w:rsidRPr="00A9493B" w14:paraId="407F13A8"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4D28E5A9"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34FF5E76"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43D79515" w14:textId="77777777" w:rsidR="00E46900" w:rsidRPr="00A9493B" w:rsidRDefault="00E46900" w:rsidP="00CE0FA3">
            <w:pPr>
              <w:rPr>
                <w:color w:val="000000"/>
                <w:sz w:val="24"/>
                <w:szCs w:val="24"/>
              </w:rPr>
            </w:pPr>
            <w:r w:rsidRPr="00A9493B">
              <w:rPr>
                <w:color w:val="000000"/>
                <w:sz w:val="24"/>
                <w:szCs w:val="24"/>
              </w:rPr>
              <w:t>набор и редактирование текста;</w:t>
            </w:r>
          </w:p>
        </w:tc>
      </w:tr>
      <w:tr w:rsidR="00E46900" w:rsidRPr="00A9493B" w14:paraId="0BBE3C92"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6621E361"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3D1CE7CA"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18F50B46" w14:textId="77777777" w:rsidR="00E46900" w:rsidRPr="00A9493B" w:rsidRDefault="00E46900" w:rsidP="00CE0FA3">
            <w:pPr>
              <w:rPr>
                <w:color w:val="000000"/>
                <w:sz w:val="24"/>
                <w:szCs w:val="24"/>
              </w:rPr>
            </w:pPr>
            <w:r w:rsidRPr="00A9493B">
              <w:rPr>
                <w:color w:val="000000"/>
                <w:sz w:val="24"/>
                <w:szCs w:val="24"/>
              </w:rPr>
              <w:t>выполнение операций с фрагментами текста;</w:t>
            </w:r>
          </w:p>
        </w:tc>
      </w:tr>
      <w:tr w:rsidR="00E46900" w:rsidRPr="00A9493B" w14:paraId="4D0DF077"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1C267319"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0A1A598E"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2FEA5D66" w14:textId="77777777" w:rsidR="00E46900" w:rsidRPr="00A9493B" w:rsidRDefault="00E46900" w:rsidP="00CE0FA3">
            <w:pPr>
              <w:rPr>
                <w:color w:val="000000"/>
                <w:sz w:val="24"/>
                <w:szCs w:val="24"/>
              </w:rPr>
            </w:pPr>
            <w:r w:rsidRPr="00A9493B">
              <w:rPr>
                <w:color w:val="000000"/>
                <w:sz w:val="24"/>
                <w:szCs w:val="24"/>
              </w:rPr>
              <w:t xml:space="preserve">создание сложного многостраничного документа; </w:t>
            </w:r>
          </w:p>
        </w:tc>
      </w:tr>
      <w:tr w:rsidR="00E46900" w:rsidRPr="00A9493B" w14:paraId="1E0E592A"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2ACED9FA"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5C8D1001"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2AABDB71" w14:textId="77777777" w:rsidR="00E46900" w:rsidRPr="00A9493B" w:rsidRDefault="00E46900" w:rsidP="00CE0FA3">
            <w:pPr>
              <w:rPr>
                <w:color w:val="000000"/>
                <w:sz w:val="24"/>
                <w:szCs w:val="24"/>
              </w:rPr>
            </w:pPr>
            <w:r w:rsidRPr="00A9493B">
              <w:rPr>
                <w:color w:val="000000"/>
                <w:sz w:val="24"/>
                <w:szCs w:val="24"/>
              </w:rPr>
              <w:t xml:space="preserve">создание и редактирование </w:t>
            </w:r>
            <w:r w:rsidRPr="00A9493B">
              <w:rPr>
                <w:color w:val="000000"/>
                <w:sz w:val="24"/>
                <w:szCs w:val="24"/>
              </w:rPr>
              <w:lastRenderedPageBreak/>
              <w:t>документов в облачных сервисах;</w:t>
            </w:r>
          </w:p>
        </w:tc>
      </w:tr>
      <w:tr w:rsidR="00E46900" w:rsidRPr="00A9493B" w14:paraId="2E95191D"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277F754E"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5FC3EB07"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7A1C667F" w14:textId="77777777" w:rsidR="00E46900" w:rsidRPr="00A9493B" w:rsidRDefault="00E46900" w:rsidP="00CE0FA3">
            <w:pPr>
              <w:rPr>
                <w:color w:val="000000"/>
                <w:sz w:val="24"/>
                <w:szCs w:val="24"/>
              </w:rPr>
            </w:pPr>
            <w:r w:rsidRPr="00A9493B">
              <w:rPr>
                <w:color w:val="000000"/>
                <w:sz w:val="24"/>
                <w:szCs w:val="24"/>
              </w:rPr>
              <w:t>оформление документов таблицами;</w:t>
            </w:r>
          </w:p>
        </w:tc>
      </w:tr>
      <w:tr w:rsidR="00E46900" w:rsidRPr="00A9493B" w14:paraId="37A7AD61"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28F1347E"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4877A023"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30473ACE" w14:textId="77777777" w:rsidR="00E46900" w:rsidRPr="00A9493B" w:rsidRDefault="00E46900" w:rsidP="00CE0FA3">
            <w:pPr>
              <w:rPr>
                <w:color w:val="000000"/>
                <w:sz w:val="24"/>
                <w:szCs w:val="24"/>
              </w:rPr>
            </w:pPr>
            <w:r w:rsidRPr="00A9493B">
              <w:rPr>
                <w:color w:val="000000"/>
                <w:sz w:val="24"/>
                <w:szCs w:val="24"/>
              </w:rPr>
              <w:t>работы в табличных процессорах;</w:t>
            </w:r>
          </w:p>
        </w:tc>
      </w:tr>
      <w:tr w:rsidR="00E46900" w:rsidRPr="00A9493B" w14:paraId="57536FA8"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36B33316"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13BBAC76"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21D3D9B3" w14:textId="77777777" w:rsidR="00E46900" w:rsidRPr="00A9493B" w:rsidRDefault="00E46900" w:rsidP="00CE0FA3">
            <w:pPr>
              <w:rPr>
                <w:color w:val="000000"/>
                <w:sz w:val="24"/>
                <w:szCs w:val="24"/>
              </w:rPr>
            </w:pPr>
            <w:r w:rsidRPr="00A9493B">
              <w:rPr>
                <w:color w:val="000000"/>
                <w:sz w:val="24"/>
                <w:szCs w:val="24"/>
              </w:rPr>
              <w:t>сохранение документов в различных цифровых форматах;</w:t>
            </w:r>
          </w:p>
        </w:tc>
      </w:tr>
      <w:tr w:rsidR="00E46900" w:rsidRPr="00A9493B" w14:paraId="34D53846"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36EF72BF"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1B11E6C0"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18CE13AB" w14:textId="77777777" w:rsidR="00E46900" w:rsidRPr="00A9493B" w:rsidRDefault="00E46900" w:rsidP="00CE0FA3">
            <w:pPr>
              <w:rPr>
                <w:color w:val="000000"/>
                <w:sz w:val="24"/>
                <w:szCs w:val="24"/>
              </w:rPr>
            </w:pPr>
            <w:r w:rsidRPr="00A9493B">
              <w:rPr>
                <w:color w:val="000000"/>
                <w:sz w:val="24"/>
                <w:szCs w:val="24"/>
              </w:rPr>
              <w:t>совместной работы в группе редакторов;</w:t>
            </w:r>
          </w:p>
        </w:tc>
      </w:tr>
      <w:tr w:rsidR="00E46900" w:rsidRPr="00A9493B" w14:paraId="37285FE9"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72DCB543"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1822B165"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05FC3275" w14:textId="77777777" w:rsidR="00E46900" w:rsidRPr="00A9493B" w:rsidRDefault="00E46900" w:rsidP="00CE0FA3">
            <w:pPr>
              <w:rPr>
                <w:color w:val="000000"/>
                <w:sz w:val="24"/>
                <w:szCs w:val="24"/>
              </w:rPr>
            </w:pPr>
            <w:r w:rsidRPr="00A9493B">
              <w:rPr>
                <w:color w:val="000000"/>
                <w:sz w:val="24"/>
                <w:szCs w:val="24"/>
              </w:rPr>
              <w:t>применение к тексту документа стилей и других средств оформления</w:t>
            </w:r>
          </w:p>
        </w:tc>
      </w:tr>
      <w:tr w:rsidR="00E46900" w:rsidRPr="00A9493B" w14:paraId="155368BB"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22F44A55"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10D46CCF"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405EF114" w14:textId="77777777" w:rsidR="00E46900" w:rsidRPr="00A9493B" w:rsidRDefault="00E46900" w:rsidP="00CE0FA3">
            <w:pPr>
              <w:rPr>
                <w:b/>
                <w:bCs/>
                <w:color w:val="000000"/>
                <w:sz w:val="24"/>
                <w:szCs w:val="24"/>
              </w:rPr>
            </w:pPr>
            <w:r w:rsidRPr="00A9493B">
              <w:rPr>
                <w:b/>
                <w:bCs/>
                <w:color w:val="000000"/>
                <w:sz w:val="24"/>
                <w:szCs w:val="24"/>
              </w:rPr>
              <w:t>Умения:</w:t>
            </w:r>
          </w:p>
        </w:tc>
      </w:tr>
      <w:tr w:rsidR="00E46900" w:rsidRPr="00A9493B" w14:paraId="585CF9BB"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3BE586F4"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6F77213E"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48434939" w14:textId="77777777" w:rsidR="00E46900" w:rsidRPr="00A9493B" w:rsidRDefault="00E46900" w:rsidP="00CE0FA3">
            <w:pPr>
              <w:rPr>
                <w:color w:val="000000"/>
                <w:sz w:val="24"/>
                <w:szCs w:val="24"/>
              </w:rPr>
            </w:pPr>
            <w:r w:rsidRPr="00A9493B">
              <w:rPr>
                <w:bCs/>
                <w:color w:val="000000"/>
                <w:sz w:val="24"/>
                <w:szCs w:val="24"/>
              </w:rPr>
              <w:t>применять современные текстовые редакторы и процессоры;</w:t>
            </w:r>
          </w:p>
        </w:tc>
      </w:tr>
      <w:tr w:rsidR="00E46900" w:rsidRPr="00A9493B" w14:paraId="555C1CB3"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01E5559A"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5611A02E"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7D3AD722" w14:textId="77777777" w:rsidR="00E46900" w:rsidRPr="00A9493B" w:rsidRDefault="00E46900" w:rsidP="00CE0FA3">
            <w:pPr>
              <w:rPr>
                <w:color w:val="000000"/>
                <w:sz w:val="24"/>
                <w:szCs w:val="24"/>
              </w:rPr>
            </w:pPr>
            <w:r w:rsidRPr="00A9493B">
              <w:rPr>
                <w:bCs/>
                <w:color w:val="000000"/>
                <w:sz w:val="24"/>
                <w:szCs w:val="24"/>
              </w:rPr>
              <w:t>сохранять документы в различных форматах;</w:t>
            </w:r>
          </w:p>
        </w:tc>
      </w:tr>
      <w:tr w:rsidR="00E46900" w:rsidRPr="00A9493B" w14:paraId="1310907E"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49C5E7DA"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485C7474"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1DEC7350" w14:textId="77777777" w:rsidR="00E46900" w:rsidRPr="00A9493B" w:rsidRDefault="00E46900" w:rsidP="00CE0FA3">
            <w:pPr>
              <w:rPr>
                <w:color w:val="000000"/>
                <w:sz w:val="24"/>
                <w:szCs w:val="24"/>
              </w:rPr>
            </w:pPr>
            <w:r w:rsidRPr="00A9493B">
              <w:rPr>
                <w:bCs/>
                <w:color w:val="000000"/>
                <w:sz w:val="24"/>
                <w:szCs w:val="24"/>
              </w:rPr>
              <w:t xml:space="preserve">применять средства совместного редактирования; </w:t>
            </w:r>
          </w:p>
        </w:tc>
      </w:tr>
      <w:tr w:rsidR="00E46900" w:rsidRPr="00A9493B" w14:paraId="165C51FB"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7D83EFBC"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499107D1"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5BE5B4F7" w14:textId="77777777" w:rsidR="00E46900" w:rsidRPr="00A9493B" w:rsidRDefault="00E46900" w:rsidP="00CE0FA3">
            <w:pPr>
              <w:rPr>
                <w:color w:val="000000"/>
                <w:sz w:val="24"/>
                <w:szCs w:val="24"/>
              </w:rPr>
            </w:pPr>
            <w:r w:rsidRPr="00A9493B">
              <w:rPr>
                <w:bCs/>
                <w:color w:val="000000"/>
                <w:sz w:val="24"/>
                <w:szCs w:val="24"/>
              </w:rPr>
              <w:t xml:space="preserve">создавать, настраивать, применять стили в документе с помощью текстового процессора; </w:t>
            </w:r>
          </w:p>
        </w:tc>
      </w:tr>
      <w:tr w:rsidR="00E46900" w:rsidRPr="00A9493B" w14:paraId="56DFD2B4"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6EC1D363"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1CD76890"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0ED32FDC" w14:textId="77777777" w:rsidR="00E46900" w:rsidRPr="00A9493B" w:rsidRDefault="00E46900" w:rsidP="00CE0FA3">
            <w:pPr>
              <w:rPr>
                <w:color w:val="000000"/>
                <w:sz w:val="24"/>
                <w:szCs w:val="24"/>
              </w:rPr>
            </w:pPr>
            <w:r w:rsidRPr="00A9493B">
              <w:rPr>
                <w:bCs/>
                <w:color w:val="000000"/>
                <w:sz w:val="24"/>
                <w:szCs w:val="24"/>
              </w:rPr>
              <w:t>создавать сложные многостраничные документы с применением импортирования и внедрения текстовых, табличных и графических объектов из разных программных приложений</w:t>
            </w:r>
          </w:p>
        </w:tc>
      </w:tr>
      <w:tr w:rsidR="00E46900" w:rsidRPr="00A9493B" w14:paraId="269DC6F9"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63A31DAD"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03B67155"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09268A8C" w14:textId="77777777" w:rsidR="00E46900" w:rsidRPr="00A9493B" w:rsidRDefault="00E46900" w:rsidP="00CE0FA3">
            <w:pPr>
              <w:rPr>
                <w:b/>
                <w:bCs/>
                <w:color w:val="000000"/>
                <w:sz w:val="24"/>
                <w:szCs w:val="24"/>
              </w:rPr>
            </w:pPr>
            <w:r w:rsidRPr="00A9493B">
              <w:rPr>
                <w:b/>
                <w:bCs/>
                <w:color w:val="000000"/>
                <w:sz w:val="24"/>
                <w:szCs w:val="24"/>
              </w:rPr>
              <w:t>Знания:</w:t>
            </w:r>
          </w:p>
        </w:tc>
      </w:tr>
      <w:tr w:rsidR="00E46900" w:rsidRPr="00A9493B" w14:paraId="2F34D5DC"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0DE6F515"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7054EA10"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04A453F0" w14:textId="77777777" w:rsidR="00E46900" w:rsidRPr="00A9493B" w:rsidRDefault="00E46900" w:rsidP="00CE0FA3">
            <w:pPr>
              <w:rPr>
                <w:color w:val="000000"/>
                <w:sz w:val="24"/>
                <w:szCs w:val="24"/>
              </w:rPr>
            </w:pPr>
            <w:r w:rsidRPr="00A9493B">
              <w:rPr>
                <w:bCs/>
                <w:color w:val="000000"/>
                <w:sz w:val="24"/>
                <w:szCs w:val="24"/>
              </w:rPr>
              <w:t>правила ввода, набора и редактирования текстовой информации;</w:t>
            </w:r>
          </w:p>
        </w:tc>
      </w:tr>
      <w:tr w:rsidR="00E46900" w:rsidRPr="00A9493B" w14:paraId="583DFD26"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18FD3131"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4454D73A"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05D1AF47" w14:textId="77777777" w:rsidR="00E46900" w:rsidRPr="00A9493B" w:rsidRDefault="00E46900" w:rsidP="00CE0FA3">
            <w:pPr>
              <w:rPr>
                <w:color w:val="000000"/>
                <w:sz w:val="24"/>
                <w:szCs w:val="24"/>
              </w:rPr>
            </w:pPr>
            <w:r w:rsidRPr="00A9493B">
              <w:rPr>
                <w:bCs/>
                <w:color w:val="000000"/>
                <w:sz w:val="24"/>
                <w:szCs w:val="24"/>
              </w:rPr>
              <w:t>инструментарий и особенности современных текстовых редакторов и процессоров;</w:t>
            </w:r>
          </w:p>
        </w:tc>
      </w:tr>
      <w:tr w:rsidR="00E46900" w:rsidRPr="00A9493B" w14:paraId="7D965503"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5D258A26"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0431AA80"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0066AA0D" w14:textId="77777777" w:rsidR="00E46900" w:rsidRPr="00A9493B" w:rsidRDefault="00E46900" w:rsidP="00CE0FA3">
            <w:pPr>
              <w:rPr>
                <w:color w:val="000000"/>
                <w:sz w:val="24"/>
                <w:szCs w:val="24"/>
              </w:rPr>
            </w:pPr>
            <w:r w:rsidRPr="00A9493B">
              <w:rPr>
                <w:bCs/>
                <w:color w:val="000000"/>
                <w:sz w:val="24"/>
                <w:szCs w:val="24"/>
              </w:rPr>
              <w:t>возможности настольных издательских систем;</w:t>
            </w:r>
          </w:p>
        </w:tc>
      </w:tr>
      <w:tr w:rsidR="00E46900" w:rsidRPr="00A9493B" w14:paraId="27E3F1E1"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0B485F50"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727D2E4A"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4765CFDB" w14:textId="77777777" w:rsidR="00E46900" w:rsidRPr="00A9493B" w:rsidRDefault="00E46900" w:rsidP="00CE0FA3">
            <w:pPr>
              <w:rPr>
                <w:color w:val="000000"/>
                <w:sz w:val="24"/>
                <w:szCs w:val="24"/>
              </w:rPr>
            </w:pPr>
            <w:r w:rsidRPr="00A9493B">
              <w:rPr>
                <w:bCs/>
                <w:color w:val="000000"/>
                <w:sz w:val="24"/>
                <w:szCs w:val="24"/>
              </w:rPr>
              <w:t>средства совместного редактирования;</w:t>
            </w:r>
          </w:p>
        </w:tc>
      </w:tr>
      <w:tr w:rsidR="00E46900" w:rsidRPr="00A9493B" w14:paraId="2AF585C8"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6EC31F19"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4E8D0488"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12F3B864" w14:textId="77777777" w:rsidR="00E46900" w:rsidRPr="00A9493B" w:rsidRDefault="00E46900" w:rsidP="00CE0FA3">
            <w:pPr>
              <w:rPr>
                <w:color w:val="000000"/>
                <w:sz w:val="24"/>
                <w:szCs w:val="24"/>
              </w:rPr>
            </w:pPr>
            <w:r w:rsidRPr="00A9493B">
              <w:rPr>
                <w:bCs/>
                <w:color w:val="000000"/>
                <w:sz w:val="24"/>
                <w:szCs w:val="24"/>
              </w:rPr>
              <w:t>стандарты форматов представления текстовых и табличных документов;</w:t>
            </w:r>
          </w:p>
        </w:tc>
      </w:tr>
      <w:tr w:rsidR="00E46900" w:rsidRPr="00A9493B" w14:paraId="7A3558E9"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281A1F00"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0D241892"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3CCF5D26" w14:textId="77777777" w:rsidR="00E46900" w:rsidRPr="00A9493B" w:rsidRDefault="00E46900" w:rsidP="00CE0FA3">
            <w:pPr>
              <w:rPr>
                <w:color w:val="000000"/>
                <w:sz w:val="24"/>
                <w:szCs w:val="24"/>
              </w:rPr>
            </w:pPr>
            <w:r w:rsidRPr="00A9493B">
              <w:rPr>
                <w:bCs/>
                <w:color w:val="000000"/>
                <w:sz w:val="24"/>
                <w:szCs w:val="24"/>
              </w:rPr>
              <w:t>понятия публичных и приватных документов;</w:t>
            </w:r>
          </w:p>
        </w:tc>
      </w:tr>
      <w:tr w:rsidR="00E46900" w:rsidRPr="00A9493B" w14:paraId="22260A33"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6BA0E83D"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16FA6745"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1F588654" w14:textId="77777777" w:rsidR="00E46900" w:rsidRPr="00A9493B" w:rsidRDefault="00E46900" w:rsidP="00CE0FA3">
            <w:pPr>
              <w:rPr>
                <w:color w:val="000000"/>
                <w:sz w:val="24"/>
                <w:szCs w:val="24"/>
              </w:rPr>
            </w:pPr>
            <w:r w:rsidRPr="00A9493B">
              <w:rPr>
                <w:bCs/>
                <w:color w:val="000000"/>
                <w:sz w:val="24"/>
                <w:szCs w:val="24"/>
              </w:rPr>
              <w:t>способы работы с документами в облачных хранилищах;</w:t>
            </w:r>
          </w:p>
        </w:tc>
      </w:tr>
      <w:tr w:rsidR="00E46900" w:rsidRPr="00A9493B" w14:paraId="618765BB"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28621D85"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57134CBC"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1A73A4D6" w14:textId="77777777" w:rsidR="00E46900" w:rsidRPr="00A9493B" w:rsidRDefault="00E46900" w:rsidP="00CE0FA3">
            <w:pPr>
              <w:rPr>
                <w:color w:val="000000"/>
                <w:sz w:val="24"/>
                <w:szCs w:val="24"/>
              </w:rPr>
            </w:pPr>
            <w:r w:rsidRPr="00A9493B">
              <w:rPr>
                <w:bCs/>
                <w:color w:val="000000"/>
                <w:sz w:val="24"/>
                <w:szCs w:val="24"/>
              </w:rPr>
              <w:t>основные стандарты оформления текстовых документов</w:t>
            </w:r>
          </w:p>
        </w:tc>
      </w:tr>
      <w:tr w:rsidR="00E46900" w:rsidRPr="00A9493B" w14:paraId="0AA62C1E"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2256956C" w14:textId="77777777" w:rsidR="00E46900" w:rsidRPr="00A9493B" w:rsidRDefault="00E46900" w:rsidP="00CE0FA3">
            <w:pPr>
              <w:rPr>
                <w:color w:val="000000"/>
                <w:sz w:val="24"/>
                <w:szCs w:val="24"/>
              </w:rPr>
            </w:pPr>
          </w:p>
        </w:tc>
        <w:tc>
          <w:tcPr>
            <w:tcW w:w="2978" w:type="dxa"/>
            <w:vMerge w:val="restart"/>
            <w:tcBorders>
              <w:top w:val="nil"/>
              <w:left w:val="single" w:sz="4" w:space="0" w:color="auto"/>
              <w:bottom w:val="single" w:sz="4" w:space="0" w:color="auto"/>
              <w:right w:val="single" w:sz="4" w:space="0" w:color="auto"/>
            </w:tcBorders>
            <w:shd w:val="clear" w:color="auto" w:fill="auto"/>
            <w:hideMark/>
          </w:tcPr>
          <w:p w14:paraId="6EAF0595" w14:textId="77777777" w:rsidR="00E46900" w:rsidRPr="00A9493B" w:rsidRDefault="00E46900" w:rsidP="00CE0FA3">
            <w:pPr>
              <w:rPr>
                <w:color w:val="000000"/>
                <w:sz w:val="24"/>
                <w:szCs w:val="24"/>
              </w:rPr>
            </w:pPr>
            <w:r w:rsidRPr="00A9493B">
              <w:rPr>
                <w:iCs/>
                <w:color w:val="000000"/>
                <w:sz w:val="24"/>
                <w:szCs w:val="24"/>
              </w:rPr>
              <w:t>ПК 1.2. Выполнять преобразование данных, связанных с изменениями структуры документов</w:t>
            </w:r>
          </w:p>
        </w:tc>
        <w:tc>
          <w:tcPr>
            <w:tcW w:w="4111" w:type="dxa"/>
            <w:tcBorders>
              <w:top w:val="nil"/>
              <w:left w:val="nil"/>
              <w:bottom w:val="single" w:sz="4" w:space="0" w:color="auto"/>
              <w:right w:val="single" w:sz="4" w:space="0" w:color="auto"/>
            </w:tcBorders>
            <w:shd w:val="clear" w:color="auto" w:fill="auto"/>
            <w:hideMark/>
          </w:tcPr>
          <w:p w14:paraId="4B760B8E" w14:textId="77777777" w:rsidR="00E46900" w:rsidRPr="00A9493B" w:rsidRDefault="00E46900" w:rsidP="00CE0FA3">
            <w:pPr>
              <w:rPr>
                <w:b/>
                <w:bCs/>
                <w:color w:val="000000"/>
                <w:sz w:val="24"/>
                <w:szCs w:val="24"/>
              </w:rPr>
            </w:pPr>
            <w:r w:rsidRPr="00A9493B">
              <w:rPr>
                <w:b/>
                <w:bCs/>
                <w:color w:val="000000"/>
                <w:sz w:val="24"/>
                <w:szCs w:val="24"/>
              </w:rPr>
              <w:t>Навыки:</w:t>
            </w:r>
          </w:p>
        </w:tc>
      </w:tr>
      <w:tr w:rsidR="00E46900" w:rsidRPr="00A9493B" w14:paraId="2F23E040"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23F73319"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5D700266"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2D18E55D" w14:textId="77777777" w:rsidR="00E46900" w:rsidRPr="00A9493B" w:rsidRDefault="00E46900" w:rsidP="00CE0FA3">
            <w:pPr>
              <w:rPr>
                <w:color w:val="000000"/>
                <w:sz w:val="24"/>
                <w:szCs w:val="24"/>
              </w:rPr>
            </w:pPr>
            <w:r w:rsidRPr="00A9493B">
              <w:rPr>
                <w:color w:val="000000"/>
                <w:sz w:val="24"/>
                <w:szCs w:val="24"/>
              </w:rPr>
              <w:t>создание новых и использование стандартных шаблонов документов;</w:t>
            </w:r>
          </w:p>
        </w:tc>
      </w:tr>
      <w:tr w:rsidR="00E46900" w:rsidRPr="00A9493B" w14:paraId="1D622970"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0E5ECB53"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65AADAFC"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669FD959" w14:textId="77777777" w:rsidR="00E46900" w:rsidRPr="00A9493B" w:rsidRDefault="00E46900" w:rsidP="00CE0FA3">
            <w:pPr>
              <w:rPr>
                <w:color w:val="000000"/>
                <w:sz w:val="24"/>
                <w:szCs w:val="24"/>
              </w:rPr>
            </w:pPr>
            <w:r w:rsidRPr="00A9493B">
              <w:rPr>
                <w:color w:val="000000"/>
                <w:sz w:val="24"/>
                <w:szCs w:val="24"/>
              </w:rPr>
              <w:t>сохранении документов в различных цифровых форматах;</w:t>
            </w:r>
          </w:p>
        </w:tc>
      </w:tr>
      <w:tr w:rsidR="00E46900" w:rsidRPr="00A9493B" w14:paraId="71066A36"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59DC7C10"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7A904B80"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0CAD579A" w14:textId="77777777" w:rsidR="00E46900" w:rsidRPr="00A9493B" w:rsidRDefault="00E46900" w:rsidP="00CE0FA3">
            <w:pPr>
              <w:rPr>
                <w:color w:val="000000"/>
                <w:sz w:val="24"/>
                <w:szCs w:val="24"/>
              </w:rPr>
            </w:pPr>
            <w:r w:rsidRPr="00A9493B">
              <w:rPr>
                <w:color w:val="000000"/>
                <w:sz w:val="24"/>
                <w:szCs w:val="24"/>
              </w:rPr>
              <w:t>преобразование и перекомпоновка данных</w:t>
            </w:r>
          </w:p>
        </w:tc>
      </w:tr>
      <w:tr w:rsidR="00E46900" w:rsidRPr="00A9493B" w14:paraId="29886F07"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1E258D75"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21B09474"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0E3BDC8B" w14:textId="77777777" w:rsidR="00E46900" w:rsidRPr="00A9493B" w:rsidRDefault="00E46900" w:rsidP="00CE0FA3">
            <w:pPr>
              <w:rPr>
                <w:b/>
                <w:bCs/>
                <w:color w:val="000000"/>
                <w:sz w:val="24"/>
                <w:szCs w:val="24"/>
              </w:rPr>
            </w:pPr>
            <w:r w:rsidRPr="00A9493B">
              <w:rPr>
                <w:b/>
                <w:bCs/>
                <w:color w:val="000000"/>
                <w:sz w:val="24"/>
                <w:szCs w:val="24"/>
              </w:rPr>
              <w:t>Умения:</w:t>
            </w:r>
          </w:p>
        </w:tc>
      </w:tr>
      <w:tr w:rsidR="00E46900" w:rsidRPr="00A9493B" w14:paraId="0D8F8581"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721831A9"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25362399"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29005A28" w14:textId="77777777" w:rsidR="00E46900" w:rsidRPr="00A9493B" w:rsidRDefault="00E46900" w:rsidP="00CE0FA3">
            <w:pPr>
              <w:rPr>
                <w:color w:val="000000"/>
                <w:sz w:val="24"/>
                <w:szCs w:val="24"/>
              </w:rPr>
            </w:pPr>
            <w:r w:rsidRPr="00A9493B">
              <w:rPr>
                <w:bCs/>
                <w:color w:val="000000"/>
                <w:sz w:val="24"/>
                <w:szCs w:val="24"/>
              </w:rPr>
              <w:t>создавать структурированные документы и документы слияния;</w:t>
            </w:r>
          </w:p>
        </w:tc>
      </w:tr>
      <w:tr w:rsidR="00E46900" w:rsidRPr="00A9493B" w14:paraId="27B9D046"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56015897"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0CB07193"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6801CA46" w14:textId="77777777" w:rsidR="00E46900" w:rsidRPr="00A9493B" w:rsidRDefault="00E46900" w:rsidP="00CE0FA3">
            <w:pPr>
              <w:rPr>
                <w:color w:val="000000"/>
                <w:sz w:val="24"/>
                <w:szCs w:val="24"/>
              </w:rPr>
            </w:pPr>
            <w:r w:rsidRPr="00A9493B">
              <w:rPr>
                <w:bCs/>
                <w:color w:val="000000"/>
                <w:sz w:val="24"/>
                <w:szCs w:val="24"/>
              </w:rPr>
              <w:t>создавать документы на основе шаблонов;</w:t>
            </w:r>
          </w:p>
        </w:tc>
      </w:tr>
      <w:tr w:rsidR="00E46900" w:rsidRPr="00A9493B" w14:paraId="7E819962"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1E77D60A"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765AF17B"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19EEF033" w14:textId="77777777" w:rsidR="00E46900" w:rsidRPr="00A9493B" w:rsidRDefault="00E46900" w:rsidP="00CE0FA3">
            <w:pPr>
              <w:rPr>
                <w:color w:val="000000"/>
                <w:sz w:val="24"/>
                <w:szCs w:val="24"/>
              </w:rPr>
            </w:pPr>
            <w:r w:rsidRPr="00A9493B">
              <w:rPr>
                <w:bCs/>
                <w:color w:val="000000"/>
                <w:sz w:val="24"/>
                <w:szCs w:val="24"/>
              </w:rPr>
              <w:t>изменять структуру и форму текстовых документов;</w:t>
            </w:r>
          </w:p>
        </w:tc>
      </w:tr>
      <w:tr w:rsidR="00E46900" w:rsidRPr="00A9493B" w14:paraId="7CBCBFE6"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4CE64208"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38800972"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22F71A68" w14:textId="77777777" w:rsidR="00E46900" w:rsidRPr="00A9493B" w:rsidRDefault="00E46900" w:rsidP="00CE0FA3">
            <w:pPr>
              <w:rPr>
                <w:color w:val="000000"/>
                <w:sz w:val="24"/>
                <w:szCs w:val="24"/>
              </w:rPr>
            </w:pPr>
            <w:r w:rsidRPr="00A9493B">
              <w:rPr>
                <w:bCs/>
                <w:color w:val="000000"/>
                <w:sz w:val="24"/>
                <w:szCs w:val="24"/>
              </w:rPr>
              <w:t>преобразовывать форматы и осуществлять перекомпоновку данных в текстовых документах;</w:t>
            </w:r>
          </w:p>
        </w:tc>
      </w:tr>
      <w:tr w:rsidR="00E46900" w:rsidRPr="00A9493B" w14:paraId="39F7C654"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701ADCA1"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518EF2EA"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7409E088" w14:textId="77777777" w:rsidR="00E46900" w:rsidRPr="00A9493B" w:rsidRDefault="00E46900" w:rsidP="00CE0FA3">
            <w:pPr>
              <w:rPr>
                <w:color w:val="000000"/>
                <w:sz w:val="24"/>
                <w:szCs w:val="24"/>
              </w:rPr>
            </w:pPr>
            <w:r w:rsidRPr="00A9493B">
              <w:rPr>
                <w:bCs/>
                <w:color w:val="000000"/>
                <w:sz w:val="24"/>
                <w:szCs w:val="24"/>
              </w:rPr>
              <w:t>создавать сложные многостраничные документы с применением импортирования и внедрения текстовых, табличных и графических объектов из разных программных приложений</w:t>
            </w:r>
          </w:p>
        </w:tc>
      </w:tr>
      <w:tr w:rsidR="00E46900" w:rsidRPr="00A9493B" w14:paraId="6C328373"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71806758"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66098B36"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172E745B" w14:textId="77777777" w:rsidR="00E46900" w:rsidRPr="00A9493B" w:rsidRDefault="00E46900" w:rsidP="00CE0FA3">
            <w:pPr>
              <w:rPr>
                <w:b/>
                <w:bCs/>
                <w:color w:val="000000"/>
                <w:sz w:val="24"/>
                <w:szCs w:val="24"/>
              </w:rPr>
            </w:pPr>
            <w:r w:rsidRPr="00A9493B">
              <w:rPr>
                <w:b/>
                <w:bCs/>
                <w:color w:val="000000"/>
                <w:sz w:val="24"/>
                <w:szCs w:val="24"/>
              </w:rPr>
              <w:t>Знания:</w:t>
            </w:r>
          </w:p>
        </w:tc>
      </w:tr>
      <w:tr w:rsidR="00E46900" w:rsidRPr="00A9493B" w14:paraId="3581FE59"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68E9BC0D"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69E02080"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564BD046" w14:textId="77777777" w:rsidR="00E46900" w:rsidRPr="00A9493B" w:rsidRDefault="00E46900" w:rsidP="00CE0FA3">
            <w:pPr>
              <w:rPr>
                <w:color w:val="000000"/>
                <w:sz w:val="24"/>
                <w:szCs w:val="24"/>
              </w:rPr>
            </w:pPr>
            <w:r w:rsidRPr="00A9493B">
              <w:rPr>
                <w:bCs/>
                <w:color w:val="000000"/>
                <w:sz w:val="24"/>
                <w:szCs w:val="24"/>
              </w:rPr>
              <w:t>стандарты форматов представления текстовых и табличных документов;</w:t>
            </w:r>
          </w:p>
        </w:tc>
      </w:tr>
      <w:tr w:rsidR="00E46900" w:rsidRPr="00A9493B" w14:paraId="1011FEAF"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57076BE8"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52C3795F"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30142667" w14:textId="77777777" w:rsidR="00E46900" w:rsidRPr="00A9493B" w:rsidRDefault="00E46900" w:rsidP="00CE0FA3">
            <w:pPr>
              <w:rPr>
                <w:color w:val="000000"/>
                <w:sz w:val="24"/>
                <w:szCs w:val="24"/>
              </w:rPr>
            </w:pPr>
            <w:r w:rsidRPr="00A9493B">
              <w:rPr>
                <w:bCs/>
                <w:color w:val="000000"/>
                <w:sz w:val="24"/>
                <w:szCs w:val="24"/>
              </w:rPr>
              <w:t>структурные элементы текстовых документов;</w:t>
            </w:r>
          </w:p>
        </w:tc>
      </w:tr>
      <w:tr w:rsidR="00E46900" w:rsidRPr="00A9493B" w14:paraId="41A0E88D"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1D643B12"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293ADD8F"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52527D62" w14:textId="77777777" w:rsidR="00E46900" w:rsidRPr="00A9493B" w:rsidRDefault="00E46900" w:rsidP="00CE0FA3">
            <w:pPr>
              <w:rPr>
                <w:color w:val="000000"/>
                <w:sz w:val="24"/>
                <w:szCs w:val="24"/>
              </w:rPr>
            </w:pPr>
            <w:r w:rsidRPr="00A9493B">
              <w:rPr>
                <w:bCs/>
                <w:color w:val="000000"/>
                <w:sz w:val="24"/>
                <w:szCs w:val="24"/>
              </w:rPr>
              <w:t>основные правила и требования к структуре документов</w:t>
            </w:r>
          </w:p>
        </w:tc>
      </w:tr>
      <w:tr w:rsidR="00E46900" w:rsidRPr="00A9493B" w14:paraId="29F6A73F"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55063BCB" w14:textId="77777777" w:rsidR="00E46900" w:rsidRPr="00A9493B" w:rsidRDefault="00E46900" w:rsidP="00CE0FA3">
            <w:pPr>
              <w:rPr>
                <w:color w:val="000000"/>
                <w:sz w:val="24"/>
                <w:szCs w:val="24"/>
              </w:rPr>
            </w:pPr>
          </w:p>
        </w:tc>
        <w:tc>
          <w:tcPr>
            <w:tcW w:w="2978" w:type="dxa"/>
            <w:vMerge w:val="restart"/>
            <w:tcBorders>
              <w:top w:val="nil"/>
              <w:left w:val="single" w:sz="4" w:space="0" w:color="auto"/>
              <w:bottom w:val="single" w:sz="4" w:space="0" w:color="auto"/>
              <w:right w:val="single" w:sz="4" w:space="0" w:color="auto"/>
            </w:tcBorders>
            <w:shd w:val="clear" w:color="auto" w:fill="auto"/>
            <w:hideMark/>
          </w:tcPr>
          <w:p w14:paraId="6B30BB07" w14:textId="77777777" w:rsidR="00E46900" w:rsidRPr="00A9493B" w:rsidRDefault="00E46900" w:rsidP="00CE0FA3">
            <w:pPr>
              <w:rPr>
                <w:color w:val="000000"/>
                <w:sz w:val="24"/>
                <w:szCs w:val="24"/>
              </w:rPr>
            </w:pPr>
            <w:r w:rsidRPr="00A9493B">
              <w:rPr>
                <w:iCs/>
                <w:color w:val="000000"/>
                <w:sz w:val="24"/>
                <w:szCs w:val="24"/>
              </w:rPr>
              <w:t>ПК 1.3. Выполнять разметку и форматирование документов различных форматов.</w:t>
            </w:r>
          </w:p>
        </w:tc>
        <w:tc>
          <w:tcPr>
            <w:tcW w:w="4111" w:type="dxa"/>
            <w:tcBorders>
              <w:top w:val="nil"/>
              <w:left w:val="nil"/>
              <w:bottom w:val="single" w:sz="4" w:space="0" w:color="auto"/>
              <w:right w:val="single" w:sz="4" w:space="0" w:color="auto"/>
            </w:tcBorders>
            <w:shd w:val="clear" w:color="auto" w:fill="auto"/>
            <w:hideMark/>
          </w:tcPr>
          <w:p w14:paraId="4783E50B" w14:textId="77777777" w:rsidR="00E46900" w:rsidRPr="00A9493B" w:rsidRDefault="00E46900" w:rsidP="00CE0FA3">
            <w:pPr>
              <w:rPr>
                <w:b/>
                <w:bCs/>
                <w:color w:val="000000"/>
                <w:sz w:val="24"/>
                <w:szCs w:val="24"/>
              </w:rPr>
            </w:pPr>
            <w:r w:rsidRPr="00A9493B">
              <w:rPr>
                <w:b/>
                <w:bCs/>
                <w:color w:val="000000"/>
                <w:sz w:val="24"/>
                <w:szCs w:val="24"/>
              </w:rPr>
              <w:t>Навыки:</w:t>
            </w:r>
          </w:p>
        </w:tc>
      </w:tr>
      <w:tr w:rsidR="00E46900" w:rsidRPr="00A9493B" w14:paraId="6937F80C"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767AE3F7"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638870E4"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045FC5E8" w14:textId="77777777" w:rsidR="00E46900" w:rsidRPr="00A9493B" w:rsidRDefault="00E46900" w:rsidP="00CE0FA3">
            <w:pPr>
              <w:rPr>
                <w:color w:val="000000"/>
                <w:sz w:val="24"/>
                <w:szCs w:val="24"/>
              </w:rPr>
            </w:pPr>
            <w:r w:rsidRPr="00A9493B">
              <w:rPr>
                <w:color w:val="000000"/>
                <w:sz w:val="24"/>
                <w:szCs w:val="24"/>
              </w:rPr>
              <w:t>создание списков рисунков, литературных источников и оглавлений;</w:t>
            </w:r>
          </w:p>
        </w:tc>
      </w:tr>
      <w:tr w:rsidR="00E46900" w:rsidRPr="00A9493B" w14:paraId="75BDE7CB"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2333C8FD"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14B26994"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1B891A2D" w14:textId="77777777" w:rsidR="00E46900" w:rsidRPr="00A9493B" w:rsidRDefault="00E46900" w:rsidP="00CE0FA3">
            <w:pPr>
              <w:rPr>
                <w:color w:val="000000"/>
                <w:sz w:val="24"/>
                <w:szCs w:val="24"/>
              </w:rPr>
            </w:pPr>
            <w:r w:rsidRPr="00A9493B">
              <w:rPr>
                <w:color w:val="000000"/>
                <w:sz w:val="24"/>
                <w:szCs w:val="24"/>
              </w:rPr>
              <w:t>разметка и форматирование документов</w:t>
            </w:r>
          </w:p>
        </w:tc>
      </w:tr>
      <w:tr w:rsidR="00E46900" w:rsidRPr="00A9493B" w14:paraId="20783369"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11724079"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672020D2"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56980156" w14:textId="77777777" w:rsidR="00E46900" w:rsidRPr="00A9493B" w:rsidRDefault="00E46900" w:rsidP="00CE0FA3">
            <w:pPr>
              <w:rPr>
                <w:b/>
                <w:bCs/>
                <w:color w:val="000000"/>
                <w:sz w:val="24"/>
                <w:szCs w:val="24"/>
              </w:rPr>
            </w:pPr>
            <w:r w:rsidRPr="00A9493B">
              <w:rPr>
                <w:b/>
                <w:bCs/>
                <w:color w:val="000000"/>
                <w:sz w:val="24"/>
                <w:szCs w:val="24"/>
              </w:rPr>
              <w:t>Умения:</w:t>
            </w:r>
          </w:p>
        </w:tc>
      </w:tr>
      <w:tr w:rsidR="00E46900" w:rsidRPr="00A9493B" w14:paraId="7A5C67B6"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3E58FD97"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77055767"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22F70A8C" w14:textId="77777777" w:rsidR="00E46900" w:rsidRPr="00A9493B" w:rsidRDefault="00E46900" w:rsidP="00CE0FA3">
            <w:pPr>
              <w:rPr>
                <w:color w:val="000000"/>
                <w:sz w:val="24"/>
                <w:szCs w:val="24"/>
              </w:rPr>
            </w:pPr>
            <w:r w:rsidRPr="00A9493B">
              <w:rPr>
                <w:color w:val="000000"/>
                <w:sz w:val="24"/>
                <w:szCs w:val="24"/>
              </w:rPr>
              <w:t>использовать сочетания клавиш для редактирования и форматирования документов;</w:t>
            </w:r>
          </w:p>
        </w:tc>
      </w:tr>
      <w:tr w:rsidR="00E46900" w:rsidRPr="00A9493B" w14:paraId="6057CDD1"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46039C90"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139A2C70"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1CA77C49" w14:textId="77777777" w:rsidR="00E46900" w:rsidRPr="00A9493B" w:rsidRDefault="00E46900" w:rsidP="00CE0FA3">
            <w:pPr>
              <w:rPr>
                <w:color w:val="000000"/>
                <w:sz w:val="24"/>
                <w:szCs w:val="24"/>
              </w:rPr>
            </w:pPr>
            <w:r w:rsidRPr="00A9493B">
              <w:rPr>
                <w:color w:val="000000"/>
                <w:sz w:val="24"/>
                <w:szCs w:val="24"/>
              </w:rPr>
              <w:t>применять средства форматирования</w:t>
            </w:r>
          </w:p>
        </w:tc>
      </w:tr>
      <w:tr w:rsidR="00E46900" w:rsidRPr="00A9493B" w14:paraId="45296BE4"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237FA7D7"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73569F92"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5D349448" w14:textId="77777777" w:rsidR="00E46900" w:rsidRPr="00A9493B" w:rsidRDefault="00E46900" w:rsidP="00CE0FA3">
            <w:pPr>
              <w:rPr>
                <w:b/>
                <w:bCs/>
                <w:color w:val="000000"/>
                <w:sz w:val="24"/>
                <w:szCs w:val="24"/>
              </w:rPr>
            </w:pPr>
            <w:r w:rsidRPr="00A9493B">
              <w:rPr>
                <w:b/>
                <w:bCs/>
                <w:color w:val="000000"/>
                <w:sz w:val="24"/>
                <w:szCs w:val="24"/>
              </w:rPr>
              <w:t>Знания:</w:t>
            </w:r>
          </w:p>
        </w:tc>
      </w:tr>
      <w:tr w:rsidR="00E46900" w:rsidRPr="00A9493B" w14:paraId="00058E13"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611CEC95"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2DACF968"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5FE8C61F" w14:textId="77777777" w:rsidR="00E46900" w:rsidRPr="00A9493B" w:rsidRDefault="00E46900" w:rsidP="00CE0FA3">
            <w:pPr>
              <w:rPr>
                <w:color w:val="000000"/>
                <w:sz w:val="24"/>
                <w:szCs w:val="24"/>
              </w:rPr>
            </w:pPr>
            <w:r w:rsidRPr="00A9493B">
              <w:rPr>
                <w:bCs/>
                <w:color w:val="000000"/>
                <w:sz w:val="24"/>
                <w:szCs w:val="24"/>
              </w:rPr>
              <w:t>правила форматирования документов;</w:t>
            </w:r>
          </w:p>
        </w:tc>
      </w:tr>
      <w:tr w:rsidR="00E46900" w:rsidRPr="00A9493B" w14:paraId="5A6DC95B"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70281736"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4D0F682E"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631C942F" w14:textId="77777777" w:rsidR="00E46900" w:rsidRPr="00A9493B" w:rsidRDefault="00E46900" w:rsidP="00CE0FA3">
            <w:pPr>
              <w:rPr>
                <w:color w:val="000000"/>
                <w:sz w:val="24"/>
                <w:szCs w:val="24"/>
              </w:rPr>
            </w:pPr>
            <w:r w:rsidRPr="00A9493B">
              <w:rPr>
                <w:bCs/>
                <w:color w:val="000000"/>
                <w:sz w:val="24"/>
                <w:szCs w:val="24"/>
              </w:rPr>
              <w:t>понятие версий и совместимости форматов;</w:t>
            </w:r>
          </w:p>
        </w:tc>
      </w:tr>
      <w:tr w:rsidR="00E46900" w:rsidRPr="00A9493B" w14:paraId="4B1DA283"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40D292AF"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69520941"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0B39FFF9" w14:textId="77777777" w:rsidR="00E46900" w:rsidRPr="00A9493B" w:rsidRDefault="00E46900" w:rsidP="00CE0FA3">
            <w:pPr>
              <w:rPr>
                <w:color w:val="000000"/>
                <w:sz w:val="24"/>
                <w:szCs w:val="24"/>
              </w:rPr>
            </w:pPr>
            <w:r w:rsidRPr="00A9493B">
              <w:rPr>
                <w:bCs/>
                <w:color w:val="000000"/>
                <w:sz w:val="24"/>
                <w:szCs w:val="24"/>
              </w:rPr>
              <w:t>структурные элементы текстовых документов</w:t>
            </w:r>
          </w:p>
        </w:tc>
      </w:tr>
      <w:tr w:rsidR="00E46900" w:rsidRPr="00A9493B" w14:paraId="18021E0D"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4AF05820" w14:textId="77777777" w:rsidR="00E46900" w:rsidRPr="00A9493B" w:rsidRDefault="00E46900" w:rsidP="00CE0FA3">
            <w:pPr>
              <w:rPr>
                <w:color w:val="000000"/>
                <w:sz w:val="24"/>
                <w:szCs w:val="24"/>
              </w:rPr>
            </w:pPr>
          </w:p>
        </w:tc>
        <w:tc>
          <w:tcPr>
            <w:tcW w:w="2978" w:type="dxa"/>
            <w:vMerge w:val="restart"/>
            <w:tcBorders>
              <w:top w:val="nil"/>
              <w:left w:val="single" w:sz="4" w:space="0" w:color="auto"/>
              <w:bottom w:val="single" w:sz="4" w:space="0" w:color="auto"/>
              <w:right w:val="single" w:sz="4" w:space="0" w:color="auto"/>
            </w:tcBorders>
            <w:shd w:val="clear" w:color="auto" w:fill="auto"/>
            <w:hideMark/>
          </w:tcPr>
          <w:p w14:paraId="0171A9FB" w14:textId="77777777" w:rsidR="00E46900" w:rsidRPr="00A9493B" w:rsidRDefault="00E46900" w:rsidP="00CE0FA3">
            <w:pPr>
              <w:rPr>
                <w:color w:val="000000"/>
                <w:sz w:val="24"/>
                <w:szCs w:val="24"/>
              </w:rPr>
            </w:pPr>
            <w:r w:rsidRPr="00A9493B">
              <w:rPr>
                <w:iCs/>
                <w:color w:val="000000"/>
                <w:sz w:val="24"/>
                <w:szCs w:val="24"/>
              </w:rPr>
              <w:t>ПК 1.4. Конвертировать аналоговые данные в цифровые.</w:t>
            </w:r>
          </w:p>
        </w:tc>
        <w:tc>
          <w:tcPr>
            <w:tcW w:w="4111" w:type="dxa"/>
            <w:tcBorders>
              <w:top w:val="nil"/>
              <w:left w:val="nil"/>
              <w:bottom w:val="single" w:sz="4" w:space="0" w:color="auto"/>
              <w:right w:val="single" w:sz="4" w:space="0" w:color="auto"/>
            </w:tcBorders>
            <w:shd w:val="clear" w:color="auto" w:fill="auto"/>
            <w:hideMark/>
          </w:tcPr>
          <w:p w14:paraId="0092BA4F" w14:textId="77777777" w:rsidR="00E46900" w:rsidRPr="00A9493B" w:rsidRDefault="00E46900" w:rsidP="00CE0FA3">
            <w:pPr>
              <w:rPr>
                <w:b/>
                <w:bCs/>
                <w:color w:val="000000"/>
                <w:sz w:val="24"/>
                <w:szCs w:val="24"/>
              </w:rPr>
            </w:pPr>
            <w:r w:rsidRPr="00A9493B">
              <w:rPr>
                <w:b/>
                <w:bCs/>
                <w:color w:val="000000"/>
                <w:sz w:val="24"/>
                <w:szCs w:val="24"/>
              </w:rPr>
              <w:t>Навыки:</w:t>
            </w:r>
          </w:p>
        </w:tc>
      </w:tr>
      <w:tr w:rsidR="00E46900" w:rsidRPr="00A9493B" w14:paraId="09098D65"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2447A44A"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6B76619E"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378BCB78" w14:textId="77777777" w:rsidR="00E46900" w:rsidRPr="00A9493B" w:rsidRDefault="00E46900" w:rsidP="00CE0FA3">
            <w:pPr>
              <w:rPr>
                <w:color w:val="000000"/>
                <w:sz w:val="24"/>
                <w:szCs w:val="24"/>
              </w:rPr>
            </w:pPr>
            <w:r w:rsidRPr="00A9493B">
              <w:rPr>
                <w:color w:val="000000"/>
                <w:sz w:val="24"/>
                <w:szCs w:val="24"/>
              </w:rPr>
              <w:t>сканирование, распознавание и сохранение изображений и текста</w:t>
            </w:r>
          </w:p>
        </w:tc>
      </w:tr>
      <w:tr w:rsidR="00E46900" w:rsidRPr="00A9493B" w14:paraId="1A3011C9"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4E820427"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6CE6294D"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54CB66B5" w14:textId="77777777" w:rsidR="00E46900" w:rsidRPr="00A9493B" w:rsidRDefault="00E46900" w:rsidP="00CE0FA3">
            <w:pPr>
              <w:rPr>
                <w:b/>
                <w:bCs/>
                <w:color w:val="000000"/>
                <w:sz w:val="24"/>
                <w:szCs w:val="24"/>
              </w:rPr>
            </w:pPr>
            <w:r w:rsidRPr="00A9493B">
              <w:rPr>
                <w:b/>
                <w:bCs/>
                <w:color w:val="000000"/>
                <w:sz w:val="24"/>
                <w:szCs w:val="24"/>
              </w:rPr>
              <w:t>Умения:</w:t>
            </w:r>
          </w:p>
        </w:tc>
      </w:tr>
      <w:tr w:rsidR="00E46900" w:rsidRPr="00A9493B" w14:paraId="590B13F9"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4127124D"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12F5FC5A"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01DEBD26" w14:textId="77777777" w:rsidR="00E46900" w:rsidRPr="00A9493B" w:rsidRDefault="00E46900" w:rsidP="00CE0FA3">
            <w:pPr>
              <w:rPr>
                <w:color w:val="000000"/>
                <w:sz w:val="24"/>
                <w:szCs w:val="24"/>
              </w:rPr>
            </w:pPr>
            <w:r w:rsidRPr="00A9493B">
              <w:rPr>
                <w:bCs/>
                <w:color w:val="000000"/>
                <w:sz w:val="24"/>
                <w:szCs w:val="24"/>
              </w:rPr>
              <w:t>применять средства ввода графической и текстовой информации</w:t>
            </w:r>
          </w:p>
        </w:tc>
      </w:tr>
      <w:tr w:rsidR="00E46900" w:rsidRPr="00A9493B" w14:paraId="284ADBF5"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190A2801"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35AD7219"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59FF0AB6" w14:textId="77777777" w:rsidR="00E46900" w:rsidRPr="00A9493B" w:rsidRDefault="00E46900" w:rsidP="00CE0FA3">
            <w:pPr>
              <w:rPr>
                <w:b/>
                <w:bCs/>
                <w:color w:val="000000"/>
                <w:sz w:val="24"/>
                <w:szCs w:val="24"/>
              </w:rPr>
            </w:pPr>
            <w:r w:rsidRPr="00A9493B">
              <w:rPr>
                <w:b/>
                <w:bCs/>
                <w:color w:val="000000"/>
                <w:sz w:val="24"/>
                <w:szCs w:val="24"/>
              </w:rPr>
              <w:t>Знания:</w:t>
            </w:r>
          </w:p>
        </w:tc>
      </w:tr>
      <w:tr w:rsidR="00E46900" w:rsidRPr="00A9493B" w14:paraId="468A27C2"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5AE518CC"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21F53F4D"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588A23BE" w14:textId="77777777" w:rsidR="00E46900" w:rsidRPr="00A9493B" w:rsidRDefault="00E46900" w:rsidP="00CE0FA3">
            <w:pPr>
              <w:rPr>
                <w:color w:val="000000"/>
                <w:sz w:val="24"/>
                <w:szCs w:val="24"/>
              </w:rPr>
            </w:pPr>
            <w:r w:rsidRPr="00A9493B">
              <w:rPr>
                <w:bCs/>
                <w:color w:val="000000"/>
                <w:sz w:val="24"/>
                <w:szCs w:val="24"/>
              </w:rPr>
              <w:t xml:space="preserve">виды и назначения периферийных устройств, их устройство и принцип </w:t>
            </w:r>
            <w:r w:rsidRPr="00A9493B">
              <w:rPr>
                <w:bCs/>
                <w:color w:val="000000"/>
                <w:sz w:val="24"/>
                <w:szCs w:val="24"/>
              </w:rPr>
              <w:lastRenderedPageBreak/>
              <w:t>действия, интерфейсы подключения и правила эксплуатации;</w:t>
            </w:r>
          </w:p>
        </w:tc>
      </w:tr>
      <w:tr w:rsidR="00E46900" w:rsidRPr="00A9493B" w14:paraId="77CDF35A"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3D24215B"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2E207EC5"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2FAC15D2" w14:textId="77777777" w:rsidR="00E46900" w:rsidRPr="00A9493B" w:rsidRDefault="00E46900" w:rsidP="00CE0FA3">
            <w:pPr>
              <w:rPr>
                <w:color w:val="000000"/>
                <w:sz w:val="24"/>
                <w:szCs w:val="24"/>
              </w:rPr>
            </w:pPr>
            <w:r w:rsidRPr="00A9493B">
              <w:rPr>
                <w:bCs/>
                <w:color w:val="000000"/>
                <w:sz w:val="24"/>
                <w:szCs w:val="24"/>
              </w:rPr>
              <w:t>средства сканирования и распознавания текста</w:t>
            </w:r>
          </w:p>
        </w:tc>
      </w:tr>
      <w:tr w:rsidR="00E46900" w:rsidRPr="00A9493B" w14:paraId="5B1303A3"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32FDAA46" w14:textId="77777777" w:rsidR="00E46900" w:rsidRPr="00A9493B" w:rsidRDefault="00E46900" w:rsidP="00CE0FA3">
            <w:pPr>
              <w:rPr>
                <w:color w:val="000000"/>
                <w:sz w:val="24"/>
                <w:szCs w:val="24"/>
              </w:rPr>
            </w:pPr>
          </w:p>
        </w:tc>
        <w:tc>
          <w:tcPr>
            <w:tcW w:w="2978" w:type="dxa"/>
            <w:vMerge w:val="restart"/>
            <w:tcBorders>
              <w:top w:val="nil"/>
              <w:left w:val="single" w:sz="4" w:space="0" w:color="auto"/>
              <w:bottom w:val="single" w:sz="4" w:space="0" w:color="auto"/>
              <w:right w:val="single" w:sz="4" w:space="0" w:color="auto"/>
            </w:tcBorders>
            <w:shd w:val="clear" w:color="auto" w:fill="auto"/>
            <w:hideMark/>
          </w:tcPr>
          <w:p w14:paraId="487A0C88" w14:textId="77777777" w:rsidR="00E46900" w:rsidRPr="00A9493B" w:rsidRDefault="00E46900" w:rsidP="00CE0FA3">
            <w:pPr>
              <w:rPr>
                <w:color w:val="000000"/>
                <w:sz w:val="24"/>
                <w:szCs w:val="24"/>
              </w:rPr>
            </w:pPr>
            <w:r w:rsidRPr="00A9493B">
              <w:rPr>
                <w:iCs/>
                <w:color w:val="000000"/>
                <w:sz w:val="24"/>
                <w:szCs w:val="24"/>
              </w:rPr>
              <w:t>ПК 1.5. Выполнять подготовку цифровых данных для дальнейшей обработки и архивирования.</w:t>
            </w:r>
          </w:p>
        </w:tc>
        <w:tc>
          <w:tcPr>
            <w:tcW w:w="4111" w:type="dxa"/>
            <w:tcBorders>
              <w:top w:val="nil"/>
              <w:left w:val="nil"/>
              <w:bottom w:val="single" w:sz="4" w:space="0" w:color="auto"/>
              <w:right w:val="single" w:sz="4" w:space="0" w:color="auto"/>
            </w:tcBorders>
            <w:shd w:val="clear" w:color="auto" w:fill="auto"/>
            <w:hideMark/>
          </w:tcPr>
          <w:p w14:paraId="0D3F93BA" w14:textId="77777777" w:rsidR="00E46900" w:rsidRPr="00A9493B" w:rsidRDefault="00E46900" w:rsidP="00CE0FA3">
            <w:pPr>
              <w:rPr>
                <w:b/>
                <w:bCs/>
                <w:color w:val="000000"/>
                <w:sz w:val="24"/>
                <w:szCs w:val="24"/>
              </w:rPr>
            </w:pPr>
            <w:r w:rsidRPr="00A9493B">
              <w:rPr>
                <w:b/>
                <w:bCs/>
                <w:color w:val="000000"/>
                <w:sz w:val="24"/>
                <w:szCs w:val="24"/>
              </w:rPr>
              <w:t>Навыки:</w:t>
            </w:r>
          </w:p>
        </w:tc>
      </w:tr>
      <w:tr w:rsidR="00E46900" w:rsidRPr="00A9493B" w14:paraId="5558F5BA"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037F5F7B"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487EAE4D"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3EF197CA" w14:textId="77777777" w:rsidR="00E46900" w:rsidRPr="00A9493B" w:rsidRDefault="00E46900" w:rsidP="00CE0FA3">
            <w:pPr>
              <w:rPr>
                <w:color w:val="000000"/>
                <w:sz w:val="24"/>
                <w:szCs w:val="24"/>
              </w:rPr>
            </w:pPr>
            <w:r w:rsidRPr="00A9493B">
              <w:rPr>
                <w:color w:val="000000"/>
                <w:sz w:val="24"/>
                <w:szCs w:val="24"/>
              </w:rPr>
              <w:t>сохранения документов в облачных хранилищах;</w:t>
            </w:r>
          </w:p>
        </w:tc>
      </w:tr>
      <w:tr w:rsidR="00E46900" w:rsidRPr="00A9493B" w14:paraId="48930C18"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50D7B623"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7E73472F"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277EDA8D" w14:textId="77777777" w:rsidR="00E46900" w:rsidRPr="00A9493B" w:rsidRDefault="00E46900" w:rsidP="00CE0FA3">
            <w:pPr>
              <w:rPr>
                <w:color w:val="000000"/>
                <w:sz w:val="24"/>
                <w:szCs w:val="24"/>
              </w:rPr>
            </w:pPr>
            <w:r w:rsidRPr="00A9493B">
              <w:rPr>
                <w:color w:val="000000"/>
                <w:sz w:val="24"/>
                <w:szCs w:val="24"/>
              </w:rPr>
              <w:t>сохранения, копирования и создания резервных копий документов</w:t>
            </w:r>
          </w:p>
        </w:tc>
      </w:tr>
      <w:tr w:rsidR="00E46900" w:rsidRPr="00A9493B" w14:paraId="5D2B5E67"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4C43C963"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5F91BE8B"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7547C3B1" w14:textId="77777777" w:rsidR="00E46900" w:rsidRPr="00A9493B" w:rsidRDefault="00E46900" w:rsidP="00CE0FA3">
            <w:pPr>
              <w:rPr>
                <w:b/>
                <w:bCs/>
                <w:color w:val="000000"/>
                <w:sz w:val="24"/>
                <w:szCs w:val="24"/>
              </w:rPr>
            </w:pPr>
            <w:r w:rsidRPr="00A9493B">
              <w:rPr>
                <w:b/>
                <w:bCs/>
                <w:color w:val="000000"/>
                <w:sz w:val="24"/>
                <w:szCs w:val="24"/>
              </w:rPr>
              <w:t>Умения:</w:t>
            </w:r>
          </w:p>
        </w:tc>
      </w:tr>
      <w:tr w:rsidR="00E46900" w:rsidRPr="00A9493B" w14:paraId="7ED0F4B7"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63D16E0E"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74780AB7"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3C400372" w14:textId="77777777" w:rsidR="00E46900" w:rsidRPr="00A9493B" w:rsidRDefault="00E46900" w:rsidP="00CE0FA3">
            <w:pPr>
              <w:rPr>
                <w:color w:val="000000"/>
                <w:sz w:val="24"/>
                <w:szCs w:val="24"/>
              </w:rPr>
            </w:pPr>
            <w:r w:rsidRPr="00A9493B">
              <w:rPr>
                <w:bCs/>
                <w:color w:val="000000"/>
                <w:sz w:val="24"/>
                <w:szCs w:val="24"/>
              </w:rPr>
              <w:t>работать с программами архивирования;</w:t>
            </w:r>
          </w:p>
        </w:tc>
      </w:tr>
      <w:tr w:rsidR="00E46900" w:rsidRPr="00A9493B" w14:paraId="3419B46C"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31491B8C"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5CB2A87E"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4CF6D36C" w14:textId="77777777" w:rsidR="00E46900" w:rsidRPr="00A9493B" w:rsidRDefault="00E46900" w:rsidP="00CE0FA3">
            <w:pPr>
              <w:rPr>
                <w:color w:val="000000"/>
                <w:sz w:val="24"/>
                <w:szCs w:val="24"/>
              </w:rPr>
            </w:pPr>
            <w:r w:rsidRPr="00A9493B">
              <w:rPr>
                <w:bCs/>
                <w:color w:val="000000"/>
                <w:sz w:val="24"/>
                <w:szCs w:val="24"/>
              </w:rPr>
              <w:t>использовать встроенные функции резервирования в современных текстовых процессорах</w:t>
            </w:r>
          </w:p>
        </w:tc>
      </w:tr>
      <w:tr w:rsidR="00E46900" w:rsidRPr="00A9493B" w14:paraId="53757EC3"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592B5312"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6E1ED073"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2F2FAFBC" w14:textId="77777777" w:rsidR="00E46900" w:rsidRPr="00A9493B" w:rsidRDefault="00E46900" w:rsidP="00CE0FA3">
            <w:pPr>
              <w:rPr>
                <w:b/>
                <w:bCs/>
                <w:color w:val="000000"/>
                <w:sz w:val="24"/>
                <w:szCs w:val="24"/>
              </w:rPr>
            </w:pPr>
            <w:r w:rsidRPr="00A9493B">
              <w:rPr>
                <w:b/>
                <w:bCs/>
                <w:color w:val="000000"/>
                <w:sz w:val="24"/>
                <w:szCs w:val="24"/>
              </w:rPr>
              <w:t>Знания:</w:t>
            </w:r>
          </w:p>
        </w:tc>
      </w:tr>
      <w:tr w:rsidR="00E46900" w:rsidRPr="00A9493B" w14:paraId="74AB4762"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5D8CD2E8"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7E8406D6"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2A0749E9" w14:textId="77777777" w:rsidR="00E46900" w:rsidRPr="00A9493B" w:rsidRDefault="00E46900" w:rsidP="00CE0FA3">
            <w:pPr>
              <w:rPr>
                <w:color w:val="000000"/>
                <w:sz w:val="24"/>
                <w:szCs w:val="24"/>
              </w:rPr>
            </w:pPr>
            <w:r w:rsidRPr="00A9493B">
              <w:rPr>
                <w:bCs/>
                <w:color w:val="000000"/>
                <w:sz w:val="24"/>
                <w:szCs w:val="24"/>
              </w:rPr>
              <w:t>способы работы с документами в облачных хранилищах;</w:t>
            </w:r>
          </w:p>
        </w:tc>
      </w:tr>
      <w:tr w:rsidR="00E46900" w:rsidRPr="00A9493B" w14:paraId="7B317661"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69DE6F56"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15623673"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73CF8515" w14:textId="77777777" w:rsidR="00E46900" w:rsidRPr="00A9493B" w:rsidRDefault="00E46900" w:rsidP="00CE0FA3">
            <w:pPr>
              <w:rPr>
                <w:color w:val="000000"/>
                <w:sz w:val="24"/>
                <w:szCs w:val="24"/>
              </w:rPr>
            </w:pPr>
            <w:r w:rsidRPr="00A9493B">
              <w:rPr>
                <w:bCs/>
                <w:color w:val="000000"/>
                <w:sz w:val="24"/>
                <w:szCs w:val="24"/>
              </w:rPr>
              <w:t>виды и методы осуществления процесса резервирования данных;</w:t>
            </w:r>
          </w:p>
        </w:tc>
      </w:tr>
      <w:tr w:rsidR="00E46900" w:rsidRPr="00A9493B" w14:paraId="2173B379"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33975BE7"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50AD7FB7"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2B095E4E" w14:textId="77777777" w:rsidR="00E46900" w:rsidRPr="00A9493B" w:rsidRDefault="00E46900" w:rsidP="00CE0FA3">
            <w:pPr>
              <w:rPr>
                <w:color w:val="000000"/>
                <w:sz w:val="24"/>
                <w:szCs w:val="24"/>
              </w:rPr>
            </w:pPr>
            <w:r w:rsidRPr="00A9493B">
              <w:rPr>
                <w:bCs/>
                <w:color w:val="000000"/>
                <w:sz w:val="24"/>
                <w:szCs w:val="24"/>
              </w:rPr>
              <w:t>виды и форматы средств архивирования</w:t>
            </w:r>
          </w:p>
        </w:tc>
      </w:tr>
      <w:tr w:rsidR="00E46900" w:rsidRPr="00A9493B" w14:paraId="7371228A"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6EB8FA54" w14:textId="77777777" w:rsidR="00E46900" w:rsidRPr="00A9493B" w:rsidRDefault="00E46900" w:rsidP="00CE0FA3">
            <w:pPr>
              <w:rPr>
                <w:color w:val="000000"/>
                <w:sz w:val="24"/>
                <w:szCs w:val="24"/>
              </w:rPr>
            </w:pPr>
          </w:p>
        </w:tc>
        <w:tc>
          <w:tcPr>
            <w:tcW w:w="2978" w:type="dxa"/>
            <w:vMerge w:val="restart"/>
            <w:tcBorders>
              <w:top w:val="nil"/>
              <w:left w:val="single" w:sz="4" w:space="0" w:color="auto"/>
              <w:bottom w:val="single" w:sz="4" w:space="0" w:color="auto"/>
              <w:right w:val="single" w:sz="4" w:space="0" w:color="auto"/>
            </w:tcBorders>
            <w:shd w:val="clear" w:color="auto" w:fill="auto"/>
            <w:hideMark/>
          </w:tcPr>
          <w:p w14:paraId="49684C65" w14:textId="77777777" w:rsidR="00E46900" w:rsidRPr="00A9493B" w:rsidRDefault="00E46900" w:rsidP="00CE0FA3">
            <w:pPr>
              <w:rPr>
                <w:color w:val="000000"/>
                <w:sz w:val="24"/>
                <w:szCs w:val="24"/>
              </w:rPr>
            </w:pPr>
            <w:r w:rsidRPr="00A9493B">
              <w:rPr>
                <w:iCs/>
                <w:color w:val="000000"/>
                <w:sz w:val="24"/>
                <w:szCs w:val="24"/>
              </w:rPr>
              <w:t>ПК 1.6. Формировать запросы для получения информации в базах данных</w:t>
            </w:r>
          </w:p>
        </w:tc>
        <w:tc>
          <w:tcPr>
            <w:tcW w:w="4111" w:type="dxa"/>
            <w:tcBorders>
              <w:top w:val="nil"/>
              <w:left w:val="nil"/>
              <w:bottom w:val="single" w:sz="4" w:space="0" w:color="auto"/>
              <w:right w:val="single" w:sz="4" w:space="0" w:color="auto"/>
            </w:tcBorders>
            <w:shd w:val="clear" w:color="auto" w:fill="auto"/>
            <w:hideMark/>
          </w:tcPr>
          <w:p w14:paraId="41479D7A" w14:textId="77777777" w:rsidR="00E46900" w:rsidRPr="00A9493B" w:rsidRDefault="00E46900" w:rsidP="00CE0FA3">
            <w:pPr>
              <w:rPr>
                <w:b/>
                <w:bCs/>
                <w:color w:val="000000"/>
                <w:sz w:val="24"/>
                <w:szCs w:val="24"/>
              </w:rPr>
            </w:pPr>
            <w:r w:rsidRPr="00A9493B">
              <w:rPr>
                <w:b/>
                <w:bCs/>
                <w:color w:val="000000"/>
                <w:sz w:val="24"/>
                <w:szCs w:val="24"/>
              </w:rPr>
              <w:t>Навыки:</w:t>
            </w:r>
          </w:p>
        </w:tc>
      </w:tr>
      <w:tr w:rsidR="00E46900" w:rsidRPr="00A9493B" w14:paraId="2DBBB4C7"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56470470"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7D8223B6"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04A0F3F5" w14:textId="77777777" w:rsidR="00E46900" w:rsidRPr="00A9493B" w:rsidRDefault="00E46900" w:rsidP="00CE0FA3">
            <w:pPr>
              <w:rPr>
                <w:color w:val="000000"/>
                <w:sz w:val="24"/>
                <w:szCs w:val="24"/>
              </w:rPr>
            </w:pPr>
            <w:r w:rsidRPr="00A9493B">
              <w:rPr>
                <w:color w:val="000000"/>
                <w:sz w:val="24"/>
                <w:szCs w:val="24"/>
              </w:rPr>
              <w:t>формирования запросов к базам данных</w:t>
            </w:r>
          </w:p>
        </w:tc>
      </w:tr>
      <w:tr w:rsidR="00E46900" w:rsidRPr="00A9493B" w14:paraId="137DB55B"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151307AB"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1619E8A4"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7AFE93EC" w14:textId="77777777" w:rsidR="00E46900" w:rsidRPr="00A9493B" w:rsidRDefault="00E46900" w:rsidP="00CE0FA3">
            <w:pPr>
              <w:rPr>
                <w:b/>
                <w:bCs/>
                <w:color w:val="000000"/>
                <w:sz w:val="24"/>
                <w:szCs w:val="24"/>
              </w:rPr>
            </w:pPr>
            <w:r w:rsidRPr="00A9493B">
              <w:rPr>
                <w:b/>
                <w:bCs/>
                <w:color w:val="000000"/>
                <w:sz w:val="24"/>
                <w:szCs w:val="24"/>
              </w:rPr>
              <w:t>Умения:</w:t>
            </w:r>
            <w:r w:rsidRPr="00A9493B">
              <w:rPr>
                <w:color w:val="000000"/>
                <w:sz w:val="24"/>
                <w:szCs w:val="24"/>
              </w:rPr>
              <w:t xml:space="preserve"> </w:t>
            </w:r>
          </w:p>
        </w:tc>
      </w:tr>
      <w:tr w:rsidR="00E46900" w:rsidRPr="00A9493B" w14:paraId="5ADBFA16"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58A317D5"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03D633EE"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4B92D401" w14:textId="77777777" w:rsidR="00E46900" w:rsidRPr="00A9493B" w:rsidRDefault="00E46900" w:rsidP="00CE0FA3">
            <w:pPr>
              <w:rPr>
                <w:color w:val="000000"/>
                <w:sz w:val="24"/>
                <w:szCs w:val="24"/>
              </w:rPr>
            </w:pPr>
            <w:r w:rsidRPr="00A9493B">
              <w:rPr>
                <w:bCs/>
                <w:color w:val="000000"/>
                <w:sz w:val="24"/>
                <w:szCs w:val="24"/>
              </w:rPr>
              <w:t>формировать отчеты с помощью запросов к базам данных</w:t>
            </w:r>
          </w:p>
        </w:tc>
      </w:tr>
      <w:tr w:rsidR="00E46900" w:rsidRPr="00A9493B" w14:paraId="55531656"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44160206"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1B586677"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295FA53E" w14:textId="77777777" w:rsidR="00E46900" w:rsidRPr="00A9493B" w:rsidRDefault="00E46900" w:rsidP="00CE0FA3">
            <w:pPr>
              <w:rPr>
                <w:b/>
                <w:bCs/>
                <w:color w:val="000000"/>
                <w:sz w:val="24"/>
                <w:szCs w:val="24"/>
              </w:rPr>
            </w:pPr>
            <w:r w:rsidRPr="00A9493B">
              <w:rPr>
                <w:b/>
                <w:bCs/>
                <w:color w:val="000000"/>
                <w:sz w:val="24"/>
                <w:szCs w:val="24"/>
              </w:rPr>
              <w:t>Знания:</w:t>
            </w:r>
          </w:p>
        </w:tc>
      </w:tr>
      <w:tr w:rsidR="00E46900" w:rsidRPr="00A9493B" w14:paraId="1F11DA2A"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6F8CC0C6"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05CC5C7A"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0C046135" w14:textId="77777777" w:rsidR="00E46900" w:rsidRPr="00A9493B" w:rsidRDefault="00E46900" w:rsidP="00CE0FA3">
            <w:pPr>
              <w:rPr>
                <w:color w:val="000000"/>
                <w:sz w:val="24"/>
                <w:szCs w:val="24"/>
              </w:rPr>
            </w:pPr>
            <w:r w:rsidRPr="00A9493B">
              <w:rPr>
                <w:bCs/>
                <w:color w:val="000000"/>
                <w:sz w:val="24"/>
                <w:szCs w:val="24"/>
              </w:rPr>
              <w:t>принципы организации информационных и архитектуру баз данных;</w:t>
            </w:r>
          </w:p>
        </w:tc>
      </w:tr>
      <w:tr w:rsidR="00E46900" w:rsidRPr="00A9493B" w14:paraId="2F2ADD2C"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0AEB41AC"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7E4310BD"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6DE617C5" w14:textId="77777777" w:rsidR="00E46900" w:rsidRPr="00A9493B" w:rsidRDefault="00E46900" w:rsidP="00CE0FA3">
            <w:pPr>
              <w:rPr>
                <w:color w:val="000000"/>
                <w:sz w:val="24"/>
                <w:szCs w:val="24"/>
              </w:rPr>
            </w:pPr>
            <w:r w:rsidRPr="00A9493B">
              <w:rPr>
                <w:bCs/>
                <w:color w:val="000000"/>
                <w:sz w:val="24"/>
                <w:szCs w:val="24"/>
              </w:rPr>
              <w:t>основные положения теории баз знаний</w:t>
            </w:r>
          </w:p>
        </w:tc>
      </w:tr>
      <w:tr w:rsidR="00E46900" w:rsidRPr="00A9493B" w14:paraId="1B090106"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1A73BD86" w14:textId="77777777" w:rsidR="00E46900" w:rsidRPr="00A9493B" w:rsidRDefault="00E46900" w:rsidP="00CE0FA3">
            <w:pPr>
              <w:rPr>
                <w:color w:val="000000"/>
                <w:sz w:val="24"/>
                <w:szCs w:val="24"/>
              </w:rPr>
            </w:pPr>
          </w:p>
        </w:tc>
        <w:tc>
          <w:tcPr>
            <w:tcW w:w="2978" w:type="dxa"/>
            <w:vMerge w:val="restart"/>
            <w:tcBorders>
              <w:top w:val="nil"/>
              <w:left w:val="single" w:sz="4" w:space="0" w:color="auto"/>
              <w:bottom w:val="single" w:sz="4" w:space="0" w:color="auto"/>
              <w:right w:val="single" w:sz="4" w:space="0" w:color="auto"/>
            </w:tcBorders>
            <w:shd w:val="clear" w:color="auto" w:fill="auto"/>
            <w:hideMark/>
          </w:tcPr>
          <w:p w14:paraId="653A7DAB" w14:textId="77777777" w:rsidR="00E46900" w:rsidRPr="00A9493B" w:rsidRDefault="00E46900" w:rsidP="00CE0FA3">
            <w:pPr>
              <w:rPr>
                <w:color w:val="000000"/>
                <w:sz w:val="24"/>
                <w:szCs w:val="24"/>
              </w:rPr>
            </w:pPr>
            <w:r w:rsidRPr="00A9493B">
              <w:rPr>
                <w:iCs/>
                <w:color w:val="000000"/>
                <w:sz w:val="24"/>
                <w:szCs w:val="24"/>
              </w:rPr>
              <w:t>ПК 1.7. Выполнять операции с объектами базы данных</w:t>
            </w:r>
          </w:p>
        </w:tc>
        <w:tc>
          <w:tcPr>
            <w:tcW w:w="4111" w:type="dxa"/>
            <w:tcBorders>
              <w:top w:val="nil"/>
              <w:left w:val="nil"/>
              <w:bottom w:val="single" w:sz="4" w:space="0" w:color="auto"/>
              <w:right w:val="single" w:sz="4" w:space="0" w:color="auto"/>
            </w:tcBorders>
            <w:shd w:val="clear" w:color="auto" w:fill="auto"/>
            <w:hideMark/>
          </w:tcPr>
          <w:p w14:paraId="0FF3E79C" w14:textId="77777777" w:rsidR="00E46900" w:rsidRPr="00A9493B" w:rsidRDefault="00E46900" w:rsidP="00CE0FA3">
            <w:pPr>
              <w:rPr>
                <w:b/>
                <w:bCs/>
                <w:color w:val="000000"/>
                <w:sz w:val="24"/>
                <w:szCs w:val="24"/>
              </w:rPr>
            </w:pPr>
            <w:r w:rsidRPr="00A9493B">
              <w:rPr>
                <w:b/>
                <w:bCs/>
                <w:color w:val="000000"/>
                <w:sz w:val="24"/>
                <w:szCs w:val="24"/>
              </w:rPr>
              <w:t>Навыки:</w:t>
            </w:r>
          </w:p>
        </w:tc>
      </w:tr>
      <w:tr w:rsidR="00E46900" w:rsidRPr="00A9493B" w14:paraId="7EC9EEF1"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4379033E"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147E46FB"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4B75BC69" w14:textId="77777777" w:rsidR="00E46900" w:rsidRPr="00A9493B" w:rsidRDefault="00E46900" w:rsidP="00CE0FA3">
            <w:pPr>
              <w:rPr>
                <w:color w:val="000000"/>
                <w:sz w:val="24"/>
                <w:szCs w:val="24"/>
              </w:rPr>
            </w:pPr>
            <w:r w:rsidRPr="00A9493B">
              <w:rPr>
                <w:color w:val="000000"/>
                <w:sz w:val="24"/>
                <w:szCs w:val="24"/>
              </w:rPr>
              <w:t>ведения и актуализации информационных баз данных</w:t>
            </w:r>
          </w:p>
        </w:tc>
      </w:tr>
      <w:tr w:rsidR="00E46900" w:rsidRPr="00A9493B" w14:paraId="238A2650"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23E09BD9"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7AC796E4"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55F49878" w14:textId="77777777" w:rsidR="00E46900" w:rsidRPr="00A9493B" w:rsidRDefault="00E46900" w:rsidP="00CE0FA3">
            <w:pPr>
              <w:rPr>
                <w:b/>
                <w:bCs/>
                <w:color w:val="000000"/>
                <w:sz w:val="24"/>
                <w:szCs w:val="24"/>
              </w:rPr>
            </w:pPr>
            <w:r w:rsidRPr="00A9493B">
              <w:rPr>
                <w:b/>
                <w:bCs/>
                <w:color w:val="000000"/>
                <w:sz w:val="24"/>
                <w:szCs w:val="24"/>
              </w:rPr>
              <w:t>Умения:</w:t>
            </w:r>
          </w:p>
        </w:tc>
      </w:tr>
      <w:tr w:rsidR="00E46900" w:rsidRPr="00A9493B" w14:paraId="15683DD4"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05EC8210"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5D465FBA"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6FD33A15" w14:textId="77777777" w:rsidR="00E46900" w:rsidRPr="00A9493B" w:rsidRDefault="00E46900" w:rsidP="00CE0FA3">
            <w:pPr>
              <w:rPr>
                <w:color w:val="000000"/>
                <w:sz w:val="24"/>
                <w:szCs w:val="24"/>
              </w:rPr>
            </w:pPr>
            <w:r w:rsidRPr="00A9493B">
              <w:rPr>
                <w:bCs/>
                <w:color w:val="000000"/>
                <w:sz w:val="24"/>
                <w:szCs w:val="24"/>
              </w:rPr>
              <w:t>выполнять обновление информации в базах данных</w:t>
            </w:r>
          </w:p>
        </w:tc>
      </w:tr>
      <w:tr w:rsidR="00E46900" w:rsidRPr="00A9493B" w14:paraId="7B903450"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5B18ADC7"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5CCF9B3C"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238334E0" w14:textId="77777777" w:rsidR="00E46900" w:rsidRPr="00A9493B" w:rsidRDefault="00E46900" w:rsidP="00CE0FA3">
            <w:pPr>
              <w:rPr>
                <w:b/>
                <w:bCs/>
                <w:color w:val="000000"/>
                <w:sz w:val="24"/>
                <w:szCs w:val="24"/>
              </w:rPr>
            </w:pPr>
            <w:r w:rsidRPr="00A9493B">
              <w:rPr>
                <w:b/>
                <w:bCs/>
                <w:color w:val="000000"/>
                <w:sz w:val="24"/>
                <w:szCs w:val="24"/>
              </w:rPr>
              <w:t>Знания:</w:t>
            </w:r>
          </w:p>
        </w:tc>
      </w:tr>
      <w:tr w:rsidR="00E46900" w:rsidRPr="00A9493B" w14:paraId="5E1C802B"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6633D114"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6CE8DB62"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3C3526C1" w14:textId="77777777" w:rsidR="00E46900" w:rsidRPr="00A9493B" w:rsidRDefault="00E46900" w:rsidP="00CE0FA3">
            <w:pPr>
              <w:rPr>
                <w:color w:val="000000"/>
                <w:sz w:val="24"/>
                <w:szCs w:val="24"/>
              </w:rPr>
            </w:pPr>
            <w:r w:rsidRPr="00A9493B">
              <w:rPr>
                <w:bCs/>
                <w:color w:val="000000"/>
                <w:sz w:val="24"/>
                <w:szCs w:val="24"/>
              </w:rPr>
              <w:t>виды и правила построения запросов к базам данных</w:t>
            </w:r>
          </w:p>
        </w:tc>
      </w:tr>
      <w:tr w:rsidR="00E46900" w:rsidRPr="00A9493B" w14:paraId="77D22B7C" w14:textId="77777777" w:rsidTr="00CE0FA3">
        <w:trPr>
          <w:trHeight w:val="20"/>
        </w:trPr>
        <w:tc>
          <w:tcPr>
            <w:tcW w:w="2120" w:type="dxa"/>
            <w:vMerge w:val="restart"/>
            <w:tcBorders>
              <w:top w:val="nil"/>
              <w:left w:val="single" w:sz="4" w:space="0" w:color="auto"/>
              <w:bottom w:val="single" w:sz="4" w:space="0" w:color="auto"/>
              <w:right w:val="single" w:sz="4" w:space="0" w:color="auto"/>
            </w:tcBorders>
            <w:shd w:val="clear" w:color="auto" w:fill="auto"/>
            <w:hideMark/>
          </w:tcPr>
          <w:p w14:paraId="066DEB75" w14:textId="77777777" w:rsidR="00E46900" w:rsidRPr="00A9493B" w:rsidRDefault="00E46900" w:rsidP="00CE0FA3">
            <w:pPr>
              <w:rPr>
                <w:color w:val="000000"/>
                <w:sz w:val="24"/>
                <w:szCs w:val="24"/>
              </w:rPr>
            </w:pPr>
            <w:r w:rsidRPr="00A9493B">
              <w:rPr>
                <w:color w:val="000000"/>
                <w:sz w:val="24"/>
                <w:szCs w:val="24"/>
              </w:rPr>
              <w:t>Техническая обработка и размещение информационных ресурсов на сайте (по выбору)</w:t>
            </w:r>
          </w:p>
        </w:tc>
        <w:tc>
          <w:tcPr>
            <w:tcW w:w="2978" w:type="dxa"/>
            <w:vMerge w:val="restart"/>
            <w:tcBorders>
              <w:top w:val="nil"/>
              <w:left w:val="single" w:sz="4" w:space="0" w:color="auto"/>
              <w:bottom w:val="single" w:sz="4" w:space="0" w:color="auto"/>
              <w:right w:val="single" w:sz="4" w:space="0" w:color="auto"/>
            </w:tcBorders>
            <w:shd w:val="clear" w:color="auto" w:fill="auto"/>
            <w:hideMark/>
          </w:tcPr>
          <w:p w14:paraId="41EEA851" w14:textId="77777777" w:rsidR="00E46900" w:rsidRPr="00A9493B" w:rsidRDefault="00E46900" w:rsidP="00CE0FA3">
            <w:pPr>
              <w:rPr>
                <w:color w:val="000000"/>
                <w:sz w:val="24"/>
                <w:szCs w:val="24"/>
              </w:rPr>
            </w:pPr>
            <w:r w:rsidRPr="00A9493B">
              <w:rPr>
                <w:iCs/>
                <w:color w:val="000000"/>
                <w:sz w:val="24"/>
                <w:szCs w:val="24"/>
              </w:rPr>
              <w:t>ПК 2.1. Структурировать цифровые данные для публикации.</w:t>
            </w:r>
          </w:p>
        </w:tc>
        <w:tc>
          <w:tcPr>
            <w:tcW w:w="4111" w:type="dxa"/>
            <w:tcBorders>
              <w:top w:val="nil"/>
              <w:left w:val="nil"/>
              <w:bottom w:val="single" w:sz="4" w:space="0" w:color="auto"/>
              <w:right w:val="single" w:sz="4" w:space="0" w:color="auto"/>
            </w:tcBorders>
            <w:shd w:val="clear" w:color="auto" w:fill="auto"/>
            <w:hideMark/>
          </w:tcPr>
          <w:p w14:paraId="7BBC09D5" w14:textId="77777777" w:rsidR="00E46900" w:rsidRPr="00A9493B" w:rsidRDefault="00E46900" w:rsidP="00CE0FA3">
            <w:pPr>
              <w:rPr>
                <w:b/>
                <w:bCs/>
                <w:color w:val="000000"/>
                <w:sz w:val="24"/>
                <w:szCs w:val="24"/>
              </w:rPr>
            </w:pPr>
            <w:r w:rsidRPr="00A9493B">
              <w:rPr>
                <w:b/>
                <w:bCs/>
                <w:color w:val="000000"/>
                <w:sz w:val="24"/>
                <w:szCs w:val="24"/>
              </w:rPr>
              <w:t>Навыки:</w:t>
            </w:r>
          </w:p>
        </w:tc>
      </w:tr>
      <w:tr w:rsidR="00E46900" w:rsidRPr="00A9493B" w14:paraId="0873707F"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54DB1EAB"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7534723D"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780F927B" w14:textId="77777777" w:rsidR="00E46900" w:rsidRPr="00A9493B" w:rsidRDefault="00E46900" w:rsidP="00CE0FA3">
            <w:pPr>
              <w:rPr>
                <w:color w:val="000000"/>
                <w:sz w:val="24"/>
                <w:szCs w:val="24"/>
              </w:rPr>
            </w:pPr>
            <w:r w:rsidRPr="00A9493B">
              <w:rPr>
                <w:bCs/>
                <w:color w:val="000000"/>
                <w:sz w:val="24"/>
                <w:szCs w:val="24"/>
              </w:rPr>
              <w:t>фото- или видео-захвата с экрана компьютера;</w:t>
            </w:r>
          </w:p>
        </w:tc>
      </w:tr>
      <w:tr w:rsidR="00E46900" w:rsidRPr="00A9493B" w14:paraId="6F0B6BE5"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4FAF7CB2"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1A4F9A39"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7ADC4336" w14:textId="77777777" w:rsidR="00E46900" w:rsidRPr="00A9493B" w:rsidRDefault="00E46900" w:rsidP="00CE0FA3">
            <w:pPr>
              <w:rPr>
                <w:color w:val="000000"/>
                <w:sz w:val="24"/>
                <w:szCs w:val="24"/>
              </w:rPr>
            </w:pPr>
            <w:r w:rsidRPr="00A9493B">
              <w:rPr>
                <w:bCs/>
                <w:color w:val="000000"/>
                <w:sz w:val="24"/>
                <w:szCs w:val="24"/>
              </w:rPr>
              <w:t>сохранения медиафайлов в различных форматах и их оптимизация для публикации в сети Интернет</w:t>
            </w:r>
          </w:p>
        </w:tc>
      </w:tr>
      <w:tr w:rsidR="00E46900" w:rsidRPr="00A9493B" w14:paraId="4145E0CB"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24372502"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72937818"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1E731DAB" w14:textId="77777777" w:rsidR="00E46900" w:rsidRPr="00A9493B" w:rsidRDefault="00E46900" w:rsidP="00CE0FA3">
            <w:pPr>
              <w:rPr>
                <w:b/>
                <w:bCs/>
                <w:color w:val="000000"/>
                <w:sz w:val="24"/>
                <w:szCs w:val="24"/>
              </w:rPr>
            </w:pPr>
            <w:r w:rsidRPr="00A9493B">
              <w:rPr>
                <w:b/>
                <w:bCs/>
                <w:color w:val="000000"/>
                <w:sz w:val="24"/>
                <w:szCs w:val="24"/>
              </w:rPr>
              <w:t>Умения:</w:t>
            </w:r>
          </w:p>
        </w:tc>
      </w:tr>
      <w:tr w:rsidR="00E46900" w:rsidRPr="00A9493B" w14:paraId="30EE1346"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30CDA403"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5C19DFE1"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67AE9DF1" w14:textId="77777777" w:rsidR="00E46900" w:rsidRPr="00A9493B" w:rsidRDefault="00E46900" w:rsidP="00CE0FA3">
            <w:pPr>
              <w:rPr>
                <w:color w:val="000000"/>
                <w:sz w:val="24"/>
                <w:szCs w:val="24"/>
              </w:rPr>
            </w:pPr>
            <w:r w:rsidRPr="00A9493B">
              <w:rPr>
                <w:color w:val="000000"/>
                <w:sz w:val="24"/>
                <w:szCs w:val="24"/>
              </w:rPr>
              <w:t>подготавливать цифровой контент</w:t>
            </w:r>
          </w:p>
        </w:tc>
      </w:tr>
      <w:tr w:rsidR="00E46900" w:rsidRPr="00A9493B" w14:paraId="799EDD52"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38662D69"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42E8EBD6"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7CAC50A6" w14:textId="77777777" w:rsidR="00E46900" w:rsidRPr="00A9493B" w:rsidRDefault="00E46900" w:rsidP="00CE0FA3">
            <w:pPr>
              <w:rPr>
                <w:b/>
                <w:bCs/>
                <w:color w:val="000000"/>
                <w:sz w:val="24"/>
                <w:szCs w:val="24"/>
              </w:rPr>
            </w:pPr>
            <w:r w:rsidRPr="00A9493B">
              <w:rPr>
                <w:b/>
                <w:bCs/>
                <w:color w:val="000000"/>
                <w:sz w:val="24"/>
                <w:szCs w:val="24"/>
              </w:rPr>
              <w:t>Знания:</w:t>
            </w:r>
          </w:p>
        </w:tc>
      </w:tr>
      <w:tr w:rsidR="00E46900" w:rsidRPr="00A9493B" w14:paraId="2FD65276"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5E9D9E14"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5FC658E1"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574C93FE" w14:textId="77777777" w:rsidR="00E46900" w:rsidRPr="00A9493B" w:rsidRDefault="00E46900" w:rsidP="00CE0FA3">
            <w:pPr>
              <w:rPr>
                <w:color w:val="000000"/>
                <w:sz w:val="24"/>
                <w:szCs w:val="24"/>
              </w:rPr>
            </w:pPr>
            <w:r w:rsidRPr="00A9493B">
              <w:rPr>
                <w:bCs/>
                <w:color w:val="000000"/>
                <w:sz w:val="24"/>
                <w:szCs w:val="24"/>
              </w:rPr>
              <w:t xml:space="preserve">общее представление о структуре, кодировке и языках разметки веб-страниц; </w:t>
            </w:r>
          </w:p>
        </w:tc>
      </w:tr>
      <w:tr w:rsidR="00E46900" w:rsidRPr="00A9493B" w14:paraId="4A5E572A"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4C2654E1"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759317AC"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27001CD1" w14:textId="77777777" w:rsidR="00E46900" w:rsidRPr="00A9493B" w:rsidRDefault="00E46900" w:rsidP="00CE0FA3">
            <w:pPr>
              <w:rPr>
                <w:color w:val="000000"/>
                <w:sz w:val="24"/>
                <w:szCs w:val="24"/>
              </w:rPr>
            </w:pPr>
            <w:r w:rsidRPr="00A9493B">
              <w:rPr>
                <w:bCs/>
                <w:color w:val="000000"/>
                <w:sz w:val="24"/>
                <w:szCs w:val="24"/>
              </w:rPr>
              <w:t>общие принципы отображения статических и динамических веб-страниц, ключевые веб-технологии, используемые на веб-ресурсах</w:t>
            </w:r>
          </w:p>
        </w:tc>
      </w:tr>
      <w:tr w:rsidR="00E46900" w:rsidRPr="00A9493B" w14:paraId="522316C3"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2042CCE9" w14:textId="77777777" w:rsidR="00E46900" w:rsidRPr="00A9493B" w:rsidRDefault="00E46900" w:rsidP="00CE0FA3">
            <w:pPr>
              <w:rPr>
                <w:color w:val="000000"/>
                <w:sz w:val="24"/>
                <w:szCs w:val="24"/>
              </w:rPr>
            </w:pPr>
          </w:p>
        </w:tc>
        <w:tc>
          <w:tcPr>
            <w:tcW w:w="2978" w:type="dxa"/>
            <w:vMerge w:val="restart"/>
            <w:tcBorders>
              <w:top w:val="nil"/>
              <w:left w:val="single" w:sz="4" w:space="0" w:color="auto"/>
              <w:bottom w:val="single" w:sz="4" w:space="0" w:color="auto"/>
              <w:right w:val="single" w:sz="4" w:space="0" w:color="auto"/>
            </w:tcBorders>
            <w:shd w:val="clear" w:color="auto" w:fill="auto"/>
            <w:hideMark/>
          </w:tcPr>
          <w:p w14:paraId="3DBBDAA4" w14:textId="77777777" w:rsidR="00E46900" w:rsidRPr="00A9493B" w:rsidRDefault="00E46900" w:rsidP="00CE0FA3">
            <w:pPr>
              <w:rPr>
                <w:color w:val="000000"/>
                <w:sz w:val="24"/>
                <w:szCs w:val="24"/>
              </w:rPr>
            </w:pPr>
            <w:r w:rsidRPr="00A9493B">
              <w:rPr>
                <w:color w:val="000000"/>
                <w:sz w:val="24"/>
                <w:szCs w:val="24"/>
              </w:rPr>
              <w:t>ПК 2.2. Размещать и обновлять информационный материал через систему управления контентом.</w:t>
            </w:r>
          </w:p>
        </w:tc>
        <w:tc>
          <w:tcPr>
            <w:tcW w:w="4111" w:type="dxa"/>
            <w:tcBorders>
              <w:top w:val="nil"/>
              <w:left w:val="nil"/>
              <w:bottom w:val="single" w:sz="4" w:space="0" w:color="auto"/>
              <w:right w:val="single" w:sz="4" w:space="0" w:color="auto"/>
            </w:tcBorders>
            <w:shd w:val="clear" w:color="auto" w:fill="auto"/>
            <w:hideMark/>
          </w:tcPr>
          <w:p w14:paraId="6ABF90CE" w14:textId="77777777" w:rsidR="00E46900" w:rsidRPr="00A9493B" w:rsidRDefault="00E46900" w:rsidP="00CE0FA3">
            <w:pPr>
              <w:rPr>
                <w:b/>
                <w:bCs/>
                <w:color w:val="000000"/>
                <w:sz w:val="24"/>
                <w:szCs w:val="24"/>
              </w:rPr>
            </w:pPr>
            <w:r w:rsidRPr="00A9493B">
              <w:rPr>
                <w:b/>
                <w:bCs/>
                <w:color w:val="000000"/>
                <w:sz w:val="24"/>
                <w:szCs w:val="24"/>
              </w:rPr>
              <w:t>Навыки:</w:t>
            </w:r>
          </w:p>
        </w:tc>
      </w:tr>
      <w:tr w:rsidR="00E46900" w:rsidRPr="00A9493B" w14:paraId="49AA284F"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272D0E35"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0686D928"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7E457518" w14:textId="77777777" w:rsidR="00E46900" w:rsidRPr="00A9493B" w:rsidRDefault="00E46900" w:rsidP="00CE0FA3">
            <w:pPr>
              <w:rPr>
                <w:color w:val="000000"/>
                <w:sz w:val="24"/>
                <w:szCs w:val="24"/>
              </w:rPr>
            </w:pPr>
            <w:r w:rsidRPr="00A9493B">
              <w:rPr>
                <w:bCs/>
                <w:color w:val="000000"/>
                <w:sz w:val="24"/>
                <w:szCs w:val="24"/>
              </w:rPr>
              <w:t xml:space="preserve">размещения и обновления информационных материалов через систему управления контентом (CMS); </w:t>
            </w:r>
          </w:p>
        </w:tc>
      </w:tr>
      <w:tr w:rsidR="00E46900" w:rsidRPr="00A9493B" w14:paraId="040F436C"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1FD92BA7"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696C6E0C"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7FC6AE07" w14:textId="77777777" w:rsidR="00E46900" w:rsidRPr="00A9493B" w:rsidRDefault="00E46900" w:rsidP="00CE0FA3">
            <w:pPr>
              <w:rPr>
                <w:color w:val="000000"/>
                <w:sz w:val="24"/>
                <w:szCs w:val="24"/>
              </w:rPr>
            </w:pPr>
            <w:r w:rsidRPr="00A9493B">
              <w:rPr>
                <w:bCs/>
                <w:color w:val="000000"/>
                <w:sz w:val="24"/>
                <w:szCs w:val="24"/>
              </w:rPr>
              <w:t>преобразования и перекомпоновки контента, связанная с изменением структуры контента, форм и требований к оформлению;</w:t>
            </w:r>
          </w:p>
        </w:tc>
      </w:tr>
      <w:tr w:rsidR="00E46900" w:rsidRPr="00A9493B" w14:paraId="6FAC37F3"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589A49E5"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3211B0DB"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6BBA9327" w14:textId="77777777" w:rsidR="00E46900" w:rsidRPr="00A9493B" w:rsidRDefault="00E46900" w:rsidP="00CE0FA3">
            <w:pPr>
              <w:rPr>
                <w:color w:val="000000"/>
                <w:sz w:val="24"/>
                <w:szCs w:val="24"/>
              </w:rPr>
            </w:pPr>
            <w:r w:rsidRPr="00A9493B">
              <w:rPr>
                <w:bCs/>
                <w:color w:val="000000"/>
                <w:sz w:val="24"/>
                <w:szCs w:val="24"/>
              </w:rPr>
              <w:t xml:space="preserve">заполнения служебной информации (названий и идентификаторов страниц, ключевых слов, мета-тегов); настройки внутренних связей между информационными блоками/страницами в системе управления контентом; </w:t>
            </w:r>
          </w:p>
        </w:tc>
      </w:tr>
      <w:tr w:rsidR="00E46900" w:rsidRPr="00A9493B" w14:paraId="7AE6649D"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3CEB5DFD"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2C817E5D"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7ED98C40" w14:textId="77777777" w:rsidR="00E46900" w:rsidRPr="00A9493B" w:rsidRDefault="00E46900" w:rsidP="00CE0FA3">
            <w:pPr>
              <w:rPr>
                <w:color w:val="000000"/>
                <w:sz w:val="24"/>
                <w:szCs w:val="24"/>
              </w:rPr>
            </w:pPr>
            <w:r w:rsidRPr="00A9493B">
              <w:rPr>
                <w:bCs/>
                <w:color w:val="000000"/>
                <w:sz w:val="24"/>
                <w:szCs w:val="24"/>
              </w:rPr>
              <w:t>размещения новостей на веб-ресурсе и в социальных сетях</w:t>
            </w:r>
          </w:p>
        </w:tc>
      </w:tr>
      <w:tr w:rsidR="00E46900" w:rsidRPr="00A9493B" w14:paraId="089B434F"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73AED47E"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151AD08D"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40BF5E8E" w14:textId="77777777" w:rsidR="00E46900" w:rsidRPr="00A9493B" w:rsidRDefault="00E46900" w:rsidP="00CE0FA3">
            <w:pPr>
              <w:rPr>
                <w:b/>
                <w:bCs/>
                <w:color w:val="000000"/>
                <w:sz w:val="24"/>
                <w:szCs w:val="24"/>
              </w:rPr>
            </w:pPr>
            <w:r w:rsidRPr="00A9493B">
              <w:rPr>
                <w:b/>
                <w:bCs/>
                <w:color w:val="000000"/>
                <w:sz w:val="24"/>
                <w:szCs w:val="24"/>
              </w:rPr>
              <w:t>Умения:</w:t>
            </w:r>
          </w:p>
        </w:tc>
      </w:tr>
      <w:tr w:rsidR="00E46900" w:rsidRPr="00A9493B" w14:paraId="10683478"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4771D962"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75AD5A77"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16748D94" w14:textId="77777777" w:rsidR="00E46900" w:rsidRPr="00A9493B" w:rsidRDefault="00E46900" w:rsidP="00CE0FA3">
            <w:pPr>
              <w:rPr>
                <w:color w:val="000000"/>
                <w:sz w:val="24"/>
                <w:szCs w:val="24"/>
              </w:rPr>
            </w:pPr>
            <w:r w:rsidRPr="00A9493B">
              <w:rPr>
                <w:iCs/>
                <w:color w:val="000000"/>
                <w:sz w:val="24"/>
                <w:szCs w:val="24"/>
              </w:rPr>
              <w:t xml:space="preserve">заполнять веб-формы; </w:t>
            </w:r>
          </w:p>
        </w:tc>
      </w:tr>
      <w:tr w:rsidR="00E46900" w:rsidRPr="00A9493B" w14:paraId="2E872077"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08B1A0EF"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2177B34A"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0825D5C8" w14:textId="77777777" w:rsidR="00E46900" w:rsidRPr="00A9493B" w:rsidRDefault="00E46900" w:rsidP="00CE0FA3">
            <w:pPr>
              <w:rPr>
                <w:color w:val="000000"/>
                <w:sz w:val="24"/>
                <w:szCs w:val="24"/>
              </w:rPr>
            </w:pPr>
            <w:r w:rsidRPr="00A9493B">
              <w:rPr>
                <w:iCs/>
                <w:color w:val="000000"/>
                <w:sz w:val="24"/>
                <w:szCs w:val="24"/>
              </w:rPr>
              <w:t xml:space="preserve">размещать мультимедийные объекты на веб-страницах; владеть функциональными особенностями популярных социальных сетей и форумов; </w:t>
            </w:r>
          </w:p>
        </w:tc>
      </w:tr>
      <w:tr w:rsidR="00E46900" w:rsidRPr="00A9493B" w14:paraId="0637C2A9"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10F541A9"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2BE4AE5D"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7F01E193" w14:textId="77777777" w:rsidR="00E46900" w:rsidRPr="00A9493B" w:rsidRDefault="00E46900" w:rsidP="00CE0FA3">
            <w:pPr>
              <w:rPr>
                <w:color w:val="000000"/>
                <w:sz w:val="24"/>
                <w:szCs w:val="24"/>
              </w:rPr>
            </w:pPr>
            <w:r w:rsidRPr="00A9493B">
              <w:rPr>
                <w:iCs/>
                <w:color w:val="000000"/>
                <w:sz w:val="24"/>
                <w:szCs w:val="24"/>
              </w:rPr>
              <w:t>создавать и обмениваться письмами электронной почты</w:t>
            </w:r>
          </w:p>
        </w:tc>
      </w:tr>
      <w:tr w:rsidR="00E46900" w:rsidRPr="00A9493B" w14:paraId="63CC9ED9"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2433836B"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67457849"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6F246F3E" w14:textId="77777777" w:rsidR="00E46900" w:rsidRPr="00A9493B" w:rsidRDefault="00E46900" w:rsidP="00CE0FA3">
            <w:pPr>
              <w:rPr>
                <w:b/>
                <w:bCs/>
                <w:color w:val="000000"/>
                <w:sz w:val="24"/>
                <w:szCs w:val="24"/>
              </w:rPr>
            </w:pPr>
            <w:r w:rsidRPr="00A9493B">
              <w:rPr>
                <w:b/>
                <w:bCs/>
                <w:color w:val="000000"/>
                <w:sz w:val="24"/>
                <w:szCs w:val="24"/>
              </w:rPr>
              <w:t>Знания:</w:t>
            </w:r>
          </w:p>
        </w:tc>
      </w:tr>
      <w:tr w:rsidR="00E46900" w:rsidRPr="00A9493B" w14:paraId="5C1C287D"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3BF6D874"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07DAAA05"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6AB9270E" w14:textId="77777777" w:rsidR="00E46900" w:rsidRPr="00A9493B" w:rsidRDefault="00E46900" w:rsidP="00CE0FA3">
            <w:pPr>
              <w:rPr>
                <w:color w:val="000000"/>
                <w:sz w:val="24"/>
                <w:szCs w:val="24"/>
              </w:rPr>
            </w:pPr>
            <w:r w:rsidRPr="00A9493B">
              <w:rPr>
                <w:bCs/>
                <w:color w:val="000000"/>
                <w:sz w:val="24"/>
                <w:szCs w:val="24"/>
              </w:rPr>
              <w:t xml:space="preserve">технологии организации и ведения новостных лент, рассылок по электронной почте; </w:t>
            </w:r>
          </w:p>
        </w:tc>
      </w:tr>
      <w:tr w:rsidR="00E46900" w:rsidRPr="00A9493B" w14:paraId="3609B737"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3F4A2C89"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1B9B578B"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317A25D2" w14:textId="77777777" w:rsidR="00E46900" w:rsidRPr="00A9493B" w:rsidRDefault="00E46900" w:rsidP="00CE0FA3">
            <w:pPr>
              <w:rPr>
                <w:color w:val="000000"/>
                <w:sz w:val="24"/>
                <w:szCs w:val="24"/>
              </w:rPr>
            </w:pPr>
            <w:r w:rsidRPr="00A9493B">
              <w:rPr>
                <w:bCs/>
                <w:color w:val="000000"/>
                <w:sz w:val="24"/>
                <w:szCs w:val="24"/>
              </w:rPr>
              <w:t xml:space="preserve">нормы общения в социальных сетях, чатах и форумах (веб-этикета); </w:t>
            </w:r>
          </w:p>
        </w:tc>
      </w:tr>
      <w:tr w:rsidR="00E46900" w:rsidRPr="00A9493B" w14:paraId="1A891FF9"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2DC68F39"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35715A2B"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589D0301" w14:textId="77777777" w:rsidR="00E46900" w:rsidRPr="00A9493B" w:rsidRDefault="00E46900" w:rsidP="00CE0FA3">
            <w:pPr>
              <w:rPr>
                <w:color w:val="000000"/>
                <w:sz w:val="24"/>
                <w:szCs w:val="24"/>
              </w:rPr>
            </w:pPr>
            <w:r w:rsidRPr="00A9493B">
              <w:rPr>
                <w:bCs/>
                <w:color w:val="000000"/>
                <w:sz w:val="24"/>
                <w:szCs w:val="24"/>
              </w:rPr>
              <w:t>принципы работы CMS и систем хранения файлов, информационных блоков</w:t>
            </w:r>
          </w:p>
        </w:tc>
      </w:tr>
      <w:tr w:rsidR="00E46900" w:rsidRPr="00A9493B" w14:paraId="5A989A52"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199C486F" w14:textId="77777777" w:rsidR="00E46900" w:rsidRPr="00A9493B" w:rsidRDefault="00E46900" w:rsidP="00CE0FA3">
            <w:pPr>
              <w:rPr>
                <w:color w:val="000000"/>
                <w:sz w:val="24"/>
                <w:szCs w:val="24"/>
              </w:rPr>
            </w:pPr>
          </w:p>
        </w:tc>
        <w:tc>
          <w:tcPr>
            <w:tcW w:w="2978" w:type="dxa"/>
            <w:vMerge w:val="restart"/>
            <w:tcBorders>
              <w:top w:val="nil"/>
              <w:left w:val="single" w:sz="4" w:space="0" w:color="auto"/>
              <w:bottom w:val="single" w:sz="4" w:space="0" w:color="auto"/>
              <w:right w:val="single" w:sz="4" w:space="0" w:color="auto"/>
            </w:tcBorders>
            <w:shd w:val="clear" w:color="auto" w:fill="auto"/>
            <w:hideMark/>
          </w:tcPr>
          <w:p w14:paraId="1B938DE9" w14:textId="77777777" w:rsidR="00E46900" w:rsidRPr="00A9493B" w:rsidRDefault="00E46900" w:rsidP="00CE0FA3">
            <w:pPr>
              <w:rPr>
                <w:color w:val="000000"/>
                <w:sz w:val="24"/>
                <w:szCs w:val="24"/>
              </w:rPr>
            </w:pPr>
            <w:r w:rsidRPr="00A9493B">
              <w:rPr>
                <w:color w:val="000000"/>
                <w:sz w:val="24"/>
                <w:szCs w:val="24"/>
              </w:rPr>
              <w:t>ПК 2.3. Устанавливать и разграничивать права доступа к разделам веб-ресурса</w:t>
            </w:r>
          </w:p>
        </w:tc>
        <w:tc>
          <w:tcPr>
            <w:tcW w:w="4111" w:type="dxa"/>
            <w:tcBorders>
              <w:top w:val="nil"/>
              <w:left w:val="nil"/>
              <w:bottom w:val="single" w:sz="4" w:space="0" w:color="auto"/>
              <w:right w:val="single" w:sz="4" w:space="0" w:color="auto"/>
            </w:tcBorders>
            <w:shd w:val="clear" w:color="auto" w:fill="auto"/>
            <w:hideMark/>
          </w:tcPr>
          <w:p w14:paraId="06B7F758" w14:textId="77777777" w:rsidR="00E46900" w:rsidRPr="00A9493B" w:rsidRDefault="00E46900" w:rsidP="00CE0FA3">
            <w:pPr>
              <w:rPr>
                <w:b/>
                <w:bCs/>
                <w:color w:val="000000"/>
                <w:sz w:val="24"/>
                <w:szCs w:val="24"/>
              </w:rPr>
            </w:pPr>
            <w:r w:rsidRPr="00A9493B">
              <w:rPr>
                <w:b/>
                <w:bCs/>
                <w:color w:val="000000"/>
                <w:sz w:val="24"/>
                <w:szCs w:val="24"/>
              </w:rPr>
              <w:t>Навыки:</w:t>
            </w:r>
          </w:p>
        </w:tc>
      </w:tr>
      <w:tr w:rsidR="00E46900" w:rsidRPr="00A9493B" w14:paraId="495F4279"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2B653433"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64905E65"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118228AD" w14:textId="77777777" w:rsidR="00E46900" w:rsidRPr="00A9493B" w:rsidRDefault="00E46900" w:rsidP="00CE0FA3">
            <w:pPr>
              <w:rPr>
                <w:color w:val="000000"/>
                <w:sz w:val="24"/>
                <w:szCs w:val="24"/>
              </w:rPr>
            </w:pPr>
            <w:r w:rsidRPr="00A9493B">
              <w:rPr>
                <w:bCs/>
                <w:color w:val="000000"/>
                <w:sz w:val="24"/>
                <w:szCs w:val="24"/>
              </w:rPr>
              <w:t>установки прав доступа и других характеристик веб-страниц, информационных ресурсов для просмотра и скачивания</w:t>
            </w:r>
          </w:p>
        </w:tc>
      </w:tr>
      <w:tr w:rsidR="00E46900" w:rsidRPr="00A9493B" w14:paraId="55633B3D"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6685FCB0"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3D3BD8E2"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3BFC33FD" w14:textId="77777777" w:rsidR="00E46900" w:rsidRPr="00A9493B" w:rsidRDefault="00E46900" w:rsidP="00CE0FA3">
            <w:pPr>
              <w:rPr>
                <w:b/>
                <w:bCs/>
                <w:color w:val="000000"/>
                <w:sz w:val="24"/>
                <w:szCs w:val="24"/>
              </w:rPr>
            </w:pPr>
            <w:r w:rsidRPr="00A9493B">
              <w:rPr>
                <w:b/>
                <w:bCs/>
                <w:color w:val="000000"/>
                <w:sz w:val="24"/>
                <w:szCs w:val="24"/>
              </w:rPr>
              <w:t>Умения:</w:t>
            </w:r>
          </w:p>
        </w:tc>
      </w:tr>
      <w:tr w:rsidR="00E46900" w:rsidRPr="00A9493B" w14:paraId="25697011"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5AE47431"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094A5E43"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050ED762" w14:textId="77777777" w:rsidR="00E46900" w:rsidRPr="00A9493B" w:rsidRDefault="00E46900" w:rsidP="00CE0FA3">
            <w:pPr>
              <w:rPr>
                <w:color w:val="000000"/>
                <w:sz w:val="24"/>
                <w:szCs w:val="24"/>
              </w:rPr>
            </w:pPr>
            <w:r w:rsidRPr="00A9493B">
              <w:rPr>
                <w:color w:val="000000"/>
                <w:sz w:val="24"/>
                <w:szCs w:val="24"/>
              </w:rPr>
              <w:t>устанавливать права доступа к разделам веб-страниц; выполнять регламенты по обеспечению информационной безопасности</w:t>
            </w:r>
          </w:p>
        </w:tc>
      </w:tr>
      <w:tr w:rsidR="00E46900" w:rsidRPr="00A9493B" w14:paraId="7230F719"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58FD0F1F"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7F39F505"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6D79BC12" w14:textId="77777777" w:rsidR="00E46900" w:rsidRPr="00A9493B" w:rsidRDefault="00E46900" w:rsidP="00CE0FA3">
            <w:pPr>
              <w:rPr>
                <w:b/>
                <w:bCs/>
                <w:color w:val="000000"/>
                <w:sz w:val="24"/>
                <w:szCs w:val="24"/>
              </w:rPr>
            </w:pPr>
            <w:r w:rsidRPr="00A9493B">
              <w:rPr>
                <w:b/>
                <w:bCs/>
                <w:color w:val="000000"/>
                <w:sz w:val="24"/>
                <w:szCs w:val="24"/>
              </w:rPr>
              <w:t>Знания:</w:t>
            </w:r>
          </w:p>
        </w:tc>
      </w:tr>
      <w:tr w:rsidR="00E46900" w:rsidRPr="00A9493B" w14:paraId="650FA445"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5B845DF6"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00158528"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54A1FA64" w14:textId="77777777" w:rsidR="00E46900" w:rsidRPr="00A9493B" w:rsidRDefault="00E46900" w:rsidP="00CE0FA3">
            <w:pPr>
              <w:rPr>
                <w:color w:val="000000"/>
                <w:sz w:val="24"/>
                <w:szCs w:val="24"/>
              </w:rPr>
            </w:pPr>
            <w:r w:rsidRPr="00A9493B">
              <w:rPr>
                <w:bCs/>
                <w:color w:val="000000"/>
                <w:sz w:val="24"/>
                <w:szCs w:val="24"/>
              </w:rPr>
              <w:t>нормативная документация об информации, информационных технологиях и о защите информации;</w:t>
            </w:r>
          </w:p>
        </w:tc>
      </w:tr>
      <w:tr w:rsidR="00E46900" w:rsidRPr="00A9493B" w14:paraId="113B2C86"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241DDFA8"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2919FBC9"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64DD19FF" w14:textId="77777777" w:rsidR="00E46900" w:rsidRPr="00A9493B" w:rsidRDefault="00E46900" w:rsidP="00CE0FA3">
            <w:pPr>
              <w:rPr>
                <w:color w:val="000000"/>
                <w:sz w:val="24"/>
                <w:szCs w:val="24"/>
              </w:rPr>
            </w:pPr>
            <w:r w:rsidRPr="00A9493B">
              <w:rPr>
                <w:bCs/>
                <w:color w:val="000000"/>
                <w:sz w:val="24"/>
                <w:szCs w:val="24"/>
              </w:rPr>
              <w:t>принципы работы CMS и систем хранения файлов, информационных блоков</w:t>
            </w:r>
          </w:p>
        </w:tc>
      </w:tr>
      <w:tr w:rsidR="00E46900" w:rsidRPr="00A9493B" w14:paraId="490111FC"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2627BED6" w14:textId="77777777" w:rsidR="00E46900" w:rsidRPr="00A9493B" w:rsidRDefault="00E46900" w:rsidP="00CE0FA3">
            <w:pPr>
              <w:rPr>
                <w:color w:val="000000"/>
                <w:sz w:val="24"/>
                <w:szCs w:val="24"/>
              </w:rPr>
            </w:pPr>
          </w:p>
        </w:tc>
        <w:tc>
          <w:tcPr>
            <w:tcW w:w="2978" w:type="dxa"/>
            <w:vMerge w:val="restart"/>
            <w:tcBorders>
              <w:top w:val="nil"/>
              <w:left w:val="single" w:sz="4" w:space="0" w:color="auto"/>
              <w:bottom w:val="single" w:sz="4" w:space="0" w:color="auto"/>
              <w:right w:val="single" w:sz="4" w:space="0" w:color="auto"/>
            </w:tcBorders>
            <w:shd w:val="clear" w:color="auto" w:fill="auto"/>
            <w:hideMark/>
          </w:tcPr>
          <w:p w14:paraId="5DD0ED62" w14:textId="77777777" w:rsidR="00E46900" w:rsidRPr="00A9493B" w:rsidRDefault="00E46900" w:rsidP="00CE0FA3">
            <w:pPr>
              <w:rPr>
                <w:color w:val="000000"/>
                <w:sz w:val="24"/>
                <w:szCs w:val="24"/>
              </w:rPr>
            </w:pPr>
            <w:r w:rsidRPr="00A9493B">
              <w:rPr>
                <w:color w:val="000000"/>
                <w:sz w:val="24"/>
                <w:szCs w:val="24"/>
              </w:rPr>
              <w:t>ПК 2.4. Собирать статистику по результатам работы веб-ресурса</w:t>
            </w:r>
          </w:p>
        </w:tc>
        <w:tc>
          <w:tcPr>
            <w:tcW w:w="4111" w:type="dxa"/>
            <w:tcBorders>
              <w:top w:val="nil"/>
              <w:left w:val="nil"/>
              <w:bottom w:val="single" w:sz="4" w:space="0" w:color="auto"/>
              <w:right w:val="single" w:sz="4" w:space="0" w:color="auto"/>
            </w:tcBorders>
            <w:shd w:val="clear" w:color="auto" w:fill="auto"/>
            <w:hideMark/>
          </w:tcPr>
          <w:p w14:paraId="332FBA0B" w14:textId="77777777" w:rsidR="00E46900" w:rsidRPr="00A9493B" w:rsidRDefault="00E46900" w:rsidP="00CE0FA3">
            <w:pPr>
              <w:rPr>
                <w:b/>
                <w:bCs/>
                <w:color w:val="000000"/>
                <w:sz w:val="24"/>
                <w:szCs w:val="24"/>
              </w:rPr>
            </w:pPr>
            <w:r w:rsidRPr="00A9493B">
              <w:rPr>
                <w:b/>
                <w:bCs/>
                <w:color w:val="000000"/>
                <w:sz w:val="24"/>
                <w:szCs w:val="24"/>
              </w:rPr>
              <w:t>Навыки:</w:t>
            </w:r>
          </w:p>
        </w:tc>
      </w:tr>
      <w:tr w:rsidR="00E46900" w:rsidRPr="00A9493B" w14:paraId="6B62A725"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491BD028"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4B0D5FAE"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5B1C652F" w14:textId="77777777" w:rsidR="00E46900" w:rsidRPr="00A9493B" w:rsidRDefault="00E46900" w:rsidP="00CE0FA3">
            <w:pPr>
              <w:rPr>
                <w:color w:val="000000"/>
                <w:sz w:val="24"/>
                <w:szCs w:val="24"/>
              </w:rPr>
            </w:pPr>
            <w:r w:rsidRPr="00A9493B">
              <w:rPr>
                <w:bCs/>
                <w:color w:val="000000"/>
                <w:sz w:val="24"/>
                <w:szCs w:val="24"/>
              </w:rPr>
              <w:t>сбора статистических данных по результатам работы веб-ресурса</w:t>
            </w:r>
          </w:p>
        </w:tc>
      </w:tr>
      <w:tr w:rsidR="00E46900" w:rsidRPr="00A9493B" w14:paraId="0CE357C2"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42B325EF"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6DC32673"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72A707CE" w14:textId="77777777" w:rsidR="00E46900" w:rsidRPr="00A9493B" w:rsidRDefault="00E46900" w:rsidP="00CE0FA3">
            <w:pPr>
              <w:rPr>
                <w:b/>
                <w:bCs/>
                <w:color w:val="000000"/>
                <w:sz w:val="24"/>
                <w:szCs w:val="24"/>
              </w:rPr>
            </w:pPr>
            <w:r w:rsidRPr="00A9493B">
              <w:rPr>
                <w:b/>
                <w:bCs/>
                <w:color w:val="000000"/>
                <w:sz w:val="24"/>
                <w:szCs w:val="24"/>
              </w:rPr>
              <w:t>Умения:</w:t>
            </w:r>
          </w:p>
        </w:tc>
      </w:tr>
      <w:tr w:rsidR="00E46900" w:rsidRPr="00A9493B" w14:paraId="0DE6F108"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08AA72F0"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0E082347"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693E1635" w14:textId="77777777" w:rsidR="00E46900" w:rsidRPr="00A9493B" w:rsidRDefault="00E46900" w:rsidP="00CE0FA3">
            <w:pPr>
              <w:rPr>
                <w:color w:val="000000"/>
                <w:sz w:val="24"/>
                <w:szCs w:val="24"/>
              </w:rPr>
            </w:pPr>
            <w:r w:rsidRPr="00A9493B">
              <w:rPr>
                <w:color w:val="000000"/>
                <w:sz w:val="24"/>
                <w:szCs w:val="24"/>
              </w:rPr>
              <w:t>владеть популярными сервисами для сбора статистики посещаемости и характеристик аудитории веб-ресурса; владеть функциями CMS и социальных сетей для сбора статистики посещаемости</w:t>
            </w:r>
          </w:p>
        </w:tc>
      </w:tr>
      <w:tr w:rsidR="00E46900" w:rsidRPr="00A9493B" w14:paraId="108D4AB6"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6FB98A75"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3C01A071"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2574E54C" w14:textId="77777777" w:rsidR="00E46900" w:rsidRPr="00A9493B" w:rsidRDefault="00E46900" w:rsidP="00CE0FA3">
            <w:pPr>
              <w:rPr>
                <w:b/>
                <w:bCs/>
                <w:color w:val="000000"/>
                <w:sz w:val="24"/>
                <w:szCs w:val="24"/>
              </w:rPr>
            </w:pPr>
            <w:r w:rsidRPr="00A9493B">
              <w:rPr>
                <w:b/>
                <w:bCs/>
                <w:color w:val="000000"/>
                <w:sz w:val="24"/>
                <w:szCs w:val="24"/>
              </w:rPr>
              <w:t>Знания:</w:t>
            </w:r>
          </w:p>
        </w:tc>
      </w:tr>
      <w:tr w:rsidR="00E46900" w:rsidRPr="00A9493B" w14:paraId="016A74A7"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1777E124"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6D04DE51"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6ED1CB20" w14:textId="77777777" w:rsidR="00E46900" w:rsidRPr="00A9493B" w:rsidRDefault="00E46900" w:rsidP="00CE0FA3">
            <w:pPr>
              <w:rPr>
                <w:color w:val="000000"/>
                <w:sz w:val="24"/>
                <w:szCs w:val="24"/>
              </w:rPr>
            </w:pPr>
            <w:r w:rsidRPr="00A9493B">
              <w:rPr>
                <w:bCs/>
                <w:color w:val="000000"/>
                <w:sz w:val="24"/>
                <w:szCs w:val="24"/>
              </w:rPr>
              <w:t xml:space="preserve">терминология и ключевые параметры веб-статистики; основные принципы и методы сбора статистики посещаемости веб-ресурсов; </w:t>
            </w:r>
          </w:p>
        </w:tc>
      </w:tr>
      <w:tr w:rsidR="00E46900" w:rsidRPr="00A9493B" w14:paraId="25B8E8D7"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6C09DF0A"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51BE8190"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147D4B28" w14:textId="77777777" w:rsidR="00E46900" w:rsidRPr="00A9493B" w:rsidRDefault="00E46900" w:rsidP="00CE0FA3">
            <w:pPr>
              <w:rPr>
                <w:color w:val="000000"/>
                <w:sz w:val="24"/>
                <w:szCs w:val="24"/>
              </w:rPr>
            </w:pPr>
            <w:r w:rsidRPr="00A9493B">
              <w:rPr>
                <w:bCs/>
                <w:color w:val="000000"/>
                <w:sz w:val="24"/>
                <w:szCs w:val="24"/>
              </w:rPr>
              <w:t>популярные сервисы для сбора веб-статистики</w:t>
            </w:r>
          </w:p>
        </w:tc>
      </w:tr>
      <w:tr w:rsidR="00E46900" w:rsidRPr="00A9493B" w14:paraId="540D2C1C" w14:textId="77777777" w:rsidTr="00CE0FA3">
        <w:trPr>
          <w:trHeight w:val="20"/>
        </w:trPr>
        <w:tc>
          <w:tcPr>
            <w:tcW w:w="2120" w:type="dxa"/>
            <w:vMerge w:val="restart"/>
            <w:tcBorders>
              <w:top w:val="nil"/>
              <w:left w:val="single" w:sz="4" w:space="0" w:color="auto"/>
              <w:bottom w:val="single" w:sz="4" w:space="0" w:color="auto"/>
              <w:right w:val="single" w:sz="4" w:space="0" w:color="auto"/>
            </w:tcBorders>
            <w:shd w:val="clear" w:color="auto" w:fill="auto"/>
            <w:hideMark/>
          </w:tcPr>
          <w:p w14:paraId="41C9597F" w14:textId="77777777" w:rsidR="00E46900" w:rsidRPr="00A9493B" w:rsidRDefault="00E46900" w:rsidP="00CE0FA3">
            <w:pPr>
              <w:rPr>
                <w:color w:val="000000"/>
                <w:sz w:val="24"/>
                <w:szCs w:val="24"/>
              </w:rPr>
            </w:pPr>
            <w:r w:rsidRPr="00A9493B">
              <w:rPr>
                <w:color w:val="000000"/>
                <w:sz w:val="24"/>
                <w:szCs w:val="24"/>
              </w:rPr>
              <w:t>Подготовка интерфейсной графики (по выбору)</w:t>
            </w:r>
          </w:p>
        </w:tc>
        <w:tc>
          <w:tcPr>
            <w:tcW w:w="2978" w:type="dxa"/>
            <w:vMerge w:val="restart"/>
            <w:tcBorders>
              <w:top w:val="nil"/>
              <w:left w:val="single" w:sz="4" w:space="0" w:color="auto"/>
              <w:bottom w:val="single" w:sz="4" w:space="0" w:color="auto"/>
              <w:right w:val="single" w:sz="4" w:space="0" w:color="auto"/>
            </w:tcBorders>
            <w:shd w:val="clear" w:color="auto" w:fill="auto"/>
            <w:hideMark/>
          </w:tcPr>
          <w:p w14:paraId="647B2B5C" w14:textId="77777777" w:rsidR="00E46900" w:rsidRPr="00A9493B" w:rsidRDefault="00E46900" w:rsidP="00CE0FA3">
            <w:pPr>
              <w:rPr>
                <w:color w:val="000000"/>
                <w:sz w:val="24"/>
                <w:szCs w:val="24"/>
              </w:rPr>
            </w:pPr>
            <w:r w:rsidRPr="00A9493B">
              <w:rPr>
                <w:color w:val="000000"/>
                <w:sz w:val="24"/>
                <w:szCs w:val="24"/>
              </w:rPr>
              <w:t>ПК 2.1.</w:t>
            </w:r>
            <w:r w:rsidRPr="00A9493B">
              <w:rPr>
                <w:color w:val="000000"/>
                <w:sz w:val="28"/>
                <w:szCs w:val="28"/>
              </w:rPr>
              <w:t xml:space="preserve"> </w:t>
            </w:r>
            <w:r w:rsidRPr="00A9493B">
              <w:rPr>
                <w:color w:val="000000"/>
                <w:sz w:val="24"/>
                <w:szCs w:val="24"/>
              </w:rPr>
              <w:t>Создавать визуальный дизайн элементов графического пользовательского интерфейса.</w:t>
            </w:r>
          </w:p>
        </w:tc>
        <w:tc>
          <w:tcPr>
            <w:tcW w:w="4111" w:type="dxa"/>
            <w:tcBorders>
              <w:top w:val="nil"/>
              <w:left w:val="nil"/>
              <w:bottom w:val="single" w:sz="4" w:space="0" w:color="auto"/>
              <w:right w:val="single" w:sz="4" w:space="0" w:color="auto"/>
            </w:tcBorders>
            <w:shd w:val="clear" w:color="auto" w:fill="auto"/>
            <w:hideMark/>
          </w:tcPr>
          <w:p w14:paraId="643B5A89" w14:textId="77777777" w:rsidR="00E46900" w:rsidRPr="00A9493B" w:rsidRDefault="00E46900" w:rsidP="00CE0FA3">
            <w:pPr>
              <w:rPr>
                <w:b/>
                <w:bCs/>
                <w:color w:val="000000"/>
                <w:sz w:val="24"/>
                <w:szCs w:val="24"/>
              </w:rPr>
            </w:pPr>
            <w:r w:rsidRPr="00A9493B">
              <w:rPr>
                <w:b/>
                <w:bCs/>
                <w:color w:val="000000"/>
                <w:sz w:val="24"/>
                <w:szCs w:val="24"/>
              </w:rPr>
              <w:t>Навыки:</w:t>
            </w:r>
          </w:p>
        </w:tc>
      </w:tr>
      <w:tr w:rsidR="00E46900" w:rsidRPr="00A9493B" w14:paraId="5AD82EB8"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18620F0F"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04E8609C"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61CEEFF3" w14:textId="77777777" w:rsidR="00E46900" w:rsidRPr="00A9493B" w:rsidRDefault="00E46900" w:rsidP="00CE0FA3">
            <w:pPr>
              <w:rPr>
                <w:color w:val="000000"/>
                <w:sz w:val="24"/>
                <w:szCs w:val="24"/>
              </w:rPr>
            </w:pPr>
            <w:r w:rsidRPr="00A9493B">
              <w:rPr>
                <w:bCs/>
                <w:color w:val="000000"/>
                <w:sz w:val="24"/>
                <w:szCs w:val="24"/>
              </w:rPr>
              <w:t>разработки графического пользовательского интерфейса в целом или отдельных элементов управления по определенному ранее визуальному стилю;</w:t>
            </w:r>
          </w:p>
        </w:tc>
      </w:tr>
      <w:tr w:rsidR="00E46900" w:rsidRPr="00A9493B" w14:paraId="26B5416D"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328522D5"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389624FD"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7315CF0E" w14:textId="77777777" w:rsidR="00E46900" w:rsidRPr="00A9493B" w:rsidRDefault="00E46900" w:rsidP="00CE0FA3">
            <w:pPr>
              <w:rPr>
                <w:color w:val="000000"/>
                <w:sz w:val="24"/>
                <w:szCs w:val="24"/>
              </w:rPr>
            </w:pPr>
            <w:r w:rsidRPr="00A9493B">
              <w:rPr>
                <w:bCs/>
                <w:color w:val="000000"/>
                <w:sz w:val="24"/>
                <w:szCs w:val="24"/>
              </w:rPr>
              <w:t>создания раскадровок анимации интерфейсных объектов;</w:t>
            </w:r>
          </w:p>
        </w:tc>
      </w:tr>
      <w:tr w:rsidR="00E46900" w:rsidRPr="00A9493B" w14:paraId="0FC80117"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129BB776"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7AD9DA91"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12A2EF6E" w14:textId="77777777" w:rsidR="00E46900" w:rsidRPr="00A9493B" w:rsidRDefault="00E46900" w:rsidP="00CE0FA3">
            <w:pPr>
              <w:rPr>
                <w:color w:val="000000"/>
                <w:sz w:val="24"/>
                <w:szCs w:val="24"/>
              </w:rPr>
            </w:pPr>
            <w:r w:rsidRPr="00A9493B">
              <w:rPr>
                <w:bCs/>
                <w:color w:val="000000"/>
                <w:sz w:val="24"/>
                <w:szCs w:val="24"/>
              </w:rPr>
              <w:t>рисование пиктограмм, включая разработку их метафор;</w:t>
            </w:r>
          </w:p>
        </w:tc>
      </w:tr>
      <w:tr w:rsidR="00E46900" w:rsidRPr="00A9493B" w14:paraId="0A4A377F"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06DE96B1"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2447B4C8"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6DEF2423" w14:textId="77777777" w:rsidR="00E46900" w:rsidRPr="00A9493B" w:rsidRDefault="00E46900" w:rsidP="00CE0FA3">
            <w:pPr>
              <w:rPr>
                <w:color w:val="000000"/>
                <w:sz w:val="24"/>
                <w:szCs w:val="24"/>
              </w:rPr>
            </w:pPr>
            <w:r w:rsidRPr="00A9493B">
              <w:rPr>
                <w:bCs/>
                <w:color w:val="000000"/>
                <w:sz w:val="24"/>
                <w:szCs w:val="24"/>
              </w:rPr>
              <w:t>рисования графических подсказок и другой интерфейсной графики;</w:t>
            </w:r>
          </w:p>
        </w:tc>
      </w:tr>
      <w:tr w:rsidR="00E46900" w:rsidRPr="00A9493B" w14:paraId="5296F4B4"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5C3FC273"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1513A247"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2D4531DF" w14:textId="77777777" w:rsidR="00E46900" w:rsidRPr="00A9493B" w:rsidRDefault="00E46900" w:rsidP="00CE0FA3">
            <w:pPr>
              <w:rPr>
                <w:color w:val="000000"/>
                <w:sz w:val="24"/>
                <w:szCs w:val="24"/>
              </w:rPr>
            </w:pPr>
            <w:r w:rsidRPr="00A9493B">
              <w:rPr>
                <w:bCs/>
                <w:color w:val="000000"/>
                <w:sz w:val="24"/>
                <w:szCs w:val="24"/>
              </w:rPr>
              <w:t>подготовки графических материалов для включения в верстку или программный код в требуемых разрешениях;</w:t>
            </w:r>
          </w:p>
        </w:tc>
      </w:tr>
      <w:tr w:rsidR="00E46900" w:rsidRPr="00A9493B" w14:paraId="5BB15522"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04367C2E"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39469B92"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64CB05FB" w14:textId="77777777" w:rsidR="00E46900" w:rsidRPr="00A9493B" w:rsidRDefault="00E46900" w:rsidP="00CE0FA3">
            <w:pPr>
              <w:rPr>
                <w:color w:val="000000"/>
                <w:sz w:val="24"/>
                <w:szCs w:val="24"/>
              </w:rPr>
            </w:pPr>
            <w:r w:rsidRPr="00A9493B">
              <w:rPr>
                <w:bCs/>
                <w:color w:val="000000"/>
                <w:sz w:val="24"/>
                <w:szCs w:val="24"/>
              </w:rPr>
              <w:t>оптимизации интерфейсной графики под различные разрешения экрана</w:t>
            </w:r>
          </w:p>
        </w:tc>
      </w:tr>
      <w:tr w:rsidR="00E46900" w:rsidRPr="00A9493B" w14:paraId="6BBDBF3E"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3D1BE938"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72CEEA73"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07052735" w14:textId="77777777" w:rsidR="00E46900" w:rsidRPr="00A9493B" w:rsidRDefault="00E46900" w:rsidP="00CE0FA3">
            <w:pPr>
              <w:rPr>
                <w:b/>
                <w:bCs/>
                <w:color w:val="000000"/>
                <w:sz w:val="24"/>
                <w:szCs w:val="24"/>
              </w:rPr>
            </w:pPr>
            <w:r w:rsidRPr="00A9493B">
              <w:rPr>
                <w:b/>
                <w:bCs/>
                <w:color w:val="000000"/>
                <w:sz w:val="24"/>
                <w:szCs w:val="24"/>
              </w:rPr>
              <w:t>Умения:</w:t>
            </w:r>
          </w:p>
        </w:tc>
      </w:tr>
      <w:tr w:rsidR="00E46900" w:rsidRPr="00A9493B" w14:paraId="7C12E21D"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695EA70E"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6F3BB5E6"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60BE3562" w14:textId="77777777" w:rsidR="00E46900" w:rsidRPr="00A9493B" w:rsidRDefault="00E46900" w:rsidP="00CE0FA3">
            <w:pPr>
              <w:rPr>
                <w:color w:val="000000"/>
                <w:sz w:val="24"/>
                <w:szCs w:val="24"/>
              </w:rPr>
            </w:pPr>
            <w:r w:rsidRPr="00A9493B">
              <w:rPr>
                <w:bCs/>
                <w:color w:val="000000"/>
                <w:sz w:val="24"/>
                <w:szCs w:val="24"/>
              </w:rPr>
              <w:t>рисовать анимационные последовательности и раскадровку;</w:t>
            </w:r>
          </w:p>
        </w:tc>
      </w:tr>
      <w:tr w:rsidR="00E46900" w:rsidRPr="00A9493B" w14:paraId="24D89849"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7B7979DA"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7E44A231"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2A0F37B3" w14:textId="77777777" w:rsidR="00E46900" w:rsidRPr="00A9493B" w:rsidRDefault="00E46900" w:rsidP="00CE0FA3">
            <w:pPr>
              <w:rPr>
                <w:color w:val="000000"/>
                <w:sz w:val="24"/>
                <w:szCs w:val="24"/>
              </w:rPr>
            </w:pPr>
            <w:r w:rsidRPr="00A9493B">
              <w:rPr>
                <w:bCs/>
                <w:color w:val="000000"/>
                <w:sz w:val="24"/>
                <w:szCs w:val="24"/>
              </w:rPr>
              <w:t xml:space="preserve">подбирать графические метафоры, максимально точно соответствующие </w:t>
            </w:r>
            <w:r w:rsidRPr="00A9493B">
              <w:rPr>
                <w:bCs/>
                <w:color w:val="000000"/>
                <w:sz w:val="24"/>
                <w:szCs w:val="24"/>
              </w:rPr>
              <w:lastRenderedPageBreak/>
              <w:t>назначению разрабатываемого элемента управления;</w:t>
            </w:r>
          </w:p>
        </w:tc>
      </w:tr>
      <w:tr w:rsidR="00E46900" w:rsidRPr="00A9493B" w14:paraId="38D0B031"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2456DC39"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334B36EC"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6786C8C2" w14:textId="77777777" w:rsidR="00E46900" w:rsidRPr="00A9493B" w:rsidRDefault="00E46900" w:rsidP="00CE0FA3">
            <w:pPr>
              <w:rPr>
                <w:color w:val="000000"/>
                <w:sz w:val="24"/>
                <w:szCs w:val="24"/>
              </w:rPr>
            </w:pPr>
            <w:r w:rsidRPr="00A9493B">
              <w:rPr>
                <w:bCs/>
                <w:color w:val="000000"/>
                <w:sz w:val="24"/>
                <w:szCs w:val="24"/>
              </w:rPr>
              <w:t>оптимизировать интерфейсную графику под различные разрешения экрана</w:t>
            </w:r>
          </w:p>
        </w:tc>
      </w:tr>
      <w:tr w:rsidR="00E46900" w:rsidRPr="00A9493B" w14:paraId="5AA2F118"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390408FD"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6AD9ACCC"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3BC6F49D" w14:textId="77777777" w:rsidR="00E46900" w:rsidRPr="00A9493B" w:rsidRDefault="00E46900" w:rsidP="00CE0FA3">
            <w:pPr>
              <w:rPr>
                <w:b/>
                <w:bCs/>
                <w:color w:val="000000"/>
                <w:sz w:val="24"/>
                <w:szCs w:val="24"/>
              </w:rPr>
            </w:pPr>
            <w:r w:rsidRPr="00A9493B">
              <w:rPr>
                <w:b/>
                <w:bCs/>
                <w:color w:val="000000"/>
                <w:sz w:val="24"/>
                <w:szCs w:val="24"/>
              </w:rPr>
              <w:t>Знания:</w:t>
            </w:r>
          </w:p>
        </w:tc>
      </w:tr>
      <w:tr w:rsidR="00E46900" w:rsidRPr="00A9493B" w14:paraId="6C835028"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3807F931"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24EF8D9E"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15189E73" w14:textId="77777777" w:rsidR="00E46900" w:rsidRPr="00A9493B" w:rsidRDefault="00E46900" w:rsidP="00CE0FA3">
            <w:pPr>
              <w:rPr>
                <w:color w:val="000000"/>
                <w:sz w:val="24"/>
                <w:szCs w:val="24"/>
              </w:rPr>
            </w:pPr>
            <w:r w:rsidRPr="00A9493B">
              <w:rPr>
                <w:bCs/>
                <w:color w:val="000000"/>
                <w:sz w:val="24"/>
                <w:szCs w:val="24"/>
              </w:rPr>
              <w:t>требований целевых операционных систем и платформ к пиктограммам и элементам управления;</w:t>
            </w:r>
          </w:p>
        </w:tc>
      </w:tr>
      <w:tr w:rsidR="00E46900" w:rsidRPr="00A9493B" w14:paraId="094DAE75"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04A6F915"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14AE597F"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7FAC1FD2" w14:textId="77777777" w:rsidR="00E46900" w:rsidRPr="00A9493B" w:rsidRDefault="00E46900" w:rsidP="00CE0FA3">
            <w:pPr>
              <w:rPr>
                <w:color w:val="000000"/>
                <w:sz w:val="24"/>
                <w:szCs w:val="24"/>
              </w:rPr>
            </w:pPr>
            <w:r w:rsidRPr="00A9493B">
              <w:rPr>
                <w:bCs/>
                <w:color w:val="000000"/>
                <w:sz w:val="24"/>
                <w:szCs w:val="24"/>
              </w:rPr>
              <w:t>основы верстки с использованием языков разметки;</w:t>
            </w:r>
          </w:p>
        </w:tc>
      </w:tr>
      <w:tr w:rsidR="00E46900" w:rsidRPr="00A9493B" w14:paraId="7FF400A2"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042A7907"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6C71AFB2"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606E3BAB" w14:textId="77777777" w:rsidR="00E46900" w:rsidRPr="00A9493B" w:rsidRDefault="00E46900" w:rsidP="00CE0FA3">
            <w:pPr>
              <w:rPr>
                <w:color w:val="000000"/>
                <w:sz w:val="24"/>
                <w:szCs w:val="24"/>
              </w:rPr>
            </w:pPr>
            <w:r w:rsidRPr="00A9493B">
              <w:rPr>
                <w:bCs/>
                <w:color w:val="000000"/>
                <w:sz w:val="24"/>
                <w:szCs w:val="24"/>
              </w:rPr>
              <w:t>основы верстки с использованием языков описания стилей;</w:t>
            </w:r>
          </w:p>
        </w:tc>
      </w:tr>
      <w:tr w:rsidR="00E46900" w:rsidRPr="00A9493B" w14:paraId="6E0725EA"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4EC94E2C"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1BC8C9A0"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00EBB839" w14:textId="77777777" w:rsidR="00E46900" w:rsidRPr="00A9493B" w:rsidRDefault="00E46900" w:rsidP="00CE0FA3">
            <w:pPr>
              <w:rPr>
                <w:color w:val="000000"/>
                <w:sz w:val="24"/>
                <w:szCs w:val="24"/>
              </w:rPr>
            </w:pPr>
            <w:r w:rsidRPr="00A9493B">
              <w:rPr>
                <w:bCs/>
                <w:color w:val="000000"/>
                <w:sz w:val="24"/>
                <w:szCs w:val="24"/>
              </w:rPr>
              <w:t>технических требований к интерфейсной графике;</w:t>
            </w:r>
          </w:p>
        </w:tc>
      </w:tr>
      <w:tr w:rsidR="00E46900" w:rsidRPr="00A9493B" w14:paraId="59B6B2B8"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23467F97"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6299935A"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38B6D92F" w14:textId="77777777" w:rsidR="00E46900" w:rsidRPr="00A9493B" w:rsidRDefault="00E46900" w:rsidP="00CE0FA3">
            <w:pPr>
              <w:rPr>
                <w:color w:val="000000"/>
                <w:sz w:val="24"/>
                <w:szCs w:val="24"/>
              </w:rPr>
            </w:pPr>
            <w:r w:rsidRPr="00A9493B">
              <w:rPr>
                <w:bCs/>
                <w:color w:val="000000"/>
                <w:sz w:val="24"/>
                <w:szCs w:val="24"/>
              </w:rPr>
              <w:t>техники и методики подготовки графических материалов</w:t>
            </w:r>
          </w:p>
        </w:tc>
      </w:tr>
      <w:tr w:rsidR="00E46900" w:rsidRPr="00A9493B" w14:paraId="093E7951"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50F32418" w14:textId="77777777" w:rsidR="00E46900" w:rsidRPr="00A9493B" w:rsidRDefault="00E46900" w:rsidP="00CE0FA3">
            <w:pPr>
              <w:rPr>
                <w:color w:val="000000"/>
                <w:sz w:val="24"/>
                <w:szCs w:val="24"/>
              </w:rPr>
            </w:pPr>
          </w:p>
        </w:tc>
        <w:tc>
          <w:tcPr>
            <w:tcW w:w="2978" w:type="dxa"/>
            <w:vMerge w:val="restart"/>
            <w:tcBorders>
              <w:top w:val="nil"/>
              <w:left w:val="single" w:sz="4" w:space="0" w:color="auto"/>
              <w:bottom w:val="single" w:sz="4" w:space="0" w:color="auto"/>
              <w:right w:val="single" w:sz="4" w:space="0" w:color="auto"/>
            </w:tcBorders>
            <w:shd w:val="clear" w:color="auto" w:fill="auto"/>
            <w:hideMark/>
          </w:tcPr>
          <w:p w14:paraId="1ABC9219" w14:textId="77777777" w:rsidR="00E46900" w:rsidRPr="00A9493B" w:rsidRDefault="00E46900" w:rsidP="00CE0FA3">
            <w:pPr>
              <w:rPr>
                <w:color w:val="000000"/>
                <w:sz w:val="24"/>
                <w:szCs w:val="24"/>
              </w:rPr>
            </w:pPr>
            <w:r w:rsidRPr="00A9493B">
              <w:rPr>
                <w:color w:val="000000"/>
                <w:sz w:val="24"/>
                <w:szCs w:val="24"/>
              </w:rPr>
              <w:t>ПК 2.2. Подготавливать графические материалы для включения в графический пользовательский интерфейс</w:t>
            </w:r>
          </w:p>
        </w:tc>
        <w:tc>
          <w:tcPr>
            <w:tcW w:w="4111" w:type="dxa"/>
            <w:tcBorders>
              <w:top w:val="nil"/>
              <w:left w:val="nil"/>
              <w:bottom w:val="single" w:sz="4" w:space="0" w:color="auto"/>
              <w:right w:val="single" w:sz="4" w:space="0" w:color="auto"/>
            </w:tcBorders>
            <w:shd w:val="clear" w:color="auto" w:fill="auto"/>
            <w:hideMark/>
          </w:tcPr>
          <w:p w14:paraId="4F3D99B4" w14:textId="77777777" w:rsidR="00E46900" w:rsidRPr="00A9493B" w:rsidRDefault="00E46900" w:rsidP="00CE0FA3">
            <w:pPr>
              <w:rPr>
                <w:b/>
                <w:bCs/>
                <w:color w:val="000000"/>
                <w:sz w:val="24"/>
                <w:szCs w:val="24"/>
              </w:rPr>
            </w:pPr>
            <w:r w:rsidRPr="00A9493B">
              <w:rPr>
                <w:b/>
                <w:bCs/>
                <w:color w:val="000000"/>
                <w:sz w:val="24"/>
                <w:szCs w:val="24"/>
              </w:rPr>
              <w:t>Навыки:</w:t>
            </w:r>
          </w:p>
        </w:tc>
      </w:tr>
      <w:tr w:rsidR="00E46900" w:rsidRPr="00A9493B" w14:paraId="5C56F3FF"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3CC0D39F"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4C834145"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626BCAFB" w14:textId="77777777" w:rsidR="00E46900" w:rsidRPr="00A9493B" w:rsidRDefault="00E46900" w:rsidP="00CE0FA3">
            <w:pPr>
              <w:rPr>
                <w:color w:val="000000"/>
                <w:sz w:val="24"/>
                <w:szCs w:val="24"/>
              </w:rPr>
            </w:pPr>
            <w:r w:rsidRPr="00A9493B">
              <w:rPr>
                <w:bCs/>
                <w:color w:val="000000"/>
                <w:sz w:val="24"/>
                <w:szCs w:val="24"/>
              </w:rPr>
              <w:t>подбора технических параметров интерфейсной графики для заданного стиля и требований к графическому пользовательскому интерфейсу;</w:t>
            </w:r>
          </w:p>
        </w:tc>
      </w:tr>
      <w:tr w:rsidR="00E46900" w:rsidRPr="00A9493B" w14:paraId="7A7BC36E"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0EDB5E4C"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10BD493A"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48AEF1B7" w14:textId="77777777" w:rsidR="00E46900" w:rsidRPr="00A9493B" w:rsidRDefault="00E46900" w:rsidP="00CE0FA3">
            <w:pPr>
              <w:rPr>
                <w:color w:val="000000"/>
                <w:sz w:val="24"/>
                <w:szCs w:val="24"/>
              </w:rPr>
            </w:pPr>
            <w:r w:rsidRPr="00A9493B">
              <w:rPr>
                <w:bCs/>
                <w:color w:val="000000"/>
                <w:sz w:val="24"/>
                <w:szCs w:val="24"/>
              </w:rPr>
              <w:t>обработки графических материалов для включения в верстку или программный код в требуемых разрешениях;</w:t>
            </w:r>
          </w:p>
        </w:tc>
      </w:tr>
      <w:tr w:rsidR="00E46900" w:rsidRPr="00A9493B" w14:paraId="140F2C12"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79055DE0"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5DEF5196"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4119C108" w14:textId="77777777" w:rsidR="00E46900" w:rsidRPr="00A9493B" w:rsidRDefault="00E46900" w:rsidP="00CE0FA3">
            <w:pPr>
              <w:rPr>
                <w:color w:val="000000"/>
                <w:sz w:val="24"/>
                <w:szCs w:val="24"/>
              </w:rPr>
            </w:pPr>
            <w:r w:rsidRPr="00A9493B">
              <w:rPr>
                <w:bCs/>
                <w:color w:val="000000"/>
                <w:sz w:val="24"/>
                <w:szCs w:val="24"/>
              </w:rPr>
              <w:t>оценки совокупности графических элементов оформления графического пользовательского интерфейса на соответствие техническим требованиям</w:t>
            </w:r>
          </w:p>
        </w:tc>
      </w:tr>
      <w:tr w:rsidR="00E46900" w:rsidRPr="00A9493B" w14:paraId="675B5112"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251A720D"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02962974"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55C0FA9E" w14:textId="77777777" w:rsidR="00E46900" w:rsidRPr="00A9493B" w:rsidRDefault="00E46900" w:rsidP="00CE0FA3">
            <w:pPr>
              <w:rPr>
                <w:b/>
                <w:bCs/>
                <w:color w:val="000000"/>
                <w:sz w:val="24"/>
                <w:szCs w:val="24"/>
              </w:rPr>
            </w:pPr>
            <w:r w:rsidRPr="00A9493B">
              <w:rPr>
                <w:b/>
                <w:bCs/>
                <w:color w:val="000000"/>
                <w:sz w:val="24"/>
                <w:szCs w:val="24"/>
              </w:rPr>
              <w:t>Умения:</w:t>
            </w:r>
          </w:p>
        </w:tc>
      </w:tr>
      <w:tr w:rsidR="00E46900" w:rsidRPr="00A9493B" w14:paraId="62F82F87"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35420FEF"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426A08FC"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78E7781F" w14:textId="77777777" w:rsidR="00E46900" w:rsidRPr="00A9493B" w:rsidRDefault="00E46900" w:rsidP="00CE0FA3">
            <w:pPr>
              <w:rPr>
                <w:color w:val="000000"/>
                <w:sz w:val="24"/>
                <w:szCs w:val="24"/>
              </w:rPr>
            </w:pPr>
            <w:r w:rsidRPr="00A9493B">
              <w:rPr>
                <w:color w:val="000000"/>
                <w:sz w:val="24"/>
                <w:szCs w:val="24"/>
              </w:rPr>
              <w:t>создавать графические документы в программах подготовки векторных изображений;</w:t>
            </w:r>
          </w:p>
        </w:tc>
      </w:tr>
      <w:tr w:rsidR="00E46900" w:rsidRPr="00A9493B" w14:paraId="1289336C"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66442808"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5FC09A83"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7AF48B19" w14:textId="77777777" w:rsidR="00E46900" w:rsidRPr="00A9493B" w:rsidRDefault="00E46900" w:rsidP="00CE0FA3">
            <w:pPr>
              <w:rPr>
                <w:color w:val="000000"/>
                <w:sz w:val="24"/>
                <w:szCs w:val="24"/>
              </w:rPr>
            </w:pPr>
            <w:r w:rsidRPr="00A9493B">
              <w:rPr>
                <w:bCs/>
                <w:color w:val="000000"/>
                <w:sz w:val="24"/>
                <w:szCs w:val="24"/>
              </w:rPr>
              <w:t>подбирать графические метафоры, максимально точно соответствующие назначению разрабатываемого элемента управления;</w:t>
            </w:r>
          </w:p>
        </w:tc>
      </w:tr>
      <w:tr w:rsidR="00E46900" w:rsidRPr="00A9493B" w14:paraId="058E2B33"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34867B18"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262D1ECA"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2C02E168" w14:textId="77777777" w:rsidR="00E46900" w:rsidRPr="00A9493B" w:rsidRDefault="00E46900" w:rsidP="00CE0FA3">
            <w:pPr>
              <w:rPr>
                <w:color w:val="000000"/>
                <w:sz w:val="24"/>
                <w:szCs w:val="24"/>
              </w:rPr>
            </w:pPr>
            <w:r w:rsidRPr="00A9493B">
              <w:rPr>
                <w:bCs/>
                <w:color w:val="000000"/>
                <w:sz w:val="24"/>
                <w:szCs w:val="24"/>
              </w:rPr>
              <w:t>подготавливать графические материалы в программах подготовки векторных изображений</w:t>
            </w:r>
          </w:p>
        </w:tc>
      </w:tr>
      <w:tr w:rsidR="00E46900" w:rsidRPr="00A9493B" w14:paraId="2ACAB97F"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3A1C03E4"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5FCE1CCA"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01335EDB" w14:textId="77777777" w:rsidR="00E46900" w:rsidRPr="00A9493B" w:rsidRDefault="00E46900" w:rsidP="00CE0FA3">
            <w:pPr>
              <w:rPr>
                <w:b/>
                <w:bCs/>
                <w:color w:val="000000"/>
                <w:sz w:val="24"/>
                <w:szCs w:val="24"/>
              </w:rPr>
            </w:pPr>
            <w:r w:rsidRPr="00A9493B">
              <w:rPr>
                <w:b/>
                <w:bCs/>
                <w:color w:val="000000"/>
                <w:sz w:val="24"/>
                <w:szCs w:val="24"/>
              </w:rPr>
              <w:t>Знания:</w:t>
            </w:r>
          </w:p>
        </w:tc>
      </w:tr>
      <w:tr w:rsidR="00E46900" w:rsidRPr="00A9493B" w14:paraId="76B3FC8A"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3E3B10FC"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7B075C56"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646E4E05" w14:textId="77777777" w:rsidR="00E46900" w:rsidRPr="00A9493B" w:rsidRDefault="00E46900" w:rsidP="00CE0FA3">
            <w:pPr>
              <w:rPr>
                <w:color w:val="000000"/>
                <w:sz w:val="24"/>
                <w:szCs w:val="24"/>
              </w:rPr>
            </w:pPr>
            <w:r w:rsidRPr="00A9493B">
              <w:rPr>
                <w:bCs/>
                <w:color w:val="000000"/>
                <w:sz w:val="24"/>
                <w:szCs w:val="24"/>
              </w:rPr>
              <w:t>правил перспективы, колористики, композиции, светотени и изображения объема;</w:t>
            </w:r>
          </w:p>
        </w:tc>
      </w:tr>
      <w:tr w:rsidR="00E46900" w:rsidRPr="00A9493B" w14:paraId="4847F5F9"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71EC3B75"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0EB1E521"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59AFCC92" w14:textId="77777777" w:rsidR="00E46900" w:rsidRPr="00A9493B" w:rsidRDefault="00E46900" w:rsidP="00CE0FA3">
            <w:pPr>
              <w:rPr>
                <w:color w:val="000000"/>
                <w:sz w:val="24"/>
                <w:szCs w:val="24"/>
              </w:rPr>
            </w:pPr>
            <w:r w:rsidRPr="00A9493B">
              <w:rPr>
                <w:bCs/>
                <w:color w:val="000000"/>
                <w:sz w:val="24"/>
                <w:szCs w:val="24"/>
              </w:rPr>
              <w:t>общих принципов анимации;</w:t>
            </w:r>
          </w:p>
        </w:tc>
      </w:tr>
      <w:tr w:rsidR="00E46900" w:rsidRPr="00A9493B" w14:paraId="2DCC6586"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0BB431BE"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1AE50929"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5F9D3A24" w14:textId="77777777" w:rsidR="00E46900" w:rsidRPr="00A9493B" w:rsidRDefault="00E46900" w:rsidP="00CE0FA3">
            <w:pPr>
              <w:rPr>
                <w:color w:val="000000"/>
                <w:sz w:val="24"/>
                <w:szCs w:val="24"/>
              </w:rPr>
            </w:pPr>
            <w:r w:rsidRPr="00A9493B">
              <w:rPr>
                <w:bCs/>
                <w:color w:val="000000"/>
                <w:sz w:val="24"/>
                <w:szCs w:val="24"/>
              </w:rPr>
              <w:t>правил типографского набора текста и верстки</w:t>
            </w:r>
          </w:p>
        </w:tc>
      </w:tr>
      <w:tr w:rsidR="00E46900" w:rsidRPr="00A9493B" w14:paraId="72584606" w14:textId="77777777" w:rsidTr="00CE0FA3">
        <w:trPr>
          <w:trHeight w:val="20"/>
        </w:trPr>
        <w:tc>
          <w:tcPr>
            <w:tcW w:w="2120" w:type="dxa"/>
            <w:vMerge w:val="restart"/>
            <w:tcBorders>
              <w:top w:val="nil"/>
              <w:left w:val="single" w:sz="4" w:space="0" w:color="auto"/>
              <w:bottom w:val="single" w:sz="4" w:space="0" w:color="auto"/>
              <w:right w:val="single" w:sz="4" w:space="0" w:color="auto"/>
            </w:tcBorders>
            <w:shd w:val="clear" w:color="auto" w:fill="auto"/>
            <w:hideMark/>
          </w:tcPr>
          <w:p w14:paraId="155F957B" w14:textId="77777777" w:rsidR="00E46900" w:rsidRPr="00A9493B" w:rsidRDefault="00E46900" w:rsidP="00CE0FA3">
            <w:pPr>
              <w:rPr>
                <w:color w:val="000000"/>
                <w:sz w:val="24"/>
                <w:szCs w:val="24"/>
              </w:rPr>
            </w:pPr>
            <w:r w:rsidRPr="00A9493B">
              <w:rPr>
                <w:color w:val="000000"/>
                <w:sz w:val="24"/>
                <w:szCs w:val="24"/>
              </w:rPr>
              <w:t xml:space="preserve">Подготовка, техническая </w:t>
            </w:r>
            <w:r w:rsidRPr="00A9493B">
              <w:rPr>
                <w:color w:val="000000"/>
                <w:sz w:val="24"/>
                <w:szCs w:val="24"/>
              </w:rPr>
              <w:lastRenderedPageBreak/>
              <w:t>обработка и размещение контента в системе электронного документооборота (по выбору)</w:t>
            </w:r>
          </w:p>
        </w:tc>
        <w:tc>
          <w:tcPr>
            <w:tcW w:w="2978" w:type="dxa"/>
            <w:vMerge w:val="restart"/>
            <w:tcBorders>
              <w:top w:val="nil"/>
              <w:left w:val="single" w:sz="4" w:space="0" w:color="auto"/>
              <w:bottom w:val="single" w:sz="4" w:space="0" w:color="auto"/>
              <w:right w:val="single" w:sz="4" w:space="0" w:color="auto"/>
            </w:tcBorders>
            <w:shd w:val="clear" w:color="auto" w:fill="auto"/>
            <w:hideMark/>
          </w:tcPr>
          <w:p w14:paraId="0EF65452" w14:textId="77777777" w:rsidR="00E46900" w:rsidRPr="00A9493B" w:rsidRDefault="00E46900" w:rsidP="00CE0FA3">
            <w:pPr>
              <w:rPr>
                <w:color w:val="000000"/>
                <w:sz w:val="24"/>
                <w:szCs w:val="24"/>
              </w:rPr>
            </w:pPr>
            <w:r w:rsidRPr="00A9493B">
              <w:rPr>
                <w:color w:val="000000"/>
                <w:sz w:val="24"/>
                <w:szCs w:val="24"/>
              </w:rPr>
              <w:lastRenderedPageBreak/>
              <w:t xml:space="preserve">ПК 2.1. Использовать систему электронного </w:t>
            </w:r>
            <w:r w:rsidRPr="00A9493B">
              <w:rPr>
                <w:color w:val="000000"/>
                <w:sz w:val="24"/>
                <w:szCs w:val="24"/>
              </w:rPr>
              <w:lastRenderedPageBreak/>
              <w:t>документооборота.</w:t>
            </w:r>
          </w:p>
        </w:tc>
        <w:tc>
          <w:tcPr>
            <w:tcW w:w="4111" w:type="dxa"/>
            <w:tcBorders>
              <w:top w:val="nil"/>
              <w:left w:val="nil"/>
              <w:bottom w:val="single" w:sz="4" w:space="0" w:color="auto"/>
              <w:right w:val="single" w:sz="4" w:space="0" w:color="auto"/>
            </w:tcBorders>
            <w:shd w:val="clear" w:color="auto" w:fill="auto"/>
            <w:hideMark/>
          </w:tcPr>
          <w:p w14:paraId="1B0D8FF4" w14:textId="77777777" w:rsidR="00E46900" w:rsidRPr="00A9493B" w:rsidRDefault="00E46900" w:rsidP="00CE0FA3">
            <w:pPr>
              <w:rPr>
                <w:b/>
                <w:bCs/>
                <w:color w:val="000000"/>
                <w:sz w:val="24"/>
                <w:szCs w:val="24"/>
              </w:rPr>
            </w:pPr>
            <w:r w:rsidRPr="00A9493B">
              <w:rPr>
                <w:b/>
                <w:bCs/>
                <w:color w:val="000000"/>
                <w:sz w:val="24"/>
                <w:szCs w:val="24"/>
              </w:rPr>
              <w:lastRenderedPageBreak/>
              <w:t>Навыки:</w:t>
            </w:r>
          </w:p>
        </w:tc>
      </w:tr>
      <w:tr w:rsidR="00E46900" w:rsidRPr="00A9493B" w14:paraId="50943483"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3F8351D6"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2BE749BF"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6304F768" w14:textId="77777777" w:rsidR="00E46900" w:rsidRPr="00A9493B" w:rsidRDefault="00E46900" w:rsidP="00CE0FA3">
            <w:pPr>
              <w:rPr>
                <w:color w:val="000000"/>
                <w:sz w:val="24"/>
                <w:szCs w:val="24"/>
              </w:rPr>
            </w:pPr>
            <w:r w:rsidRPr="00A9493B">
              <w:rPr>
                <w:color w:val="000000"/>
                <w:sz w:val="24"/>
                <w:szCs w:val="24"/>
              </w:rPr>
              <w:t xml:space="preserve">работы с автоматизированными </w:t>
            </w:r>
            <w:r w:rsidRPr="00A9493B">
              <w:rPr>
                <w:color w:val="000000"/>
                <w:sz w:val="24"/>
                <w:szCs w:val="24"/>
              </w:rPr>
              <w:lastRenderedPageBreak/>
              <w:t xml:space="preserve">информационными системами электронного документооборота; </w:t>
            </w:r>
          </w:p>
        </w:tc>
      </w:tr>
      <w:tr w:rsidR="00E46900" w:rsidRPr="00A9493B" w14:paraId="7CC02036"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60AF565C"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41910048"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72C4A378" w14:textId="77777777" w:rsidR="00E46900" w:rsidRPr="00A9493B" w:rsidRDefault="00E46900" w:rsidP="00CE0FA3">
            <w:pPr>
              <w:rPr>
                <w:color w:val="000000"/>
                <w:sz w:val="24"/>
                <w:szCs w:val="24"/>
              </w:rPr>
            </w:pPr>
            <w:r w:rsidRPr="00A9493B">
              <w:rPr>
                <w:color w:val="000000"/>
                <w:sz w:val="24"/>
                <w:szCs w:val="24"/>
              </w:rPr>
              <w:t>организации поиска, обработки и вывода документов из системы ЭД</w:t>
            </w:r>
          </w:p>
        </w:tc>
      </w:tr>
      <w:tr w:rsidR="00E46900" w:rsidRPr="00A9493B" w14:paraId="32F2D1B3"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71A0ADED"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3C3D561B"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181D3123" w14:textId="77777777" w:rsidR="00E46900" w:rsidRPr="00A9493B" w:rsidRDefault="00E46900" w:rsidP="00CE0FA3">
            <w:pPr>
              <w:rPr>
                <w:b/>
                <w:bCs/>
                <w:color w:val="000000"/>
                <w:sz w:val="24"/>
                <w:szCs w:val="24"/>
              </w:rPr>
            </w:pPr>
            <w:r w:rsidRPr="00A9493B">
              <w:rPr>
                <w:b/>
                <w:bCs/>
                <w:color w:val="000000"/>
                <w:sz w:val="24"/>
                <w:szCs w:val="24"/>
              </w:rPr>
              <w:t>Умения:</w:t>
            </w:r>
          </w:p>
        </w:tc>
      </w:tr>
      <w:tr w:rsidR="00E46900" w:rsidRPr="00A9493B" w14:paraId="5F3EE8D8"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28638C88"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0E130258"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0A4DA1A5" w14:textId="77777777" w:rsidR="00E46900" w:rsidRPr="00A9493B" w:rsidRDefault="00E46900" w:rsidP="00CE0FA3">
            <w:pPr>
              <w:rPr>
                <w:color w:val="000000"/>
                <w:sz w:val="24"/>
                <w:szCs w:val="24"/>
              </w:rPr>
            </w:pPr>
            <w:r w:rsidRPr="00A9493B">
              <w:rPr>
                <w:color w:val="000000"/>
                <w:sz w:val="24"/>
                <w:szCs w:val="24"/>
              </w:rPr>
              <w:t>формировать электронные документы в системах производственного документооборота;</w:t>
            </w:r>
          </w:p>
        </w:tc>
      </w:tr>
      <w:tr w:rsidR="00E46900" w:rsidRPr="00A9493B" w14:paraId="32B1124F"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0B777F43"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0259EA30"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4E79D36E" w14:textId="77777777" w:rsidR="00E46900" w:rsidRPr="00A9493B" w:rsidRDefault="00E46900" w:rsidP="00CE0FA3">
            <w:pPr>
              <w:rPr>
                <w:color w:val="000000"/>
                <w:sz w:val="24"/>
                <w:szCs w:val="24"/>
              </w:rPr>
            </w:pPr>
            <w:r w:rsidRPr="00A9493B">
              <w:rPr>
                <w:color w:val="000000"/>
                <w:sz w:val="24"/>
                <w:szCs w:val="24"/>
              </w:rPr>
              <w:t>управлять версиями электронных документов;</w:t>
            </w:r>
          </w:p>
        </w:tc>
      </w:tr>
      <w:tr w:rsidR="00E46900" w:rsidRPr="00A9493B" w14:paraId="537ECE36"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4E182808"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0FC491C0"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03183A3C" w14:textId="77777777" w:rsidR="00E46900" w:rsidRPr="00A9493B" w:rsidRDefault="00E46900" w:rsidP="00CE0FA3">
            <w:pPr>
              <w:rPr>
                <w:color w:val="000000"/>
                <w:sz w:val="24"/>
                <w:szCs w:val="24"/>
              </w:rPr>
            </w:pPr>
            <w:r w:rsidRPr="00A9493B">
              <w:rPr>
                <w:color w:val="000000"/>
                <w:sz w:val="24"/>
                <w:szCs w:val="24"/>
              </w:rPr>
              <w:t>формировать электронный документ с использованием шаблона на бланке организации;</w:t>
            </w:r>
          </w:p>
        </w:tc>
      </w:tr>
      <w:tr w:rsidR="00E46900" w:rsidRPr="00A9493B" w14:paraId="6D4EB53A"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42B9D339"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6DE907DF"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1FDFF1DF" w14:textId="77777777" w:rsidR="00E46900" w:rsidRPr="00A9493B" w:rsidRDefault="00E46900" w:rsidP="00CE0FA3">
            <w:pPr>
              <w:rPr>
                <w:color w:val="000000"/>
                <w:sz w:val="24"/>
                <w:szCs w:val="24"/>
              </w:rPr>
            </w:pPr>
            <w:r w:rsidRPr="00A9493B">
              <w:rPr>
                <w:color w:val="000000"/>
                <w:sz w:val="24"/>
                <w:szCs w:val="24"/>
              </w:rPr>
              <w:t>вести журналы, классификаторы и справочники в системе электронного документооборота;</w:t>
            </w:r>
          </w:p>
        </w:tc>
      </w:tr>
      <w:tr w:rsidR="00E46900" w:rsidRPr="00A9493B" w14:paraId="485DD897"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7F8B5B44"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203940CF"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4F77F77A" w14:textId="77777777" w:rsidR="00E46900" w:rsidRPr="00A9493B" w:rsidRDefault="00E46900" w:rsidP="00CE0FA3">
            <w:pPr>
              <w:rPr>
                <w:color w:val="000000"/>
                <w:sz w:val="24"/>
                <w:szCs w:val="24"/>
              </w:rPr>
            </w:pPr>
            <w:r w:rsidRPr="00A9493B">
              <w:rPr>
                <w:color w:val="000000"/>
                <w:sz w:val="24"/>
                <w:szCs w:val="24"/>
              </w:rPr>
              <w:t>формировать отчеты о движении и исполнении документов;</w:t>
            </w:r>
          </w:p>
        </w:tc>
      </w:tr>
      <w:tr w:rsidR="00E46900" w:rsidRPr="00A9493B" w14:paraId="763E0ABC"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534AE774"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7B9E3BBB"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00667909" w14:textId="77777777" w:rsidR="00E46900" w:rsidRPr="00A9493B" w:rsidRDefault="00E46900" w:rsidP="00CE0FA3">
            <w:pPr>
              <w:rPr>
                <w:color w:val="000000"/>
                <w:sz w:val="24"/>
                <w:szCs w:val="24"/>
              </w:rPr>
            </w:pPr>
            <w:r w:rsidRPr="00A9493B">
              <w:rPr>
                <w:color w:val="000000"/>
                <w:sz w:val="24"/>
                <w:szCs w:val="24"/>
              </w:rPr>
              <w:t>регистрировать и классифицировать документы, регистрируемые в программе;</w:t>
            </w:r>
          </w:p>
        </w:tc>
      </w:tr>
      <w:tr w:rsidR="00E46900" w:rsidRPr="00A9493B" w14:paraId="6B3BF3EA"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452EBE8A"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2D50A01B"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091AFBD6" w14:textId="77777777" w:rsidR="00E46900" w:rsidRPr="00A9493B" w:rsidRDefault="00E46900" w:rsidP="00CE0FA3">
            <w:pPr>
              <w:rPr>
                <w:color w:val="000000"/>
                <w:sz w:val="24"/>
                <w:szCs w:val="24"/>
              </w:rPr>
            </w:pPr>
            <w:r w:rsidRPr="00A9493B">
              <w:rPr>
                <w:color w:val="000000"/>
                <w:sz w:val="24"/>
                <w:szCs w:val="24"/>
              </w:rPr>
              <w:t>осуществлять рассылку напоминаний и уведомлений;</w:t>
            </w:r>
          </w:p>
        </w:tc>
      </w:tr>
      <w:tr w:rsidR="00E46900" w:rsidRPr="00A9493B" w14:paraId="70958E97"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76095A88"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5FE2FD6E"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22213FB4" w14:textId="77777777" w:rsidR="00E46900" w:rsidRPr="00A9493B" w:rsidRDefault="00E46900" w:rsidP="00CE0FA3">
            <w:pPr>
              <w:rPr>
                <w:color w:val="000000"/>
                <w:sz w:val="24"/>
                <w:szCs w:val="24"/>
              </w:rPr>
            </w:pPr>
            <w:r w:rsidRPr="00A9493B">
              <w:rPr>
                <w:color w:val="000000"/>
                <w:sz w:val="24"/>
                <w:szCs w:val="24"/>
              </w:rPr>
              <w:t>осуществлять поиск документов по реквизитам и контексту;</w:t>
            </w:r>
          </w:p>
        </w:tc>
      </w:tr>
      <w:tr w:rsidR="00E46900" w:rsidRPr="00A9493B" w14:paraId="6FA9318E"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348C2B85"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006E601E"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256A075D" w14:textId="77777777" w:rsidR="00E46900" w:rsidRPr="00A9493B" w:rsidRDefault="00E46900" w:rsidP="00CE0FA3">
            <w:pPr>
              <w:rPr>
                <w:color w:val="000000"/>
                <w:sz w:val="24"/>
                <w:szCs w:val="24"/>
              </w:rPr>
            </w:pPr>
            <w:r w:rsidRPr="00A9493B">
              <w:rPr>
                <w:color w:val="000000"/>
                <w:sz w:val="24"/>
                <w:szCs w:val="24"/>
              </w:rPr>
              <w:t>осуществлять согласование документов</w:t>
            </w:r>
          </w:p>
        </w:tc>
      </w:tr>
      <w:tr w:rsidR="00E46900" w:rsidRPr="00A9493B" w14:paraId="21FA58B4"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48DF17D3"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31A1C5DB"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263031FC" w14:textId="77777777" w:rsidR="00E46900" w:rsidRPr="00A9493B" w:rsidRDefault="00E46900" w:rsidP="00CE0FA3">
            <w:pPr>
              <w:rPr>
                <w:b/>
                <w:bCs/>
                <w:color w:val="000000"/>
                <w:sz w:val="24"/>
                <w:szCs w:val="24"/>
              </w:rPr>
            </w:pPr>
            <w:r w:rsidRPr="00A9493B">
              <w:rPr>
                <w:b/>
                <w:bCs/>
                <w:color w:val="000000"/>
                <w:sz w:val="24"/>
                <w:szCs w:val="24"/>
              </w:rPr>
              <w:t>Знания:</w:t>
            </w:r>
          </w:p>
        </w:tc>
      </w:tr>
      <w:tr w:rsidR="00E46900" w:rsidRPr="00A9493B" w14:paraId="482C7370"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1C29C829"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09F08D69"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6C6DB7AE" w14:textId="77777777" w:rsidR="00E46900" w:rsidRPr="00A9493B" w:rsidRDefault="00E46900" w:rsidP="00CE0FA3">
            <w:pPr>
              <w:rPr>
                <w:color w:val="000000"/>
                <w:sz w:val="24"/>
                <w:szCs w:val="24"/>
              </w:rPr>
            </w:pPr>
            <w:r w:rsidRPr="00A9493B">
              <w:rPr>
                <w:color w:val="000000"/>
                <w:sz w:val="24"/>
                <w:szCs w:val="24"/>
              </w:rPr>
              <w:t>основные виды и понятия электронного документооборота;</w:t>
            </w:r>
          </w:p>
        </w:tc>
      </w:tr>
      <w:tr w:rsidR="00E46900" w:rsidRPr="00A9493B" w14:paraId="1D646C58"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6C5578CF"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26089756"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32A274B7" w14:textId="77777777" w:rsidR="00E46900" w:rsidRPr="00A9493B" w:rsidRDefault="00E46900" w:rsidP="00CE0FA3">
            <w:pPr>
              <w:rPr>
                <w:color w:val="000000"/>
                <w:sz w:val="24"/>
                <w:szCs w:val="24"/>
              </w:rPr>
            </w:pPr>
            <w:r w:rsidRPr="00A9493B">
              <w:rPr>
                <w:color w:val="000000"/>
                <w:sz w:val="24"/>
                <w:szCs w:val="24"/>
              </w:rPr>
              <w:t>основные понятия делопроизводства;</w:t>
            </w:r>
          </w:p>
        </w:tc>
      </w:tr>
      <w:tr w:rsidR="00E46900" w:rsidRPr="00A9493B" w14:paraId="5C4CD09B"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309D39F8"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1AC5BC4F"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2ED5D4AE" w14:textId="77777777" w:rsidR="00E46900" w:rsidRPr="00A9493B" w:rsidRDefault="00E46900" w:rsidP="00CE0FA3">
            <w:pPr>
              <w:rPr>
                <w:color w:val="000000"/>
                <w:sz w:val="24"/>
                <w:szCs w:val="24"/>
              </w:rPr>
            </w:pPr>
            <w:r w:rsidRPr="00A9493B">
              <w:rPr>
                <w:color w:val="000000"/>
                <w:sz w:val="24"/>
                <w:szCs w:val="24"/>
              </w:rPr>
              <w:t>классификация автоматизированных информационных систем электронного документооборота;</w:t>
            </w:r>
          </w:p>
        </w:tc>
      </w:tr>
      <w:tr w:rsidR="00E46900" w:rsidRPr="00A9493B" w14:paraId="1A350E8A"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09EBA965"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30CE4E6D"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75A3710E" w14:textId="77777777" w:rsidR="00E46900" w:rsidRPr="00A9493B" w:rsidRDefault="00E46900" w:rsidP="00CE0FA3">
            <w:pPr>
              <w:rPr>
                <w:color w:val="000000"/>
                <w:sz w:val="24"/>
                <w:szCs w:val="24"/>
              </w:rPr>
            </w:pPr>
            <w:r w:rsidRPr="00A9493B">
              <w:rPr>
                <w:color w:val="000000"/>
                <w:sz w:val="24"/>
                <w:szCs w:val="24"/>
              </w:rPr>
              <w:t>требования к системе электронного документооборота</w:t>
            </w:r>
          </w:p>
        </w:tc>
      </w:tr>
      <w:tr w:rsidR="00E46900" w:rsidRPr="00A9493B" w14:paraId="17CE530D"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007B7FB4" w14:textId="77777777" w:rsidR="00E46900" w:rsidRPr="00A9493B" w:rsidRDefault="00E46900" w:rsidP="00CE0FA3">
            <w:pPr>
              <w:rPr>
                <w:color w:val="000000"/>
                <w:sz w:val="24"/>
                <w:szCs w:val="24"/>
              </w:rPr>
            </w:pPr>
          </w:p>
        </w:tc>
        <w:tc>
          <w:tcPr>
            <w:tcW w:w="2978" w:type="dxa"/>
            <w:vMerge w:val="restart"/>
            <w:tcBorders>
              <w:top w:val="nil"/>
              <w:left w:val="single" w:sz="4" w:space="0" w:color="auto"/>
              <w:bottom w:val="single" w:sz="4" w:space="0" w:color="auto"/>
              <w:right w:val="single" w:sz="4" w:space="0" w:color="auto"/>
            </w:tcBorders>
            <w:shd w:val="clear" w:color="auto" w:fill="auto"/>
            <w:hideMark/>
          </w:tcPr>
          <w:p w14:paraId="1CDEDF61" w14:textId="77777777" w:rsidR="00E46900" w:rsidRPr="00A9493B" w:rsidRDefault="00E46900" w:rsidP="00CE0FA3">
            <w:pPr>
              <w:rPr>
                <w:color w:val="000000"/>
                <w:sz w:val="24"/>
                <w:szCs w:val="24"/>
              </w:rPr>
            </w:pPr>
            <w:r w:rsidRPr="00A9493B">
              <w:rPr>
                <w:color w:val="000000"/>
                <w:sz w:val="24"/>
                <w:szCs w:val="24"/>
              </w:rPr>
              <w:t>ПК 2.2. Сопровождать документы с электронно-цифровой подписью.</w:t>
            </w:r>
          </w:p>
        </w:tc>
        <w:tc>
          <w:tcPr>
            <w:tcW w:w="4111" w:type="dxa"/>
            <w:tcBorders>
              <w:top w:val="nil"/>
              <w:left w:val="nil"/>
              <w:bottom w:val="single" w:sz="4" w:space="0" w:color="auto"/>
              <w:right w:val="single" w:sz="4" w:space="0" w:color="auto"/>
            </w:tcBorders>
            <w:shd w:val="clear" w:color="auto" w:fill="auto"/>
            <w:hideMark/>
          </w:tcPr>
          <w:p w14:paraId="2D2C4E8D" w14:textId="77777777" w:rsidR="00E46900" w:rsidRPr="00A9493B" w:rsidRDefault="00E46900" w:rsidP="00CE0FA3">
            <w:pPr>
              <w:rPr>
                <w:b/>
                <w:bCs/>
                <w:color w:val="000000"/>
                <w:sz w:val="24"/>
                <w:szCs w:val="24"/>
              </w:rPr>
            </w:pPr>
            <w:r w:rsidRPr="00A9493B">
              <w:rPr>
                <w:b/>
                <w:bCs/>
                <w:color w:val="000000"/>
                <w:sz w:val="24"/>
                <w:szCs w:val="24"/>
              </w:rPr>
              <w:t>Навыки:</w:t>
            </w:r>
          </w:p>
        </w:tc>
      </w:tr>
      <w:tr w:rsidR="00E46900" w:rsidRPr="00A9493B" w14:paraId="6C06C81A"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6154D10E"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0DE4F88B"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241F9E40" w14:textId="77777777" w:rsidR="00E46900" w:rsidRPr="00A9493B" w:rsidRDefault="00E46900" w:rsidP="00CE0FA3">
            <w:pPr>
              <w:rPr>
                <w:color w:val="000000"/>
                <w:sz w:val="24"/>
                <w:szCs w:val="24"/>
              </w:rPr>
            </w:pPr>
            <w:r w:rsidRPr="00A9493B">
              <w:rPr>
                <w:color w:val="000000"/>
                <w:sz w:val="24"/>
                <w:szCs w:val="24"/>
              </w:rPr>
              <w:t>применения электронной цифровой подписи при ведении электронного документооборота</w:t>
            </w:r>
          </w:p>
        </w:tc>
      </w:tr>
      <w:tr w:rsidR="00E46900" w:rsidRPr="00A9493B" w14:paraId="57B8BB9B"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5B3778E4"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7A25AEF2"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12B57E3E" w14:textId="77777777" w:rsidR="00E46900" w:rsidRPr="00A9493B" w:rsidRDefault="00E46900" w:rsidP="00CE0FA3">
            <w:pPr>
              <w:rPr>
                <w:b/>
                <w:bCs/>
                <w:color w:val="000000"/>
                <w:sz w:val="24"/>
                <w:szCs w:val="24"/>
              </w:rPr>
            </w:pPr>
            <w:r w:rsidRPr="00A9493B">
              <w:rPr>
                <w:b/>
                <w:bCs/>
                <w:color w:val="000000"/>
                <w:sz w:val="24"/>
                <w:szCs w:val="24"/>
              </w:rPr>
              <w:t>Умения:</w:t>
            </w:r>
          </w:p>
        </w:tc>
      </w:tr>
      <w:tr w:rsidR="00E46900" w:rsidRPr="00A9493B" w14:paraId="2EAA195F"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65021428"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1BCC1D1F"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0085F8E5" w14:textId="77777777" w:rsidR="00E46900" w:rsidRPr="00A9493B" w:rsidRDefault="00E46900" w:rsidP="00CE0FA3">
            <w:pPr>
              <w:rPr>
                <w:color w:val="000000"/>
                <w:sz w:val="24"/>
                <w:szCs w:val="24"/>
              </w:rPr>
            </w:pPr>
            <w:r w:rsidRPr="00A9493B">
              <w:rPr>
                <w:color w:val="000000"/>
                <w:sz w:val="24"/>
                <w:szCs w:val="24"/>
              </w:rPr>
              <w:t>применять электронную цифровую подпись для подписания документов различных форматов</w:t>
            </w:r>
          </w:p>
        </w:tc>
      </w:tr>
      <w:tr w:rsidR="00E46900" w:rsidRPr="00A9493B" w14:paraId="19336D39"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4E9C237C"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570A2672"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3B71D634" w14:textId="77777777" w:rsidR="00E46900" w:rsidRPr="00A9493B" w:rsidRDefault="00E46900" w:rsidP="00CE0FA3">
            <w:pPr>
              <w:rPr>
                <w:b/>
                <w:bCs/>
                <w:color w:val="000000"/>
                <w:sz w:val="24"/>
                <w:szCs w:val="24"/>
              </w:rPr>
            </w:pPr>
            <w:r w:rsidRPr="00A9493B">
              <w:rPr>
                <w:b/>
                <w:bCs/>
                <w:color w:val="000000"/>
                <w:sz w:val="24"/>
                <w:szCs w:val="24"/>
              </w:rPr>
              <w:t>Знания:</w:t>
            </w:r>
          </w:p>
        </w:tc>
      </w:tr>
      <w:tr w:rsidR="00E46900" w:rsidRPr="00A9493B" w14:paraId="3CD6EE07"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64F1DF7F"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2E180964"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6B2D1DA3" w14:textId="77777777" w:rsidR="00E46900" w:rsidRPr="00A9493B" w:rsidRDefault="00E46900" w:rsidP="00CE0FA3">
            <w:pPr>
              <w:rPr>
                <w:color w:val="000000"/>
                <w:sz w:val="24"/>
                <w:szCs w:val="24"/>
              </w:rPr>
            </w:pPr>
            <w:r w:rsidRPr="00A9493B">
              <w:rPr>
                <w:color w:val="000000"/>
                <w:sz w:val="24"/>
                <w:szCs w:val="24"/>
              </w:rPr>
              <w:t>основные виды и понятия электронной цифровой подписи;</w:t>
            </w:r>
          </w:p>
        </w:tc>
      </w:tr>
      <w:tr w:rsidR="00E46900" w:rsidRPr="00A9493B" w14:paraId="70C69FED"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1C76471B"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00929202"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11F7F6E0" w14:textId="77777777" w:rsidR="00E46900" w:rsidRPr="00A9493B" w:rsidRDefault="00E46900" w:rsidP="00CE0FA3">
            <w:pPr>
              <w:rPr>
                <w:color w:val="000000"/>
                <w:sz w:val="24"/>
                <w:szCs w:val="24"/>
              </w:rPr>
            </w:pPr>
            <w:r w:rsidRPr="00A9493B">
              <w:rPr>
                <w:color w:val="000000"/>
                <w:sz w:val="24"/>
                <w:szCs w:val="24"/>
              </w:rPr>
              <w:t>нормативно-правовые аспекты электронной цифровой подписи;</w:t>
            </w:r>
          </w:p>
        </w:tc>
      </w:tr>
      <w:tr w:rsidR="00E46900" w:rsidRPr="00A9493B" w14:paraId="336FDF65"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0EF2476A"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7FAA768F"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49934FF9" w14:textId="77777777" w:rsidR="00E46900" w:rsidRPr="00A9493B" w:rsidRDefault="00E46900" w:rsidP="00CE0FA3">
            <w:pPr>
              <w:rPr>
                <w:color w:val="000000"/>
                <w:sz w:val="24"/>
                <w:szCs w:val="24"/>
              </w:rPr>
            </w:pPr>
            <w:r w:rsidRPr="00A9493B">
              <w:rPr>
                <w:color w:val="000000"/>
                <w:sz w:val="24"/>
                <w:szCs w:val="24"/>
              </w:rPr>
              <w:t xml:space="preserve">области применения электронной </w:t>
            </w:r>
            <w:r w:rsidRPr="00A9493B">
              <w:rPr>
                <w:color w:val="000000"/>
                <w:sz w:val="24"/>
                <w:szCs w:val="24"/>
              </w:rPr>
              <w:lastRenderedPageBreak/>
              <w:t>цифровой подписи</w:t>
            </w:r>
          </w:p>
        </w:tc>
      </w:tr>
      <w:tr w:rsidR="00E46900" w:rsidRPr="00A9493B" w14:paraId="49C91C14"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65D9FAA8" w14:textId="77777777" w:rsidR="00E46900" w:rsidRPr="00A9493B" w:rsidRDefault="00E46900" w:rsidP="00CE0FA3">
            <w:pPr>
              <w:rPr>
                <w:color w:val="000000"/>
                <w:sz w:val="24"/>
                <w:szCs w:val="24"/>
              </w:rPr>
            </w:pPr>
          </w:p>
        </w:tc>
        <w:tc>
          <w:tcPr>
            <w:tcW w:w="2978" w:type="dxa"/>
            <w:vMerge w:val="restart"/>
            <w:tcBorders>
              <w:top w:val="nil"/>
              <w:left w:val="single" w:sz="4" w:space="0" w:color="auto"/>
              <w:bottom w:val="single" w:sz="4" w:space="0" w:color="auto"/>
              <w:right w:val="single" w:sz="4" w:space="0" w:color="auto"/>
            </w:tcBorders>
            <w:shd w:val="clear" w:color="auto" w:fill="auto"/>
            <w:hideMark/>
          </w:tcPr>
          <w:p w14:paraId="7671FE7B" w14:textId="77777777" w:rsidR="00E46900" w:rsidRPr="00A9493B" w:rsidRDefault="00E46900" w:rsidP="00CE0FA3">
            <w:pPr>
              <w:rPr>
                <w:color w:val="000000"/>
                <w:sz w:val="24"/>
                <w:szCs w:val="24"/>
              </w:rPr>
            </w:pPr>
            <w:r w:rsidRPr="00A9493B">
              <w:rPr>
                <w:color w:val="000000"/>
                <w:sz w:val="24"/>
                <w:szCs w:val="24"/>
              </w:rPr>
              <w:t>ПК 2.3. Осуществлять резервное копирование информации.</w:t>
            </w:r>
          </w:p>
        </w:tc>
        <w:tc>
          <w:tcPr>
            <w:tcW w:w="4111" w:type="dxa"/>
            <w:tcBorders>
              <w:top w:val="nil"/>
              <w:left w:val="nil"/>
              <w:bottom w:val="single" w:sz="4" w:space="0" w:color="auto"/>
              <w:right w:val="single" w:sz="4" w:space="0" w:color="auto"/>
            </w:tcBorders>
            <w:shd w:val="clear" w:color="auto" w:fill="auto"/>
            <w:hideMark/>
          </w:tcPr>
          <w:p w14:paraId="0E3CB3C4" w14:textId="77777777" w:rsidR="00E46900" w:rsidRPr="00A9493B" w:rsidRDefault="00E46900" w:rsidP="00CE0FA3">
            <w:pPr>
              <w:rPr>
                <w:b/>
                <w:bCs/>
                <w:color w:val="000000"/>
                <w:sz w:val="24"/>
                <w:szCs w:val="24"/>
              </w:rPr>
            </w:pPr>
            <w:r w:rsidRPr="00A9493B">
              <w:rPr>
                <w:b/>
                <w:bCs/>
                <w:color w:val="000000"/>
                <w:sz w:val="24"/>
                <w:szCs w:val="24"/>
              </w:rPr>
              <w:t>Навыки:</w:t>
            </w:r>
          </w:p>
        </w:tc>
      </w:tr>
      <w:tr w:rsidR="00E46900" w:rsidRPr="00A9493B" w14:paraId="77B2338F"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4346F5BF"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144E68FF"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1F1EB27D" w14:textId="77777777" w:rsidR="00E46900" w:rsidRPr="00A9493B" w:rsidRDefault="00E46900" w:rsidP="00CE0FA3">
            <w:pPr>
              <w:rPr>
                <w:color w:val="000000"/>
                <w:sz w:val="24"/>
                <w:szCs w:val="24"/>
              </w:rPr>
            </w:pPr>
            <w:r w:rsidRPr="00A9493B">
              <w:rPr>
                <w:color w:val="000000"/>
                <w:sz w:val="24"/>
                <w:szCs w:val="24"/>
              </w:rPr>
              <w:t>систематизации и учет документов в системе ЭД;</w:t>
            </w:r>
          </w:p>
        </w:tc>
      </w:tr>
      <w:tr w:rsidR="00E46900" w:rsidRPr="00A9493B" w14:paraId="6AD6482A"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0A70E01A"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2751EF55"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0D5757F7" w14:textId="77777777" w:rsidR="00E46900" w:rsidRPr="00A9493B" w:rsidRDefault="00E46900" w:rsidP="00CE0FA3">
            <w:pPr>
              <w:rPr>
                <w:color w:val="000000"/>
                <w:sz w:val="24"/>
                <w:szCs w:val="24"/>
              </w:rPr>
            </w:pPr>
            <w:r w:rsidRPr="00A9493B">
              <w:rPr>
                <w:color w:val="000000"/>
                <w:sz w:val="24"/>
                <w:szCs w:val="24"/>
              </w:rPr>
              <w:t>резервное копирование документов</w:t>
            </w:r>
          </w:p>
        </w:tc>
      </w:tr>
      <w:tr w:rsidR="00E46900" w:rsidRPr="00A9493B" w14:paraId="75500385"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399B5E42"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187BCC24"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60534377" w14:textId="77777777" w:rsidR="00E46900" w:rsidRPr="00A9493B" w:rsidRDefault="00E46900" w:rsidP="00CE0FA3">
            <w:pPr>
              <w:rPr>
                <w:b/>
                <w:bCs/>
                <w:color w:val="000000"/>
                <w:sz w:val="24"/>
                <w:szCs w:val="24"/>
              </w:rPr>
            </w:pPr>
            <w:r w:rsidRPr="00A9493B">
              <w:rPr>
                <w:b/>
                <w:bCs/>
                <w:color w:val="000000"/>
                <w:sz w:val="24"/>
                <w:szCs w:val="24"/>
              </w:rPr>
              <w:t>Умения:</w:t>
            </w:r>
          </w:p>
        </w:tc>
      </w:tr>
      <w:tr w:rsidR="00E46900" w:rsidRPr="00A9493B" w14:paraId="32FDE6D9"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19A3F69C"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42388AB9"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0E2EC310" w14:textId="77777777" w:rsidR="00E46900" w:rsidRPr="00A9493B" w:rsidRDefault="00E46900" w:rsidP="00CE0FA3">
            <w:pPr>
              <w:rPr>
                <w:color w:val="000000"/>
                <w:sz w:val="24"/>
                <w:szCs w:val="24"/>
              </w:rPr>
            </w:pPr>
            <w:r w:rsidRPr="00A9493B">
              <w:rPr>
                <w:color w:val="000000"/>
                <w:sz w:val="24"/>
                <w:szCs w:val="24"/>
              </w:rPr>
              <w:t>переводить документы в архив</w:t>
            </w:r>
          </w:p>
        </w:tc>
      </w:tr>
      <w:tr w:rsidR="00E46900" w:rsidRPr="00A9493B" w14:paraId="4869409E"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518DE8D9"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4C2ABAC0"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1E4B4380" w14:textId="77777777" w:rsidR="00E46900" w:rsidRPr="00A9493B" w:rsidRDefault="00E46900" w:rsidP="00CE0FA3">
            <w:pPr>
              <w:rPr>
                <w:b/>
                <w:bCs/>
                <w:color w:val="000000"/>
                <w:sz w:val="24"/>
                <w:szCs w:val="24"/>
              </w:rPr>
            </w:pPr>
            <w:r w:rsidRPr="00A9493B">
              <w:rPr>
                <w:b/>
                <w:bCs/>
                <w:color w:val="000000"/>
                <w:sz w:val="24"/>
                <w:szCs w:val="24"/>
              </w:rPr>
              <w:t>Знания:</w:t>
            </w:r>
          </w:p>
        </w:tc>
      </w:tr>
      <w:tr w:rsidR="00E46900" w:rsidRPr="00A9493B" w14:paraId="447E3870" w14:textId="77777777" w:rsidTr="00CE0FA3">
        <w:trPr>
          <w:trHeight w:val="20"/>
        </w:trPr>
        <w:tc>
          <w:tcPr>
            <w:tcW w:w="2120" w:type="dxa"/>
            <w:vMerge/>
            <w:tcBorders>
              <w:top w:val="nil"/>
              <w:left w:val="single" w:sz="4" w:space="0" w:color="auto"/>
              <w:bottom w:val="single" w:sz="4" w:space="0" w:color="auto"/>
              <w:right w:val="single" w:sz="4" w:space="0" w:color="auto"/>
            </w:tcBorders>
            <w:vAlign w:val="center"/>
            <w:hideMark/>
          </w:tcPr>
          <w:p w14:paraId="08E0D34E" w14:textId="77777777" w:rsidR="00E46900" w:rsidRPr="00A9493B" w:rsidRDefault="00E46900" w:rsidP="00CE0FA3">
            <w:pPr>
              <w:rPr>
                <w:color w:val="000000"/>
                <w:sz w:val="24"/>
                <w:szCs w:val="24"/>
              </w:rPr>
            </w:pPr>
          </w:p>
        </w:tc>
        <w:tc>
          <w:tcPr>
            <w:tcW w:w="2978" w:type="dxa"/>
            <w:vMerge/>
            <w:tcBorders>
              <w:top w:val="nil"/>
              <w:left w:val="single" w:sz="4" w:space="0" w:color="auto"/>
              <w:bottom w:val="single" w:sz="4" w:space="0" w:color="auto"/>
              <w:right w:val="single" w:sz="4" w:space="0" w:color="auto"/>
            </w:tcBorders>
            <w:vAlign w:val="center"/>
            <w:hideMark/>
          </w:tcPr>
          <w:p w14:paraId="34170C03" w14:textId="77777777" w:rsidR="00E46900" w:rsidRPr="00A9493B" w:rsidRDefault="00E46900" w:rsidP="00CE0FA3">
            <w:pPr>
              <w:rPr>
                <w:color w:val="000000"/>
                <w:sz w:val="24"/>
                <w:szCs w:val="24"/>
              </w:rPr>
            </w:pPr>
          </w:p>
        </w:tc>
        <w:tc>
          <w:tcPr>
            <w:tcW w:w="4111" w:type="dxa"/>
            <w:tcBorders>
              <w:top w:val="nil"/>
              <w:left w:val="nil"/>
              <w:bottom w:val="single" w:sz="4" w:space="0" w:color="auto"/>
              <w:right w:val="single" w:sz="4" w:space="0" w:color="auto"/>
            </w:tcBorders>
            <w:shd w:val="clear" w:color="auto" w:fill="auto"/>
            <w:hideMark/>
          </w:tcPr>
          <w:p w14:paraId="73349D2A" w14:textId="77777777" w:rsidR="00E46900" w:rsidRPr="00A9493B" w:rsidRDefault="00E46900" w:rsidP="00CE0FA3">
            <w:pPr>
              <w:rPr>
                <w:color w:val="000000"/>
                <w:sz w:val="24"/>
                <w:szCs w:val="24"/>
              </w:rPr>
            </w:pPr>
            <w:r w:rsidRPr="00A9493B">
              <w:rPr>
                <w:bCs/>
                <w:color w:val="000000"/>
                <w:sz w:val="24"/>
                <w:szCs w:val="24"/>
              </w:rPr>
              <w:t>основные принципы хранения и защиты информации</w:t>
            </w:r>
          </w:p>
        </w:tc>
      </w:tr>
    </w:tbl>
    <w:p w14:paraId="4CD63A69" w14:textId="77777777" w:rsidR="00E46900" w:rsidRDefault="00E46900">
      <w:pPr>
        <w:pStyle w:val="a3"/>
        <w:ind w:left="633"/>
      </w:pPr>
    </w:p>
    <w:p w14:paraId="6F5CAD1A" w14:textId="77777777" w:rsidR="00A51136" w:rsidRDefault="00A51136">
      <w:pPr>
        <w:pStyle w:val="a3"/>
        <w:spacing w:before="73"/>
        <w:rPr>
          <w:sz w:val="20"/>
        </w:rPr>
      </w:pPr>
    </w:p>
    <w:p w14:paraId="6FB5B0ED" w14:textId="77777777" w:rsidR="00A51136" w:rsidRDefault="00A51136">
      <w:pPr>
        <w:pStyle w:val="TableParagraph"/>
        <w:spacing w:line="255" w:lineRule="exact"/>
        <w:rPr>
          <w:sz w:val="24"/>
        </w:rPr>
        <w:sectPr w:rsidR="00A51136">
          <w:type w:val="continuous"/>
          <w:pgSz w:w="11910" w:h="16840"/>
          <w:pgMar w:top="680" w:right="566" w:bottom="280" w:left="850" w:header="720" w:footer="720" w:gutter="0"/>
          <w:cols w:space="720"/>
        </w:sectPr>
      </w:pPr>
    </w:p>
    <w:p w14:paraId="5A930219" w14:textId="77777777" w:rsidR="00A51136" w:rsidRDefault="00A51136">
      <w:pPr>
        <w:pStyle w:val="TableParagraph"/>
        <w:spacing w:line="237" w:lineRule="auto"/>
        <w:sectPr w:rsidR="00A51136">
          <w:type w:val="continuous"/>
          <w:pgSz w:w="11910" w:h="16840"/>
          <w:pgMar w:top="680" w:right="566" w:bottom="280" w:left="850" w:header="720" w:footer="720" w:gutter="0"/>
          <w:cols w:space="720"/>
        </w:sectPr>
      </w:pPr>
    </w:p>
    <w:p w14:paraId="54C44E20" w14:textId="77777777" w:rsidR="00A51136" w:rsidRDefault="008D11E0">
      <w:pPr>
        <w:pStyle w:val="a3"/>
        <w:spacing w:before="4"/>
        <w:rPr>
          <w:sz w:val="17"/>
        </w:rPr>
      </w:pPr>
      <w:r>
        <w:rPr>
          <w:noProof/>
          <w:sz w:val="17"/>
        </w:rPr>
        <w:lastRenderedPageBreak/>
        <w:drawing>
          <wp:anchor distT="0" distB="0" distL="0" distR="0" simplePos="0" relativeHeight="251656192" behindDoc="0" locked="0" layoutInCell="1" allowOverlap="1" wp14:anchorId="645F1E22" wp14:editId="3013E6CE">
            <wp:simplePos x="0" y="0"/>
            <wp:positionH relativeFrom="page">
              <wp:posOffset>0</wp:posOffset>
            </wp:positionH>
            <wp:positionV relativeFrom="page">
              <wp:posOffset>0</wp:posOffset>
            </wp:positionV>
            <wp:extent cx="7562215" cy="10692130"/>
            <wp:effectExtent l="0" t="0" r="0" b="0"/>
            <wp:wrapNone/>
            <wp:docPr id="3" name="Image 3"/>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0" cstate="print"/>
                    <a:stretch>
                      <a:fillRect/>
                    </a:stretch>
                  </pic:blipFill>
                  <pic:spPr>
                    <a:xfrm>
                      <a:off x="0" y="0"/>
                      <a:ext cx="7562215" cy="10692129"/>
                    </a:xfrm>
                    <a:prstGeom prst="rect">
                      <a:avLst/>
                    </a:prstGeom>
                  </pic:spPr>
                </pic:pic>
              </a:graphicData>
            </a:graphic>
          </wp:anchor>
        </w:drawing>
      </w:r>
    </w:p>
    <w:p w14:paraId="09F601B0" w14:textId="77777777" w:rsidR="00A51136" w:rsidRDefault="00A51136">
      <w:pPr>
        <w:pStyle w:val="a3"/>
        <w:rPr>
          <w:sz w:val="17"/>
        </w:rPr>
        <w:sectPr w:rsidR="00A51136">
          <w:pgSz w:w="11910" w:h="16840"/>
          <w:pgMar w:top="1920" w:right="566" w:bottom="280" w:left="850" w:header="720" w:footer="720" w:gutter="0"/>
          <w:cols w:space="720"/>
        </w:sectPr>
      </w:pPr>
    </w:p>
    <w:p w14:paraId="3DAB6B2B" w14:textId="77777777" w:rsidR="00A51136" w:rsidRDefault="008D11E0">
      <w:pPr>
        <w:spacing w:before="73" w:line="241" w:lineRule="exact"/>
        <w:ind w:left="427"/>
        <w:rPr>
          <w:b/>
          <w:sz w:val="21"/>
        </w:rPr>
      </w:pPr>
      <w:bookmarkStart w:id="13" w:name="Раздел5.Структура_образовательной_програ"/>
      <w:bookmarkEnd w:id="13"/>
      <w:r>
        <w:rPr>
          <w:b/>
          <w:spacing w:val="-2"/>
          <w:sz w:val="21"/>
        </w:rPr>
        <w:lastRenderedPageBreak/>
        <w:t>Раздел5.Структура</w:t>
      </w:r>
      <w:r>
        <w:rPr>
          <w:b/>
          <w:spacing w:val="14"/>
          <w:sz w:val="21"/>
        </w:rPr>
        <w:t xml:space="preserve"> </w:t>
      </w:r>
      <w:r>
        <w:rPr>
          <w:b/>
          <w:spacing w:val="-2"/>
          <w:sz w:val="21"/>
        </w:rPr>
        <w:t>образовательной</w:t>
      </w:r>
      <w:r>
        <w:rPr>
          <w:b/>
          <w:spacing w:val="14"/>
          <w:sz w:val="21"/>
        </w:rPr>
        <w:t xml:space="preserve"> </w:t>
      </w:r>
      <w:r>
        <w:rPr>
          <w:b/>
          <w:spacing w:val="-2"/>
          <w:sz w:val="21"/>
        </w:rPr>
        <w:t>программы</w:t>
      </w:r>
    </w:p>
    <w:p w14:paraId="743B2D3B" w14:textId="59FF1B42" w:rsidR="00A51136" w:rsidRDefault="008D11E0">
      <w:pPr>
        <w:pStyle w:val="a5"/>
        <w:numPr>
          <w:ilvl w:val="1"/>
          <w:numId w:val="6"/>
        </w:numPr>
        <w:tabs>
          <w:tab w:val="left" w:pos="797"/>
        </w:tabs>
        <w:spacing w:line="241" w:lineRule="exact"/>
        <w:ind w:hanging="370"/>
        <w:rPr>
          <w:b/>
          <w:sz w:val="21"/>
        </w:rPr>
      </w:pPr>
      <w:bookmarkStart w:id="14" w:name="5.1__Примерный_учебный_план"/>
      <w:bookmarkEnd w:id="14"/>
      <w:r>
        <w:rPr>
          <w:b/>
          <w:sz w:val="21"/>
        </w:rPr>
        <w:t>учебный</w:t>
      </w:r>
      <w:r>
        <w:rPr>
          <w:b/>
          <w:spacing w:val="-8"/>
          <w:sz w:val="21"/>
        </w:rPr>
        <w:t xml:space="preserve"> </w:t>
      </w:r>
      <w:r>
        <w:rPr>
          <w:b/>
          <w:spacing w:val="-4"/>
          <w:sz w:val="21"/>
        </w:rPr>
        <w:t>план</w:t>
      </w:r>
    </w:p>
    <w:p w14:paraId="1D431DC2" w14:textId="77777777" w:rsidR="00A51136" w:rsidRDefault="00A51136">
      <w:pPr>
        <w:pStyle w:val="a3"/>
        <w:spacing w:before="18"/>
        <w:rPr>
          <w:b/>
          <w:sz w:val="20"/>
        </w:rPr>
      </w:pPr>
    </w:p>
    <w:tbl>
      <w:tblPr>
        <w:tblW w:w="0" w:type="auto"/>
        <w:tblInd w:w="8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378"/>
        <w:gridCol w:w="2747"/>
        <w:gridCol w:w="3035"/>
        <w:gridCol w:w="850"/>
        <w:gridCol w:w="850"/>
        <w:gridCol w:w="1417"/>
        <w:gridCol w:w="994"/>
        <w:gridCol w:w="990"/>
        <w:gridCol w:w="994"/>
        <w:gridCol w:w="995"/>
        <w:gridCol w:w="884"/>
      </w:tblGrid>
      <w:tr w:rsidR="00A51136" w14:paraId="4467F5CB" w14:textId="77777777">
        <w:trPr>
          <w:trHeight w:val="551"/>
        </w:trPr>
        <w:tc>
          <w:tcPr>
            <w:tcW w:w="1378" w:type="dxa"/>
            <w:vMerge w:val="restart"/>
          </w:tcPr>
          <w:p w14:paraId="32D94F8E" w14:textId="77777777" w:rsidR="00A51136" w:rsidRDefault="00A51136">
            <w:pPr>
              <w:pStyle w:val="TableParagraph"/>
              <w:rPr>
                <w:b/>
                <w:sz w:val="21"/>
              </w:rPr>
            </w:pPr>
          </w:p>
          <w:p w14:paraId="55CDB747" w14:textId="77777777" w:rsidR="00A51136" w:rsidRDefault="00A51136">
            <w:pPr>
              <w:pStyle w:val="TableParagraph"/>
              <w:rPr>
                <w:b/>
                <w:sz w:val="21"/>
              </w:rPr>
            </w:pPr>
          </w:p>
          <w:p w14:paraId="4FFCFD94" w14:textId="77777777" w:rsidR="00A51136" w:rsidRDefault="00A51136">
            <w:pPr>
              <w:pStyle w:val="TableParagraph"/>
              <w:spacing w:before="231"/>
              <w:rPr>
                <w:b/>
                <w:sz w:val="21"/>
              </w:rPr>
            </w:pPr>
          </w:p>
          <w:p w14:paraId="3798E7FD" w14:textId="77777777" w:rsidR="00A51136" w:rsidRDefault="008D11E0">
            <w:pPr>
              <w:pStyle w:val="TableParagraph"/>
              <w:ind w:left="4"/>
              <w:rPr>
                <w:sz w:val="21"/>
              </w:rPr>
            </w:pPr>
            <w:r>
              <w:rPr>
                <w:spacing w:val="-2"/>
                <w:sz w:val="21"/>
              </w:rPr>
              <w:t>Индекс</w:t>
            </w:r>
          </w:p>
        </w:tc>
        <w:tc>
          <w:tcPr>
            <w:tcW w:w="5782" w:type="dxa"/>
            <w:gridSpan w:val="2"/>
            <w:vMerge w:val="restart"/>
          </w:tcPr>
          <w:p w14:paraId="0008AADB" w14:textId="77777777" w:rsidR="00A51136" w:rsidRDefault="00A51136">
            <w:pPr>
              <w:pStyle w:val="TableParagraph"/>
              <w:rPr>
                <w:b/>
                <w:sz w:val="21"/>
              </w:rPr>
            </w:pPr>
          </w:p>
          <w:p w14:paraId="678F5425" w14:textId="77777777" w:rsidR="00A51136" w:rsidRDefault="00A51136">
            <w:pPr>
              <w:pStyle w:val="TableParagraph"/>
              <w:rPr>
                <w:b/>
                <w:sz w:val="21"/>
              </w:rPr>
            </w:pPr>
          </w:p>
          <w:p w14:paraId="009BFF51" w14:textId="77777777" w:rsidR="00A51136" w:rsidRDefault="00A51136">
            <w:pPr>
              <w:pStyle w:val="TableParagraph"/>
              <w:spacing w:before="231"/>
              <w:rPr>
                <w:b/>
                <w:sz w:val="21"/>
              </w:rPr>
            </w:pPr>
          </w:p>
          <w:p w14:paraId="7B9E6871" w14:textId="77777777" w:rsidR="00A51136" w:rsidRDefault="008D11E0">
            <w:pPr>
              <w:pStyle w:val="TableParagraph"/>
              <w:ind w:left="10" w:right="2"/>
              <w:jc w:val="center"/>
              <w:rPr>
                <w:sz w:val="21"/>
              </w:rPr>
            </w:pPr>
            <w:r>
              <w:rPr>
                <w:spacing w:val="-2"/>
                <w:sz w:val="21"/>
              </w:rPr>
              <w:t>Наименование</w:t>
            </w:r>
          </w:p>
        </w:tc>
        <w:tc>
          <w:tcPr>
            <w:tcW w:w="850" w:type="dxa"/>
            <w:vMerge w:val="restart"/>
            <w:textDirection w:val="btLr"/>
          </w:tcPr>
          <w:p w14:paraId="0719A2BA" w14:textId="77777777" w:rsidR="00A51136" w:rsidRDefault="00A51136">
            <w:pPr>
              <w:pStyle w:val="TableParagraph"/>
              <w:spacing w:before="7"/>
              <w:rPr>
                <w:b/>
                <w:sz w:val="21"/>
              </w:rPr>
            </w:pPr>
          </w:p>
          <w:p w14:paraId="7D847955" w14:textId="77777777" w:rsidR="00A51136" w:rsidRDefault="008D11E0">
            <w:pPr>
              <w:pStyle w:val="TableParagraph"/>
              <w:jc w:val="center"/>
              <w:rPr>
                <w:sz w:val="21"/>
              </w:rPr>
            </w:pPr>
            <w:r>
              <w:rPr>
                <w:spacing w:val="-4"/>
                <w:sz w:val="21"/>
              </w:rPr>
              <w:t>Всего</w:t>
            </w:r>
          </w:p>
        </w:tc>
        <w:tc>
          <w:tcPr>
            <w:tcW w:w="850" w:type="dxa"/>
            <w:vMerge w:val="restart"/>
            <w:textDirection w:val="btLr"/>
          </w:tcPr>
          <w:p w14:paraId="5E2FA1D2" w14:textId="77777777" w:rsidR="00A51136" w:rsidRDefault="008D11E0">
            <w:pPr>
              <w:pStyle w:val="TableParagraph"/>
              <w:spacing w:line="261" w:lineRule="auto"/>
              <w:ind w:left="-1"/>
              <w:rPr>
                <w:sz w:val="21"/>
              </w:rPr>
            </w:pPr>
            <w:r>
              <w:rPr>
                <w:sz w:val="21"/>
              </w:rPr>
              <w:t>В</w:t>
            </w:r>
            <w:r>
              <w:rPr>
                <w:spacing w:val="-10"/>
                <w:sz w:val="21"/>
              </w:rPr>
              <w:t xml:space="preserve"> </w:t>
            </w:r>
            <w:r>
              <w:rPr>
                <w:sz w:val="21"/>
              </w:rPr>
              <w:t>т.ч.</w:t>
            </w:r>
            <w:r>
              <w:rPr>
                <w:spacing w:val="-9"/>
                <w:sz w:val="21"/>
              </w:rPr>
              <w:t xml:space="preserve"> </w:t>
            </w:r>
            <w:r>
              <w:rPr>
                <w:sz w:val="21"/>
              </w:rPr>
              <w:t>в</w:t>
            </w:r>
            <w:r>
              <w:rPr>
                <w:spacing w:val="-8"/>
                <w:sz w:val="21"/>
              </w:rPr>
              <w:t xml:space="preserve"> </w:t>
            </w:r>
            <w:r>
              <w:rPr>
                <w:sz w:val="21"/>
              </w:rPr>
              <w:t>форме</w:t>
            </w:r>
            <w:r>
              <w:rPr>
                <w:spacing w:val="-9"/>
                <w:sz w:val="21"/>
              </w:rPr>
              <w:t xml:space="preserve"> </w:t>
            </w:r>
            <w:r>
              <w:rPr>
                <w:sz w:val="21"/>
              </w:rPr>
              <w:t xml:space="preserve">практической </w:t>
            </w:r>
            <w:r>
              <w:rPr>
                <w:spacing w:val="-2"/>
                <w:sz w:val="21"/>
              </w:rPr>
              <w:t>подготовки</w:t>
            </w:r>
          </w:p>
        </w:tc>
        <w:tc>
          <w:tcPr>
            <w:tcW w:w="5390" w:type="dxa"/>
            <w:gridSpan w:val="5"/>
          </w:tcPr>
          <w:p w14:paraId="645FDD83" w14:textId="77777777" w:rsidR="00A51136" w:rsidRDefault="008D11E0">
            <w:pPr>
              <w:pStyle w:val="TableParagraph"/>
              <w:spacing w:before="3" w:line="264" w:lineRule="exact"/>
              <w:ind w:left="1717" w:right="997" w:hanging="711"/>
              <w:rPr>
                <w:sz w:val="21"/>
              </w:rPr>
            </w:pPr>
            <w:r>
              <w:rPr>
                <w:sz w:val="21"/>
              </w:rPr>
              <w:t>Объем</w:t>
            </w:r>
            <w:r>
              <w:rPr>
                <w:spacing w:val="-12"/>
                <w:sz w:val="21"/>
              </w:rPr>
              <w:t xml:space="preserve"> </w:t>
            </w:r>
            <w:r>
              <w:rPr>
                <w:sz w:val="21"/>
              </w:rPr>
              <w:t>образовательной</w:t>
            </w:r>
            <w:r>
              <w:rPr>
                <w:spacing w:val="-11"/>
                <w:sz w:val="21"/>
              </w:rPr>
              <w:t xml:space="preserve"> </w:t>
            </w:r>
            <w:r>
              <w:rPr>
                <w:sz w:val="21"/>
              </w:rPr>
              <w:t>программы</w:t>
            </w:r>
            <w:r>
              <w:rPr>
                <w:spacing w:val="-11"/>
                <w:sz w:val="21"/>
              </w:rPr>
              <w:t xml:space="preserve"> </w:t>
            </w:r>
            <w:r>
              <w:rPr>
                <w:sz w:val="21"/>
              </w:rPr>
              <w:t>в Академических часах</w:t>
            </w:r>
          </w:p>
        </w:tc>
        <w:tc>
          <w:tcPr>
            <w:tcW w:w="884" w:type="dxa"/>
            <w:vMerge w:val="restart"/>
            <w:textDirection w:val="btLr"/>
          </w:tcPr>
          <w:p w14:paraId="4CC1DDD4" w14:textId="77777777" w:rsidR="00A51136" w:rsidRDefault="008D11E0">
            <w:pPr>
              <w:pStyle w:val="TableParagraph"/>
              <w:spacing w:line="252" w:lineRule="auto"/>
              <w:ind w:left="-1"/>
              <w:rPr>
                <w:sz w:val="21"/>
              </w:rPr>
            </w:pPr>
            <w:r>
              <w:rPr>
                <w:sz w:val="21"/>
              </w:rPr>
              <w:t>Рекомендуемый</w:t>
            </w:r>
            <w:r>
              <w:rPr>
                <w:spacing w:val="-14"/>
                <w:sz w:val="21"/>
              </w:rPr>
              <w:t xml:space="preserve"> </w:t>
            </w:r>
            <w:r>
              <w:rPr>
                <w:sz w:val="21"/>
              </w:rPr>
              <w:t xml:space="preserve">семестр </w:t>
            </w:r>
            <w:r>
              <w:rPr>
                <w:spacing w:val="-2"/>
                <w:sz w:val="21"/>
              </w:rPr>
              <w:t>изучения</w:t>
            </w:r>
          </w:p>
        </w:tc>
      </w:tr>
      <w:tr w:rsidR="00A51136" w14:paraId="5475E772" w14:textId="77777777">
        <w:trPr>
          <w:trHeight w:val="1997"/>
        </w:trPr>
        <w:tc>
          <w:tcPr>
            <w:tcW w:w="1378" w:type="dxa"/>
            <w:vMerge/>
            <w:tcBorders>
              <w:top w:val="nil"/>
            </w:tcBorders>
          </w:tcPr>
          <w:p w14:paraId="634D362D" w14:textId="77777777" w:rsidR="00A51136" w:rsidRDefault="00A51136">
            <w:pPr>
              <w:rPr>
                <w:sz w:val="2"/>
                <w:szCs w:val="2"/>
              </w:rPr>
            </w:pPr>
          </w:p>
        </w:tc>
        <w:tc>
          <w:tcPr>
            <w:tcW w:w="5782" w:type="dxa"/>
            <w:gridSpan w:val="2"/>
            <w:vMerge/>
            <w:tcBorders>
              <w:top w:val="nil"/>
            </w:tcBorders>
          </w:tcPr>
          <w:p w14:paraId="2424367D" w14:textId="77777777" w:rsidR="00A51136" w:rsidRDefault="00A51136">
            <w:pPr>
              <w:rPr>
                <w:sz w:val="2"/>
                <w:szCs w:val="2"/>
              </w:rPr>
            </w:pPr>
          </w:p>
        </w:tc>
        <w:tc>
          <w:tcPr>
            <w:tcW w:w="850" w:type="dxa"/>
            <w:vMerge/>
            <w:tcBorders>
              <w:top w:val="nil"/>
            </w:tcBorders>
            <w:textDirection w:val="btLr"/>
          </w:tcPr>
          <w:p w14:paraId="1C4B2098" w14:textId="77777777" w:rsidR="00A51136" w:rsidRDefault="00A51136">
            <w:pPr>
              <w:rPr>
                <w:sz w:val="2"/>
                <w:szCs w:val="2"/>
              </w:rPr>
            </w:pPr>
          </w:p>
        </w:tc>
        <w:tc>
          <w:tcPr>
            <w:tcW w:w="850" w:type="dxa"/>
            <w:vMerge/>
            <w:tcBorders>
              <w:top w:val="nil"/>
            </w:tcBorders>
            <w:textDirection w:val="btLr"/>
          </w:tcPr>
          <w:p w14:paraId="092E3021" w14:textId="77777777" w:rsidR="00A51136" w:rsidRDefault="00A51136">
            <w:pPr>
              <w:rPr>
                <w:sz w:val="2"/>
                <w:szCs w:val="2"/>
              </w:rPr>
            </w:pPr>
          </w:p>
        </w:tc>
        <w:tc>
          <w:tcPr>
            <w:tcW w:w="1417" w:type="dxa"/>
            <w:textDirection w:val="btLr"/>
          </w:tcPr>
          <w:p w14:paraId="4BF90B59" w14:textId="77777777" w:rsidR="00A51136" w:rsidRDefault="00A51136">
            <w:pPr>
              <w:pStyle w:val="TableParagraph"/>
              <w:spacing w:before="2"/>
              <w:rPr>
                <w:b/>
                <w:sz w:val="21"/>
              </w:rPr>
            </w:pPr>
          </w:p>
          <w:p w14:paraId="2C35395D" w14:textId="77777777" w:rsidR="00A51136" w:rsidRDefault="008D11E0">
            <w:pPr>
              <w:pStyle w:val="TableParagraph"/>
              <w:spacing w:line="256" w:lineRule="auto"/>
              <w:ind w:left="-1" w:right="675"/>
              <w:rPr>
                <w:sz w:val="21"/>
              </w:rPr>
            </w:pPr>
            <w:r>
              <w:rPr>
                <w:spacing w:val="-2"/>
                <w:sz w:val="21"/>
              </w:rPr>
              <w:t>Теоретические занятия</w:t>
            </w:r>
          </w:p>
        </w:tc>
        <w:tc>
          <w:tcPr>
            <w:tcW w:w="994" w:type="dxa"/>
            <w:textDirection w:val="btLr"/>
          </w:tcPr>
          <w:p w14:paraId="10E66B12" w14:textId="77777777" w:rsidR="00A51136" w:rsidRDefault="008D11E0">
            <w:pPr>
              <w:pStyle w:val="TableParagraph"/>
              <w:spacing w:line="252" w:lineRule="auto"/>
              <w:ind w:left="18" w:firstLine="244"/>
              <w:rPr>
                <w:sz w:val="21"/>
              </w:rPr>
            </w:pPr>
            <w:r>
              <w:rPr>
                <w:sz w:val="21"/>
              </w:rPr>
              <w:t>Лабораторные и практические</w:t>
            </w:r>
            <w:r>
              <w:rPr>
                <w:spacing w:val="-14"/>
                <w:sz w:val="21"/>
              </w:rPr>
              <w:t xml:space="preserve"> </w:t>
            </w:r>
            <w:r>
              <w:rPr>
                <w:sz w:val="21"/>
              </w:rPr>
              <w:t>занятия</w:t>
            </w:r>
          </w:p>
        </w:tc>
        <w:tc>
          <w:tcPr>
            <w:tcW w:w="990" w:type="dxa"/>
            <w:textDirection w:val="btLr"/>
          </w:tcPr>
          <w:p w14:paraId="72A6538C" w14:textId="77777777" w:rsidR="00A51136" w:rsidRDefault="00A51136">
            <w:pPr>
              <w:pStyle w:val="TableParagraph"/>
              <w:spacing w:before="6"/>
              <w:rPr>
                <w:b/>
                <w:sz w:val="21"/>
              </w:rPr>
            </w:pPr>
          </w:p>
          <w:p w14:paraId="71E02308" w14:textId="77777777" w:rsidR="00A51136" w:rsidRDefault="008D11E0">
            <w:pPr>
              <w:pStyle w:val="TableParagraph"/>
              <w:ind w:left="-1"/>
              <w:rPr>
                <w:sz w:val="21"/>
              </w:rPr>
            </w:pPr>
            <w:r>
              <w:rPr>
                <w:spacing w:val="-2"/>
                <w:sz w:val="21"/>
              </w:rPr>
              <w:t>Практики</w:t>
            </w:r>
          </w:p>
        </w:tc>
        <w:tc>
          <w:tcPr>
            <w:tcW w:w="994" w:type="dxa"/>
            <w:textDirection w:val="btLr"/>
          </w:tcPr>
          <w:p w14:paraId="3EACEFCE" w14:textId="77777777" w:rsidR="00A51136" w:rsidRDefault="008D11E0">
            <w:pPr>
              <w:pStyle w:val="TableParagraph"/>
              <w:spacing w:before="2" w:line="252" w:lineRule="auto"/>
              <w:ind w:left="-1"/>
              <w:rPr>
                <w:sz w:val="21"/>
              </w:rPr>
            </w:pPr>
            <w:r>
              <w:rPr>
                <w:spacing w:val="-2"/>
                <w:sz w:val="21"/>
              </w:rPr>
              <w:t>Самостоятельная работа</w:t>
            </w:r>
          </w:p>
        </w:tc>
        <w:tc>
          <w:tcPr>
            <w:tcW w:w="995" w:type="dxa"/>
            <w:textDirection w:val="btLr"/>
          </w:tcPr>
          <w:p w14:paraId="0B787C18" w14:textId="77777777" w:rsidR="00A51136" w:rsidRDefault="008D11E0">
            <w:pPr>
              <w:pStyle w:val="TableParagraph"/>
              <w:spacing w:line="252" w:lineRule="auto"/>
              <w:ind w:left="-1"/>
              <w:rPr>
                <w:sz w:val="21"/>
              </w:rPr>
            </w:pPr>
            <w:r>
              <w:rPr>
                <w:spacing w:val="-2"/>
                <w:sz w:val="21"/>
              </w:rPr>
              <w:t>Промежуточная аттестация</w:t>
            </w:r>
          </w:p>
        </w:tc>
        <w:tc>
          <w:tcPr>
            <w:tcW w:w="884" w:type="dxa"/>
            <w:vMerge/>
            <w:tcBorders>
              <w:top w:val="nil"/>
            </w:tcBorders>
            <w:textDirection w:val="btLr"/>
          </w:tcPr>
          <w:p w14:paraId="283D586C" w14:textId="77777777" w:rsidR="00A51136" w:rsidRDefault="00A51136">
            <w:pPr>
              <w:rPr>
                <w:sz w:val="2"/>
                <w:szCs w:val="2"/>
              </w:rPr>
            </w:pPr>
          </w:p>
        </w:tc>
      </w:tr>
      <w:tr w:rsidR="00A51136" w14:paraId="46087B7B" w14:textId="77777777">
        <w:trPr>
          <w:trHeight w:val="273"/>
        </w:trPr>
        <w:tc>
          <w:tcPr>
            <w:tcW w:w="1378" w:type="dxa"/>
          </w:tcPr>
          <w:p w14:paraId="4A3CF3CE" w14:textId="77777777" w:rsidR="00A51136" w:rsidRDefault="008D11E0">
            <w:pPr>
              <w:pStyle w:val="TableParagraph"/>
              <w:spacing w:before="10"/>
              <w:ind w:left="4"/>
              <w:jc w:val="center"/>
              <w:rPr>
                <w:sz w:val="21"/>
              </w:rPr>
            </w:pPr>
            <w:r>
              <w:rPr>
                <w:spacing w:val="-10"/>
                <w:sz w:val="21"/>
              </w:rPr>
              <w:t>1</w:t>
            </w:r>
          </w:p>
        </w:tc>
        <w:tc>
          <w:tcPr>
            <w:tcW w:w="5782" w:type="dxa"/>
            <w:gridSpan w:val="2"/>
          </w:tcPr>
          <w:p w14:paraId="1F61F530" w14:textId="77777777" w:rsidR="00A51136" w:rsidRDefault="008D11E0">
            <w:pPr>
              <w:pStyle w:val="TableParagraph"/>
              <w:spacing w:before="10"/>
              <w:ind w:left="8" w:right="10"/>
              <w:jc w:val="center"/>
              <w:rPr>
                <w:sz w:val="21"/>
              </w:rPr>
            </w:pPr>
            <w:r>
              <w:rPr>
                <w:spacing w:val="-10"/>
                <w:sz w:val="21"/>
              </w:rPr>
              <w:t>2</w:t>
            </w:r>
          </w:p>
        </w:tc>
        <w:tc>
          <w:tcPr>
            <w:tcW w:w="850" w:type="dxa"/>
          </w:tcPr>
          <w:p w14:paraId="0C07F3A1" w14:textId="77777777" w:rsidR="00A51136" w:rsidRDefault="008D11E0">
            <w:pPr>
              <w:pStyle w:val="TableParagraph"/>
              <w:spacing w:before="10"/>
              <w:ind w:left="11" w:right="10"/>
              <w:jc w:val="center"/>
              <w:rPr>
                <w:sz w:val="21"/>
              </w:rPr>
            </w:pPr>
            <w:r>
              <w:rPr>
                <w:spacing w:val="-10"/>
                <w:sz w:val="21"/>
              </w:rPr>
              <w:t>3</w:t>
            </w:r>
          </w:p>
        </w:tc>
        <w:tc>
          <w:tcPr>
            <w:tcW w:w="850" w:type="dxa"/>
          </w:tcPr>
          <w:p w14:paraId="281A1C04" w14:textId="77777777" w:rsidR="00A51136" w:rsidRDefault="008D11E0">
            <w:pPr>
              <w:pStyle w:val="TableParagraph"/>
              <w:spacing w:before="10"/>
              <w:ind w:left="2"/>
              <w:rPr>
                <w:sz w:val="21"/>
              </w:rPr>
            </w:pPr>
            <w:r>
              <w:rPr>
                <w:spacing w:val="-10"/>
                <w:sz w:val="21"/>
              </w:rPr>
              <w:t>4</w:t>
            </w:r>
          </w:p>
        </w:tc>
        <w:tc>
          <w:tcPr>
            <w:tcW w:w="1417" w:type="dxa"/>
          </w:tcPr>
          <w:p w14:paraId="0CB18598" w14:textId="77777777" w:rsidR="00A51136" w:rsidRDefault="008D11E0">
            <w:pPr>
              <w:pStyle w:val="TableParagraph"/>
              <w:spacing w:before="10"/>
              <w:ind w:left="2" w:right="2"/>
              <w:jc w:val="center"/>
              <w:rPr>
                <w:sz w:val="21"/>
              </w:rPr>
            </w:pPr>
            <w:r>
              <w:rPr>
                <w:spacing w:val="-10"/>
                <w:sz w:val="21"/>
              </w:rPr>
              <w:t>5</w:t>
            </w:r>
          </w:p>
        </w:tc>
        <w:tc>
          <w:tcPr>
            <w:tcW w:w="994" w:type="dxa"/>
          </w:tcPr>
          <w:p w14:paraId="115EDE48" w14:textId="77777777" w:rsidR="00A51136" w:rsidRDefault="008D11E0">
            <w:pPr>
              <w:pStyle w:val="TableParagraph"/>
              <w:spacing w:before="10"/>
              <w:ind w:left="9" w:right="9"/>
              <w:jc w:val="center"/>
              <w:rPr>
                <w:sz w:val="21"/>
              </w:rPr>
            </w:pPr>
            <w:r>
              <w:rPr>
                <w:spacing w:val="-10"/>
                <w:sz w:val="21"/>
              </w:rPr>
              <w:t>6</w:t>
            </w:r>
          </w:p>
        </w:tc>
        <w:tc>
          <w:tcPr>
            <w:tcW w:w="990" w:type="dxa"/>
          </w:tcPr>
          <w:p w14:paraId="7F821D42" w14:textId="77777777" w:rsidR="00A51136" w:rsidRDefault="008D11E0">
            <w:pPr>
              <w:pStyle w:val="TableParagraph"/>
              <w:spacing w:before="10"/>
              <w:ind w:left="10" w:right="7"/>
              <w:jc w:val="center"/>
              <w:rPr>
                <w:sz w:val="21"/>
              </w:rPr>
            </w:pPr>
            <w:r>
              <w:rPr>
                <w:spacing w:val="-10"/>
                <w:sz w:val="21"/>
              </w:rPr>
              <w:t>7</w:t>
            </w:r>
          </w:p>
        </w:tc>
        <w:tc>
          <w:tcPr>
            <w:tcW w:w="994" w:type="dxa"/>
          </w:tcPr>
          <w:p w14:paraId="3DA97A84" w14:textId="77777777" w:rsidR="00A51136" w:rsidRDefault="008D11E0">
            <w:pPr>
              <w:pStyle w:val="TableParagraph"/>
              <w:spacing w:before="10"/>
              <w:ind w:left="9" w:right="2"/>
              <w:jc w:val="center"/>
              <w:rPr>
                <w:sz w:val="21"/>
              </w:rPr>
            </w:pPr>
            <w:r>
              <w:rPr>
                <w:spacing w:val="-10"/>
                <w:sz w:val="21"/>
              </w:rPr>
              <w:t>8</w:t>
            </w:r>
          </w:p>
        </w:tc>
        <w:tc>
          <w:tcPr>
            <w:tcW w:w="995" w:type="dxa"/>
          </w:tcPr>
          <w:p w14:paraId="29CDF870" w14:textId="77777777" w:rsidR="00A51136" w:rsidRDefault="008D11E0">
            <w:pPr>
              <w:pStyle w:val="TableParagraph"/>
              <w:spacing w:before="10"/>
              <w:ind w:left="5" w:right="5"/>
              <w:jc w:val="center"/>
              <w:rPr>
                <w:sz w:val="21"/>
              </w:rPr>
            </w:pPr>
            <w:r>
              <w:rPr>
                <w:spacing w:val="-10"/>
                <w:sz w:val="21"/>
              </w:rPr>
              <w:t>9</w:t>
            </w:r>
          </w:p>
        </w:tc>
        <w:tc>
          <w:tcPr>
            <w:tcW w:w="884" w:type="dxa"/>
          </w:tcPr>
          <w:p w14:paraId="5DC0BC66" w14:textId="77777777" w:rsidR="00A51136" w:rsidRDefault="008D11E0">
            <w:pPr>
              <w:pStyle w:val="TableParagraph"/>
              <w:spacing w:before="10"/>
              <w:jc w:val="center"/>
              <w:rPr>
                <w:sz w:val="21"/>
              </w:rPr>
            </w:pPr>
            <w:r>
              <w:rPr>
                <w:spacing w:val="-5"/>
                <w:sz w:val="21"/>
              </w:rPr>
              <w:t>10</w:t>
            </w:r>
          </w:p>
        </w:tc>
      </w:tr>
      <w:tr w:rsidR="00A51136" w14:paraId="3A276ACD" w14:textId="77777777">
        <w:trPr>
          <w:trHeight w:val="278"/>
        </w:trPr>
        <w:tc>
          <w:tcPr>
            <w:tcW w:w="1378" w:type="dxa"/>
          </w:tcPr>
          <w:p w14:paraId="4E760323" w14:textId="77777777" w:rsidR="00A51136" w:rsidRDefault="008D11E0">
            <w:pPr>
              <w:pStyle w:val="TableParagraph"/>
              <w:spacing w:before="10"/>
              <w:ind w:left="4"/>
              <w:rPr>
                <w:sz w:val="21"/>
              </w:rPr>
            </w:pPr>
            <w:r>
              <w:rPr>
                <w:spacing w:val="-4"/>
                <w:sz w:val="21"/>
              </w:rPr>
              <w:t>О.00</w:t>
            </w:r>
          </w:p>
        </w:tc>
        <w:tc>
          <w:tcPr>
            <w:tcW w:w="2747" w:type="dxa"/>
            <w:tcBorders>
              <w:right w:val="nil"/>
            </w:tcBorders>
            <w:shd w:val="clear" w:color="auto" w:fill="FFFF00"/>
          </w:tcPr>
          <w:p w14:paraId="20632D4F" w14:textId="77777777" w:rsidR="00A51136" w:rsidRDefault="008D11E0">
            <w:pPr>
              <w:pStyle w:val="TableParagraph"/>
              <w:spacing w:before="10"/>
              <w:ind w:left="4" w:right="-15"/>
              <w:rPr>
                <w:b/>
                <w:sz w:val="21"/>
              </w:rPr>
            </w:pPr>
            <w:r>
              <w:rPr>
                <w:b/>
                <w:spacing w:val="-2"/>
                <w:sz w:val="21"/>
              </w:rPr>
              <w:t>Общеобразовательный</w:t>
            </w:r>
            <w:r>
              <w:rPr>
                <w:b/>
                <w:spacing w:val="18"/>
                <w:sz w:val="21"/>
              </w:rPr>
              <w:t xml:space="preserve"> </w:t>
            </w:r>
            <w:r>
              <w:rPr>
                <w:b/>
                <w:spacing w:val="-4"/>
                <w:sz w:val="21"/>
              </w:rPr>
              <w:t>цикл</w:t>
            </w:r>
          </w:p>
        </w:tc>
        <w:tc>
          <w:tcPr>
            <w:tcW w:w="3035" w:type="dxa"/>
            <w:tcBorders>
              <w:left w:val="nil"/>
            </w:tcBorders>
          </w:tcPr>
          <w:p w14:paraId="17CDF024" w14:textId="77777777" w:rsidR="00A51136" w:rsidRDefault="00A51136">
            <w:pPr>
              <w:pStyle w:val="TableParagraph"/>
              <w:rPr>
                <w:sz w:val="20"/>
              </w:rPr>
            </w:pPr>
          </w:p>
        </w:tc>
        <w:tc>
          <w:tcPr>
            <w:tcW w:w="850" w:type="dxa"/>
          </w:tcPr>
          <w:p w14:paraId="528250A5" w14:textId="77777777" w:rsidR="00A51136" w:rsidRDefault="008D11E0">
            <w:pPr>
              <w:pStyle w:val="TableParagraph"/>
              <w:spacing w:before="10"/>
              <w:ind w:left="11"/>
              <w:jc w:val="center"/>
              <w:rPr>
                <w:b/>
                <w:sz w:val="21"/>
              </w:rPr>
            </w:pPr>
            <w:r>
              <w:rPr>
                <w:b/>
                <w:spacing w:val="-4"/>
                <w:sz w:val="21"/>
              </w:rPr>
              <w:t>1476</w:t>
            </w:r>
          </w:p>
        </w:tc>
        <w:tc>
          <w:tcPr>
            <w:tcW w:w="850" w:type="dxa"/>
          </w:tcPr>
          <w:p w14:paraId="6C5CB34A" w14:textId="77777777" w:rsidR="00A51136" w:rsidRDefault="00A51136">
            <w:pPr>
              <w:pStyle w:val="TableParagraph"/>
              <w:rPr>
                <w:sz w:val="20"/>
              </w:rPr>
            </w:pPr>
          </w:p>
        </w:tc>
        <w:tc>
          <w:tcPr>
            <w:tcW w:w="1417" w:type="dxa"/>
          </w:tcPr>
          <w:p w14:paraId="3B57068F" w14:textId="7B7DD1D4" w:rsidR="00A51136" w:rsidRDefault="00D9793A" w:rsidP="00D9793A">
            <w:pPr>
              <w:pStyle w:val="TableParagraph"/>
              <w:spacing w:before="10"/>
              <w:ind w:left="2" w:right="2"/>
              <w:rPr>
                <w:b/>
                <w:sz w:val="21"/>
              </w:rPr>
            </w:pPr>
            <w:r>
              <w:rPr>
                <w:b/>
                <w:spacing w:val="-5"/>
                <w:sz w:val="21"/>
              </w:rPr>
              <w:t xml:space="preserve">         746</w:t>
            </w:r>
          </w:p>
        </w:tc>
        <w:tc>
          <w:tcPr>
            <w:tcW w:w="994" w:type="dxa"/>
          </w:tcPr>
          <w:p w14:paraId="14A36C5A" w14:textId="111D26CA" w:rsidR="00A51136" w:rsidRDefault="00D9793A">
            <w:pPr>
              <w:pStyle w:val="TableParagraph"/>
              <w:spacing w:before="10"/>
              <w:ind w:left="9" w:right="9"/>
              <w:jc w:val="center"/>
              <w:rPr>
                <w:b/>
                <w:sz w:val="21"/>
              </w:rPr>
            </w:pPr>
            <w:r>
              <w:rPr>
                <w:b/>
                <w:spacing w:val="-5"/>
                <w:sz w:val="21"/>
              </w:rPr>
              <w:t>730</w:t>
            </w:r>
          </w:p>
        </w:tc>
        <w:tc>
          <w:tcPr>
            <w:tcW w:w="990" w:type="dxa"/>
          </w:tcPr>
          <w:p w14:paraId="5C806859" w14:textId="77777777" w:rsidR="00A51136" w:rsidRDefault="00A51136">
            <w:pPr>
              <w:pStyle w:val="TableParagraph"/>
              <w:rPr>
                <w:sz w:val="20"/>
              </w:rPr>
            </w:pPr>
          </w:p>
        </w:tc>
        <w:tc>
          <w:tcPr>
            <w:tcW w:w="994" w:type="dxa"/>
          </w:tcPr>
          <w:p w14:paraId="45300C40" w14:textId="77777777" w:rsidR="00A51136" w:rsidRDefault="00A51136">
            <w:pPr>
              <w:pStyle w:val="TableParagraph"/>
              <w:rPr>
                <w:sz w:val="20"/>
              </w:rPr>
            </w:pPr>
          </w:p>
        </w:tc>
        <w:tc>
          <w:tcPr>
            <w:tcW w:w="995" w:type="dxa"/>
          </w:tcPr>
          <w:p w14:paraId="5F52DEFF" w14:textId="77777777" w:rsidR="00A51136" w:rsidRDefault="00A51136">
            <w:pPr>
              <w:pStyle w:val="TableParagraph"/>
              <w:rPr>
                <w:sz w:val="20"/>
              </w:rPr>
            </w:pPr>
          </w:p>
        </w:tc>
        <w:tc>
          <w:tcPr>
            <w:tcW w:w="884" w:type="dxa"/>
          </w:tcPr>
          <w:p w14:paraId="0941BE1F" w14:textId="77777777" w:rsidR="00A51136" w:rsidRDefault="00A51136">
            <w:pPr>
              <w:pStyle w:val="TableParagraph"/>
              <w:rPr>
                <w:sz w:val="20"/>
              </w:rPr>
            </w:pPr>
          </w:p>
        </w:tc>
      </w:tr>
      <w:tr w:rsidR="00A51136" w14:paraId="720A1FBF" w14:textId="77777777">
        <w:trPr>
          <w:trHeight w:val="278"/>
        </w:trPr>
        <w:tc>
          <w:tcPr>
            <w:tcW w:w="1378" w:type="dxa"/>
          </w:tcPr>
          <w:p w14:paraId="15391583" w14:textId="77777777" w:rsidR="00A51136" w:rsidRDefault="008D11E0">
            <w:pPr>
              <w:pStyle w:val="TableParagraph"/>
              <w:spacing w:before="15"/>
              <w:ind w:left="4"/>
              <w:rPr>
                <w:sz w:val="21"/>
              </w:rPr>
            </w:pPr>
            <w:r>
              <w:rPr>
                <w:spacing w:val="-2"/>
                <w:sz w:val="21"/>
              </w:rPr>
              <w:t>ОБД.01.</w:t>
            </w:r>
          </w:p>
        </w:tc>
        <w:tc>
          <w:tcPr>
            <w:tcW w:w="5782" w:type="dxa"/>
            <w:gridSpan w:val="2"/>
          </w:tcPr>
          <w:p w14:paraId="49FB10AA" w14:textId="77777777" w:rsidR="00A51136" w:rsidRDefault="008D11E0">
            <w:pPr>
              <w:pStyle w:val="TableParagraph"/>
              <w:spacing w:before="15"/>
              <w:ind w:left="4"/>
              <w:rPr>
                <w:sz w:val="21"/>
              </w:rPr>
            </w:pPr>
            <w:r>
              <w:rPr>
                <w:sz w:val="21"/>
              </w:rPr>
              <w:t>Русский</w:t>
            </w:r>
            <w:r>
              <w:rPr>
                <w:spacing w:val="-7"/>
                <w:sz w:val="21"/>
              </w:rPr>
              <w:t xml:space="preserve"> </w:t>
            </w:r>
            <w:r>
              <w:rPr>
                <w:spacing w:val="-4"/>
                <w:sz w:val="21"/>
              </w:rPr>
              <w:t>язык</w:t>
            </w:r>
          </w:p>
        </w:tc>
        <w:tc>
          <w:tcPr>
            <w:tcW w:w="850" w:type="dxa"/>
          </w:tcPr>
          <w:p w14:paraId="3FBB2DF0" w14:textId="4F83E9BC" w:rsidR="00A51136" w:rsidRDefault="008D11E0">
            <w:pPr>
              <w:pStyle w:val="TableParagraph"/>
              <w:spacing w:before="15"/>
              <w:ind w:left="11" w:right="10"/>
              <w:jc w:val="center"/>
              <w:rPr>
                <w:sz w:val="21"/>
              </w:rPr>
            </w:pPr>
            <w:r>
              <w:rPr>
                <w:spacing w:val="-5"/>
                <w:sz w:val="21"/>
              </w:rPr>
              <w:t>7</w:t>
            </w:r>
            <w:r w:rsidR="002B53DF">
              <w:rPr>
                <w:spacing w:val="-5"/>
                <w:sz w:val="21"/>
              </w:rPr>
              <w:t>2</w:t>
            </w:r>
          </w:p>
        </w:tc>
        <w:tc>
          <w:tcPr>
            <w:tcW w:w="850" w:type="dxa"/>
          </w:tcPr>
          <w:p w14:paraId="0ADE2469" w14:textId="77777777" w:rsidR="00A51136" w:rsidRDefault="00A51136">
            <w:pPr>
              <w:pStyle w:val="TableParagraph"/>
              <w:rPr>
                <w:sz w:val="20"/>
              </w:rPr>
            </w:pPr>
          </w:p>
        </w:tc>
        <w:tc>
          <w:tcPr>
            <w:tcW w:w="1417" w:type="dxa"/>
          </w:tcPr>
          <w:p w14:paraId="072789EB" w14:textId="77777777" w:rsidR="00A51136" w:rsidRDefault="008D11E0">
            <w:pPr>
              <w:pStyle w:val="TableParagraph"/>
              <w:spacing w:before="15"/>
              <w:ind w:left="2" w:right="2"/>
              <w:jc w:val="center"/>
              <w:rPr>
                <w:sz w:val="21"/>
              </w:rPr>
            </w:pPr>
            <w:r>
              <w:rPr>
                <w:spacing w:val="-5"/>
                <w:sz w:val="21"/>
              </w:rPr>
              <w:t>28</w:t>
            </w:r>
          </w:p>
        </w:tc>
        <w:tc>
          <w:tcPr>
            <w:tcW w:w="994" w:type="dxa"/>
          </w:tcPr>
          <w:p w14:paraId="12E2B193" w14:textId="1CB53290" w:rsidR="00A51136" w:rsidRDefault="00D9793A">
            <w:pPr>
              <w:pStyle w:val="TableParagraph"/>
              <w:spacing w:before="15"/>
              <w:ind w:left="9" w:right="9"/>
              <w:jc w:val="center"/>
              <w:rPr>
                <w:sz w:val="21"/>
              </w:rPr>
            </w:pPr>
            <w:r>
              <w:rPr>
                <w:spacing w:val="-5"/>
                <w:sz w:val="21"/>
              </w:rPr>
              <w:t>44</w:t>
            </w:r>
          </w:p>
        </w:tc>
        <w:tc>
          <w:tcPr>
            <w:tcW w:w="990" w:type="dxa"/>
          </w:tcPr>
          <w:p w14:paraId="1DC30688" w14:textId="77777777" w:rsidR="00A51136" w:rsidRDefault="00A51136">
            <w:pPr>
              <w:pStyle w:val="TableParagraph"/>
              <w:rPr>
                <w:sz w:val="20"/>
              </w:rPr>
            </w:pPr>
          </w:p>
        </w:tc>
        <w:tc>
          <w:tcPr>
            <w:tcW w:w="994" w:type="dxa"/>
          </w:tcPr>
          <w:p w14:paraId="5DDE56BD" w14:textId="77777777" w:rsidR="00A51136" w:rsidRDefault="00A51136">
            <w:pPr>
              <w:pStyle w:val="TableParagraph"/>
              <w:rPr>
                <w:sz w:val="20"/>
              </w:rPr>
            </w:pPr>
          </w:p>
        </w:tc>
        <w:tc>
          <w:tcPr>
            <w:tcW w:w="995" w:type="dxa"/>
          </w:tcPr>
          <w:p w14:paraId="35B26781" w14:textId="77777777" w:rsidR="00A51136" w:rsidRDefault="008D11E0">
            <w:pPr>
              <w:pStyle w:val="TableParagraph"/>
              <w:spacing w:before="15"/>
              <w:ind w:left="8" w:right="5"/>
              <w:jc w:val="center"/>
              <w:rPr>
                <w:sz w:val="21"/>
              </w:rPr>
            </w:pPr>
            <w:proofErr w:type="spellStart"/>
            <w:r>
              <w:rPr>
                <w:spacing w:val="-5"/>
                <w:sz w:val="21"/>
              </w:rPr>
              <w:t>экз</w:t>
            </w:r>
            <w:proofErr w:type="spellEnd"/>
          </w:p>
        </w:tc>
        <w:tc>
          <w:tcPr>
            <w:tcW w:w="884" w:type="dxa"/>
          </w:tcPr>
          <w:p w14:paraId="18398759" w14:textId="77777777" w:rsidR="00A51136" w:rsidRDefault="00A51136">
            <w:pPr>
              <w:pStyle w:val="TableParagraph"/>
              <w:rPr>
                <w:sz w:val="20"/>
              </w:rPr>
            </w:pPr>
          </w:p>
        </w:tc>
      </w:tr>
      <w:tr w:rsidR="00A51136" w14:paraId="0811C300" w14:textId="77777777">
        <w:trPr>
          <w:trHeight w:val="273"/>
        </w:trPr>
        <w:tc>
          <w:tcPr>
            <w:tcW w:w="1378" w:type="dxa"/>
          </w:tcPr>
          <w:p w14:paraId="0970C7FE" w14:textId="77777777" w:rsidR="00A51136" w:rsidRDefault="008D11E0">
            <w:pPr>
              <w:pStyle w:val="TableParagraph"/>
              <w:spacing w:before="10"/>
              <w:ind w:left="4"/>
              <w:rPr>
                <w:sz w:val="21"/>
              </w:rPr>
            </w:pPr>
            <w:r>
              <w:rPr>
                <w:spacing w:val="-2"/>
                <w:sz w:val="21"/>
              </w:rPr>
              <w:t>ОБД.02</w:t>
            </w:r>
          </w:p>
        </w:tc>
        <w:tc>
          <w:tcPr>
            <w:tcW w:w="5782" w:type="dxa"/>
            <w:gridSpan w:val="2"/>
          </w:tcPr>
          <w:p w14:paraId="46B51A70" w14:textId="77777777" w:rsidR="00A51136" w:rsidRDefault="008D11E0">
            <w:pPr>
              <w:pStyle w:val="TableParagraph"/>
              <w:spacing w:before="10"/>
              <w:ind w:left="4"/>
              <w:rPr>
                <w:sz w:val="21"/>
              </w:rPr>
            </w:pPr>
            <w:r>
              <w:rPr>
                <w:spacing w:val="-2"/>
                <w:sz w:val="21"/>
              </w:rPr>
              <w:t>Литература</w:t>
            </w:r>
          </w:p>
        </w:tc>
        <w:tc>
          <w:tcPr>
            <w:tcW w:w="850" w:type="dxa"/>
          </w:tcPr>
          <w:p w14:paraId="2CC41940" w14:textId="6DF346CD" w:rsidR="00A51136" w:rsidRDefault="008D11E0">
            <w:pPr>
              <w:pStyle w:val="TableParagraph"/>
              <w:spacing w:before="10"/>
              <w:ind w:left="11" w:right="10"/>
              <w:jc w:val="center"/>
              <w:rPr>
                <w:sz w:val="21"/>
              </w:rPr>
            </w:pPr>
            <w:r>
              <w:rPr>
                <w:spacing w:val="-5"/>
                <w:sz w:val="21"/>
              </w:rPr>
              <w:t>1</w:t>
            </w:r>
            <w:r w:rsidR="002B53DF">
              <w:rPr>
                <w:spacing w:val="-5"/>
                <w:sz w:val="21"/>
              </w:rPr>
              <w:t>08</w:t>
            </w:r>
          </w:p>
        </w:tc>
        <w:tc>
          <w:tcPr>
            <w:tcW w:w="850" w:type="dxa"/>
          </w:tcPr>
          <w:p w14:paraId="7A096890" w14:textId="77777777" w:rsidR="00A51136" w:rsidRDefault="00A51136">
            <w:pPr>
              <w:pStyle w:val="TableParagraph"/>
              <w:rPr>
                <w:sz w:val="20"/>
              </w:rPr>
            </w:pPr>
          </w:p>
        </w:tc>
        <w:tc>
          <w:tcPr>
            <w:tcW w:w="1417" w:type="dxa"/>
          </w:tcPr>
          <w:p w14:paraId="55FD64FB" w14:textId="3493F21D" w:rsidR="00A51136" w:rsidRDefault="008D11E0">
            <w:pPr>
              <w:pStyle w:val="TableParagraph"/>
              <w:spacing w:before="10"/>
              <w:ind w:left="2" w:right="2"/>
              <w:jc w:val="center"/>
              <w:rPr>
                <w:sz w:val="21"/>
              </w:rPr>
            </w:pPr>
            <w:r>
              <w:rPr>
                <w:spacing w:val="-5"/>
                <w:sz w:val="21"/>
              </w:rPr>
              <w:t>5</w:t>
            </w:r>
            <w:r w:rsidR="00D9793A">
              <w:rPr>
                <w:spacing w:val="-5"/>
                <w:sz w:val="21"/>
              </w:rPr>
              <w:t>4</w:t>
            </w:r>
          </w:p>
        </w:tc>
        <w:tc>
          <w:tcPr>
            <w:tcW w:w="994" w:type="dxa"/>
          </w:tcPr>
          <w:p w14:paraId="7517D702" w14:textId="2E56A187" w:rsidR="00A51136" w:rsidRDefault="008D11E0">
            <w:pPr>
              <w:pStyle w:val="TableParagraph"/>
              <w:spacing w:before="10"/>
              <w:ind w:left="9" w:right="9"/>
              <w:jc w:val="center"/>
              <w:rPr>
                <w:sz w:val="21"/>
              </w:rPr>
            </w:pPr>
            <w:r>
              <w:rPr>
                <w:spacing w:val="-5"/>
                <w:sz w:val="21"/>
              </w:rPr>
              <w:t>5</w:t>
            </w:r>
            <w:r w:rsidR="00D9793A">
              <w:rPr>
                <w:spacing w:val="-5"/>
                <w:sz w:val="21"/>
              </w:rPr>
              <w:t>4</w:t>
            </w:r>
          </w:p>
        </w:tc>
        <w:tc>
          <w:tcPr>
            <w:tcW w:w="990" w:type="dxa"/>
          </w:tcPr>
          <w:p w14:paraId="2EA06229" w14:textId="77777777" w:rsidR="00A51136" w:rsidRDefault="00A51136">
            <w:pPr>
              <w:pStyle w:val="TableParagraph"/>
              <w:rPr>
                <w:sz w:val="20"/>
              </w:rPr>
            </w:pPr>
          </w:p>
        </w:tc>
        <w:tc>
          <w:tcPr>
            <w:tcW w:w="994" w:type="dxa"/>
          </w:tcPr>
          <w:p w14:paraId="59E2913D" w14:textId="77777777" w:rsidR="00A51136" w:rsidRDefault="00A51136">
            <w:pPr>
              <w:pStyle w:val="TableParagraph"/>
              <w:rPr>
                <w:sz w:val="20"/>
              </w:rPr>
            </w:pPr>
          </w:p>
        </w:tc>
        <w:tc>
          <w:tcPr>
            <w:tcW w:w="995" w:type="dxa"/>
          </w:tcPr>
          <w:p w14:paraId="63EAC2E6" w14:textId="77777777" w:rsidR="00A51136" w:rsidRDefault="008D11E0">
            <w:pPr>
              <w:pStyle w:val="TableParagraph"/>
              <w:spacing w:line="232" w:lineRule="exact"/>
              <w:ind w:left="5" w:right="10"/>
              <w:jc w:val="center"/>
              <w:rPr>
                <w:sz w:val="21"/>
              </w:rPr>
            </w:pPr>
            <w:proofErr w:type="spellStart"/>
            <w:r>
              <w:rPr>
                <w:spacing w:val="-5"/>
                <w:sz w:val="21"/>
              </w:rPr>
              <w:t>дз</w:t>
            </w:r>
            <w:proofErr w:type="spellEnd"/>
          </w:p>
        </w:tc>
        <w:tc>
          <w:tcPr>
            <w:tcW w:w="884" w:type="dxa"/>
          </w:tcPr>
          <w:p w14:paraId="4043E76B" w14:textId="77777777" w:rsidR="00A51136" w:rsidRDefault="00A51136">
            <w:pPr>
              <w:pStyle w:val="TableParagraph"/>
              <w:rPr>
                <w:sz w:val="20"/>
              </w:rPr>
            </w:pPr>
          </w:p>
        </w:tc>
      </w:tr>
      <w:tr w:rsidR="00A51136" w14:paraId="198312E6" w14:textId="77777777">
        <w:trPr>
          <w:trHeight w:val="273"/>
        </w:trPr>
        <w:tc>
          <w:tcPr>
            <w:tcW w:w="1378" w:type="dxa"/>
          </w:tcPr>
          <w:p w14:paraId="2C728349" w14:textId="77777777" w:rsidR="00A51136" w:rsidRDefault="008D11E0">
            <w:pPr>
              <w:pStyle w:val="TableParagraph"/>
              <w:spacing w:before="10"/>
              <w:ind w:left="4"/>
              <w:rPr>
                <w:sz w:val="21"/>
              </w:rPr>
            </w:pPr>
            <w:r>
              <w:rPr>
                <w:spacing w:val="-2"/>
                <w:sz w:val="21"/>
              </w:rPr>
              <w:t>ОБД.03</w:t>
            </w:r>
          </w:p>
        </w:tc>
        <w:tc>
          <w:tcPr>
            <w:tcW w:w="5782" w:type="dxa"/>
            <w:gridSpan w:val="2"/>
          </w:tcPr>
          <w:p w14:paraId="40234868" w14:textId="77777777" w:rsidR="00A51136" w:rsidRDefault="008D11E0">
            <w:pPr>
              <w:pStyle w:val="TableParagraph"/>
              <w:spacing w:before="10"/>
              <w:ind w:left="4"/>
              <w:rPr>
                <w:sz w:val="21"/>
              </w:rPr>
            </w:pPr>
            <w:r>
              <w:rPr>
                <w:sz w:val="21"/>
              </w:rPr>
              <w:t>Иностранный</w:t>
            </w:r>
            <w:r>
              <w:rPr>
                <w:spacing w:val="-9"/>
                <w:sz w:val="21"/>
              </w:rPr>
              <w:t xml:space="preserve"> </w:t>
            </w:r>
            <w:r>
              <w:rPr>
                <w:spacing w:val="-4"/>
                <w:sz w:val="21"/>
              </w:rPr>
              <w:t>язык</w:t>
            </w:r>
          </w:p>
        </w:tc>
        <w:tc>
          <w:tcPr>
            <w:tcW w:w="850" w:type="dxa"/>
          </w:tcPr>
          <w:p w14:paraId="249DA329" w14:textId="51E2E443" w:rsidR="00A51136" w:rsidRDefault="002B53DF">
            <w:pPr>
              <w:pStyle w:val="TableParagraph"/>
              <w:spacing w:before="10"/>
              <w:ind w:left="11" w:right="10"/>
              <w:jc w:val="center"/>
              <w:rPr>
                <w:sz w:val="21"/>
              </w:rPr>
            </w:pPr>
            <w:r>
              <w:rPr>
                <w:spacing w:val="-5"/>
                <w:sz w:val="21"/>
              </w:rPr>
              <w:t>72</w:t>
            </w:r>
          </w:p>
        </w:tc>
        <w:tc>
          <w:tcPr>
            <w:tcW w:w="850" w:type="dxa"/>
          </w:tcPr>
          <w:p w14:paraId="4E892C84" w14:textId="77777777" w:rsidR="00A51136" w:rsidRDefault="00A51136">
            <w:pPr>
              <w:pStyle w:val="TableParagraph"/>
              <w:rPr>
                <w:sz w:val="20"/>
              </w:rPr>
            </w:pPr>
          </w:p>
        </w:tc>
        <w:tc>
          <w:tcPr>
            <w:tcW w:w="1417" w:type="dxa"/>
          </w:tcPr>
          <w:p w14:paraId="7F7DAEDF" w14:textId="77777777" w:rsidR="00A51136" w:rsidRDefault="00A51136">
            <w:pPr>
              <w:pStyle w:val="TableParagraph"/>
              <w:rPr>
                <w:sz w:val="20"/>
              </w:rPr>
            </w:pPr>
          </w:p>
        </w:tc>
        <w:tc>
          <w:tcPr>
            <w:tcW w:w="994" w:type="dxa"/>
          </w:tcPr>
          <w:p w14:paraId="13AAA8EF" w14:textId="1B028595" w:rsidR="00A51136" w:rsidRDefault="00D9793A">
            <w:pPr>
              <w:pStyle w:val="TableParagraph"/>
              <w:spacing w:before="10"/>
              <w:ind w:left="9" w:right="9"/>
              <w:jc w:val="center"/>
              <w:rPr>
                <w:sz w:val="21"/>
              </w:rPr>
            </w:pPr>
            <w:r>
              <w:rPr>
                <w:spacing w:val="-5"/>
                <w:sz w:val="21"/>
              </w:rPr>
              <w:t>72</w:t>
            </w:r>
          </w:p>
        </w:tc>
        <w:tc>
          <w:tcPr>
            <w:tcW w:w="990" w:type="dxa"/>
          </w:tcPr>
          <w:p w14:paraId="151F9F7C" w14:textId="77777777" w:rsidR="00A51136" w:rsidRDefault="00A51136">
            <w:pPr>
              <w:pStyle w:val="TableParagraph"/>
              <w:rPr>
                <w:sz w:val="20"/>
              </w:rPr>
            </w:pPr>
          </w:p>
        </w:tc>
        <w:tc>
          <w:tcPr>
            <w:tcW w:w="994" w:type="dxa"/>
          </w:tcPr>
          <w:p w14:paraId="79361689" w14:textId="77777777" w:rsidR="00A51136" w:rsidRDefault="00A51136">
            <w:pPr>
              <w:pStyle w:val="TableParagraph"/>
              <w:rPr>
                <w:sz w:val="20"/>
              </w:rPr>
            </w:pPr>
          </w:p>
        </w:tc>
        <w:tc>
          <w:tcPr>
            <w:tcW w:w="995" w:type="dxa"/>
          </w:tcPr>
          <w:p w14:paraId="2B0B7258" w14:textId="77777777" w:rsidR="00A51136" w:rsidRDefault="008D11E0">
            <w:pPr>
              <w:pStyle w:val="TableParagraph"/>
              <w:spacing w:line="232" w:lineRule="exact"/>
              <w:ind w:left="5" w:right="10"/>
              <w:jc w:val="center"/>
              <w:rPr>
                <w:sz w:val="21"/>
              </w:rPr>
            </w:pPr>
            <w:proofErr w:type="spellStart"/>
            <w:r>
              <w:rPr>
                <w:spacing w:val="-5"/>
                <w:sz w:val="21"/>
              </w:rPr>
              <w:t>дз</w:t>
            </w:r>
            <w:proofErr w:type="spellEnd"/>
          </w:p>
        </w:tc>
        <w:tc>
          <w:tcPr>
            <w:tcW w:w="884" w:type="dxa"/>
          </w:tcPr>
          <w:p w14:paraId="712E5516" w14:textId="77777777" w:rsidR="00A51136" w:rsidRDefault="00A51136">
            <w:pPr>
              <w:pStyle w:val="TableParagraph"/>
              <w:rPr>
                <w:sz w:val="20"/>
              </w:rPr>
            </w:pPr>
          </w:p>
        </w:tc>
      </w:tr>
      <w:tr w:rsidR="00A51136" w14:paraId="4B3361F4" w14:textId="77777777">
        <w:trPr>
          <w:trHeight w:val="277"/>
        </w:trPr>
        <w:tc>
          <w:tcPr>
            <w:tcW w:w="1378" w:type="dxa"/>
          </w:tcPr>
          <w:p w14:paraId="5478B63A" w14:textId="77777777" w:rsidR="00A51136" w:rsidRDefault="008D11E0">
            <w:pPr>
              <w:pStyle w:val="TableParagraph"/>
              <w:spacing w:before="10"/>
              <w:ind w:left="4"/>
              <w:rPr>
                <w:sz w:val="21"/>
              </w:rPr>
            </w:pPr>
            <w:r>
              <w:rPr>
                <w:spacing w:val="-2"/>
                <w:sz w:val="21"/>
              </w:rPr>
              <w:t>ОБД.04</w:t>
            </w:r>
          </w:p>
        </w:tc>
        <w:tc>
          <w:tcPr>
            <w:tcW w:w="5782" w:type="dxa"/>
            <w:gridSpan w:val="2"/>
          </w:tcPr>
          <w:p w14:paraId="35F3C383" w14:textId="77777777" w:rsidR="00A51136" w:rsidRDefault="008D11E0">
            <w:pPr>
              <w:pStyle w:val="TableParagraph"/>
              <w:spacing w:before="10"/>
              <w:ind w:left="4"/>
              <w:rPr>
                <w:sz w:val="21"/>
              </w:rPr>
            </w:pPr>
            <w:r>
              <w:rPr>
                <w:spacing w:val="-2"/>
                <w:sz w:val="21"/>
              </w:rPr>
              <w:t>История</w:t>
            </w:r>
          </w:p>
        </w:tc>
        <w:tc>
          <w:tcPr>
            <w:tcW w:w="850" w:type="dxa"/>
          </w:tcPr>
          <w:p w14:paraId="63A03667" w14:textId="462E9773" w:rsidR="00A51136" w:rsidRDefault="002B53DF">
            <w:pPr>
              <w:pStyle w:val="TableParagraph"/>
              <w:spacing w:before="10"/>
              <w:ind w:left="11" w:right="10"/>
              <w:jc w:val="center"/>
              <w:rPr>
                <w:sz w:val="21"/>
              </w:rPr>
            </w:pPr>
            <w:r>
              <w:rPr>
                <w:spacing w:val="-5"/>
                <w:sz w:val="21"/>
              </w:rPr>
              <w:t>136</w:t>
            </w:r>
          </w:p>
        </w:tc>
        <w:tc>
          <w:tcPr>
            <w:tcW w:w="850" w:type="dxa"/>
          </w:tcPr>
          <w:p w14:paraId="14540801" w14:textId="77777777" w:rsidR="00A51136" w:rsidRDefault="00A51136">
            <w:pPr>
              <w:pStyle w:val="TableParagraph"/>
              <w:rPr>
                <w:sz w:val="20"/>
              </w:rPr>
            </w:pPr>
          </w:p>
        </w:tc>
        <w:tc>
          <w:tcPr>
            <w:tcW w:w="1417" w:type="dxa"/>
          </w:tcPr>
          <w:p w14:paraId="76C3C821" w14:textId="4ABDCF0F" w:rsidR="00A51136" w:rsidRDefault="00D9793A">
            <w:pPr>
              <w:pStyle w:val="TableParagraph"/>
              <w:spacing w:before="10"/>
              <w:ind w:left="2" w:right="2"/>
              <w:jc w:val="center"/>
              <w:rPr>
                <w:sz w:val="21"/>
              </w:rPr>
            </w:pPr>
            <w:r>
              <w:rPr>
                <w:spacing w:val="-5"/>
                <w:sz w:val="21"/>
              </w:rPr>
              <w:t>96</w:t>
            </w:r>
          </w:p>
        </w:tc>
        <w:tc>
          <w:tcPr>
            <w:tcW w:w="994" w:type="dxa"/>
          </w:tcPr>
          <w:p w14:paraId="4FE19BEA" w14:textId="55BEC42A" w:rsidR="00A51136" w:rsidRDefault="00D9793A">
            <w:pPr>
              <w:pStyle w:val="TableParagraph"/>
              <w:spacing w:before="10"/>
              <w:ind w:left="9" w:right="9"/>
              <w:jc w:val="center"/>
              <w:rPr>
                <w:sz w:val="21"/>
              </w:rPr>
            </w:pPr>
            <w:r>
              <w:rPr>
                <w:spacing w:val="-10"/>
                <w:sz w:val="21"/>
              </w:rPr>
              <w:t>40</w:t>
            </w:r>
          </w:p>
        </w:tc>
        <w:tc>
          <w:tcPr>
            <w:tcW w:w="990" w:type="dxa"/>
          </w:tcPr>
          <w:p w14:paraId="1D2738A7" w14:textId="77777777" w:rsidR="00A51136" w:rsidRDefault="00A51136">
            <w:pPr>
              <w:pStyle w:val="TableParagraph"/>
              <w:rPr>
                <w:sz w:val="20"/>
              </w:rPr>
            </w:pPr>
          </w:p>
        </w:tc>
        <w:tc>
          <w:tcPr>
            <w:tcW w:w="994" w:type="dxa"/>
          </w:tcPr>
          <w:p w14:paraId="04B50D94" w14:textId="77777777" w:rsidR="00A51136" w:rsidRDefault="00A51136">
            <w:pPr>
              <w:pStyle w:val="TableParagraph"/>
              <w:rPr>
                <w:sz w:val="20"/>
              </w:rPr>
            </w:pPr>
          </w:p>
        </w:tc>
        <w:tc>
          <w:tcPr>
            <w:tcW w:w="995" w:type="dxa"/>
          </w:tcPr>
          <w:p w14:paraId="30D68F01" w14:textId="77777777" w:rsidR="00A51136" w:rsidRDefault="008D11E0">
            <w:pPr>
              <w:pStyle w:val="TableParagraph"/>
              <w:spacing w:before="10"/>
              <w:ind w:left="5" w:right="10"/>
              <w:jc w:val="center"/>
              <w:rPr>
                <w:sz w:val="21"/>
              </w:rPr>
            </w:pPr>
            <w:proofErr w:type="spellStart"/>
            <w:r>
              <w:rPr>
                <w:spacing w:val="-5"/>
                <w:sz w:val="21"/>
              </w:rPr>
              <w:t>дз</w:t>
            </w:r>
            <w:proofErr w:type="spellEnd"/>
          </w:p>
        </w:tc>
        <w:tc>
          <w:tcPr>
            <w:tcW w:w="884" w:type="dxa"/>
          </w:tcPr>
          <w:p w14:paraId="3238E198" w14:textId="77777777" w:rsidR="00A51136" w:rsidRDefault="00A51136">
            <w:pPr>
              <w:pStyle w:val="TableParagraph"/>
              <w:rPr>
                <w:sz w:val="20"/>
              </w:rPr>
            </w:pPr>
          </w:p>
        </w:tc>
      </w:tr>
      <w:tr w:rsidR="00A51136" w14:paraId="35711D05" w14:textId="77777777">
        <w:trPr>
          <w:trHeight w:val="273"/>
        </w:trPr>
        <w:tc>
          <w:tcPr>
            <w:tcW w:w="1378" w:type="dxa"/>
          </w:tcPr>
          <w:p w14:paraId="0D41B066" w14:textId="77777777" w:rsidR="00A51136" w:rsidRDefault="008D11E0">
            <w:pPr>
              <w:pStyle w:val="TableParagraph"/>
              <w:spacing w:before="10"/>
              <w:ind w:left="4"/>
              <w:rPr>
                <w:sz w:val="21"/>
              </w:rPr>
            </w:pPr>
            <w:r>
              <w:rPr>
                <w:spacing w:val="-2"/>
                <w:sz w:val="21"/>
              </w:rPr>
              <w:t>ОБД.05</w:t>
            </w:r>
          </w:p>
        </w:tc>
        <w:tc>
          <w:tcPr>
            <w:tcW w:w="5782" w:type="dxa"/>
            <w:gridSpan w:val="2"/>
          </w:tcPr>
          <w:p w14:paraId="2C18FBF8" w14:textId="17C669EB" w:rsidR="00A51136" w:rsidRDefault="008D11E0">
            <w:pPr>
              <w:pStyle w:val="TableParagraph"/>
              <w:spacing w:before="10"/>
              <w:ind w:left="4"/>
              <w:rPr>
                <w:sz w:val="21"/>
              </w:rPr>
            </w:pPr>
            <w:r>
              <w:rPr>
                <w:sz w:val="21"/>
              </w:rPr>
              <w:t>Обществознание</w:t>
            </w:r>
            <w:r>
              <w:rPr>
                <w:spacing w:val="-11"/>
                <w:sz w:val="21"/>
              </w:rPr>
              <w:t xml:space="preserve"> </w:t>
            </w:r>
          </w:p>
        </w:tc>
        <w:tc>
          <w:tcPr>
            <w:tcW w:w="850" w:type="dxa"/>
          </w:tcPr>
          <w:p w14:paraId="55871470" w14:textId="77777777" w:rsidR="00A51136" w:rsidRDefault="008D11E0">
            <w:pPr>
              <w:pStyle w:val="TableParagraph"/>
              <w:spacing w:before="10"/>
              <w:ind w:left="11" w:right="10"/>
              <w:jc w:val="center"/>
              <w:rPr>
                <w:sz w:val="21"/>
              </w:rPr>
            </w:pPr>
            <w:r>
              <w:rPr>
                <w:spacing w:val="-5"/>
                <w:sz w:val="21"/>
              </w:rPr>
              <w:t>72</w:t>
            </w:r>
          </w:p>
        </w:tc>
        <w:tc>
          <w:tcPr>
            <w:tcW w:w="850" w:type="dxa"/>
          </w:tcPr>
          <w:p w14:paraId="3A27E122" w14:textId="77777777" w:rsidR="00A51136" w:rsidRDefault="00A51136">
            <w:pPr>
              <w:pStyle w:val="TableParagraph"/>
              <w:rPr>
                <w:sz w:val="20"/>
              </w:rPr>
            </w:pPr>
          </w:p>
        </w:tc>
        <w:tc>
          <w:tcPr>
            <w:tcW w:w="1417" w:type="dxa"/>
          </w:tcPr>
          <w:p w14:paraId="26F4A407" w14:textId="77777777" w:rsidR="00A51136" w:rsidRDefault="008D11E0">
            <w:pPr>
              <w:pStyle w:val="TableParagraph"/>
              <w:spacing w:before="10"/>
              <w:ind w:left="2" w:right="2"/>
              <w:jc w:val="center"/>
              <w:rPr>
                <w:sz w:val="21"/>
              </w:rPr>
            </w:pPr>
            <w:r>
              <w:rPr>
                <w:spacing w:val="-5"/>
                <w:sz w:val="21"/>
              </w:rPr>
              <w:t>66</w:t>
            </w:r>
          </w:p>
        </w:tc>
        <w:tc>
          <w:tcPr>
            <w:tcW w:w="994" w:type="dxa"/>
          </w:tcPr>
          <w:p w14:paraId="12456FBF" w14:textId="77777777" w:rsidR="00A51136" w:rsidRDefault="008D11E0">
            <w:pPr>
              <w:pStyle w:val="TableParagraph"/>
              <w:spacing w:before="10"/>
              <w:ind w:left="9" w:right="9"/>
              <w:jc w:val="center"/>
              <w:rPr>
                <w:sz w:val="21"/>
              </w:rPr>
            </w:pPr>
            <w:r>
              <w:rPr>
                <w:spacing w:val="-10"/>
                <w:sz w:val="21"/>
              </w:rPr>
              <w:t>6</w:t>
            </w:r>
          </w:p>
        </w:tc>
        <w:tc>
          <w:tcPr>
            <w:tcW w:w="990" w:type="dxa"/>
          </w:tcPr>
          <w:p w14:paraId="0CDCA5A4" w14:textId="77777777" w:rsidR="00A51136" w:rsidRDefault="00A51136">
            <w:pPr>
              <w:pStyle w:val="TableParagraph"/>
              <w:rPr>
                <w:sz w:val="20"/>
              </w:rPr>
            </w:pPr>
          </w:p>
        </w:tc>
        <w:tc>
          <w:tcPr>
            <w:tcW w:w="994" w:type="dxa"/>
          </w:tcPr>
          <w:p w14:paraId="07CB4159" w14:textId="77777777" w:rsidR="00A51136" w:rsidRDefault="00A51136">
            <w:pPr>
              <w:pStyle w:val="TableParagraph"/>
              <w:rPr>
                <w:sz w:val="20"/>
              </w:rPr>
            </w:pPr>
          </w:p>
        </w:tc>
        <w:tc>
          <w:tcPr>
            <w:tcW w:w="995" w:type="dxa"/>
          </w:tcPr>
          <w:p w14:paraId="1B96B2B9" w14:textId="77777777" w:rsidR="00A51136" w:rsidRDefault="008D11E0">
            <w:pPr>
              <w:pStyle w:val="TableParagraph"/>
              <w:spacing w:line="232" w:lineRule="exact"/>
              <w:ind w:left="5" w:right="10"/>
              <w:jc w:val="center"/>
              <w:rPr>
                <w:sz w:val="21"/>
              </w:rPr>
            </w:pPr>
            <w:proofErr w:type="spellStart"/>
            <w:r>
              <w:rPr>
                <w:spacing w:val="-5"/>
                <w:sz w:val="21"/>
              </w:rPr>
              <w:t>дз</w:t>
            </w:r>
            <w:proofErr w:type="spellEnd"/>
          </w:p>
        </w:tc>
        <w:tc>
          <w:tcPr>
            <w:tcW w:w="884" w:type="dxa"/>
          </w:tcPr>
          <w:p w14:paraId="7F53304E" w14:textId="77777777" w:rsidR="00A51136" w:rsidRDefault="00A51136">
            <w:pPr>
              <w:pStyle w:val="TableParagraph"/>
              <w:rPr>
                <w:sz w:val="20"/>
              </w:rPr>
            </w:pPr>
          </w:p>
        </w:tc>
      </w:tr>
      <w:tr w:rsidR="00A51136" w14:paraId="1B7C7763" w14:textId="77777777">
        <w:trPr>
          <w:trHeight w:val="278"/>
        </w:trPr>
        <w:tc>
          <w:tcPr>
            <w:tcW w:w="1378" w:type="dxa"/>
          </w:tcPr>
          <w:p w14:paraId="4F7305E2" w14:textId="77777777" w:rsidR="00A51136" w:rsidRDefault="008D11E0">
            <w:pPr>
              <w:pStyle w:val="TableParagraph"/>
              <w:spacing w:before="10"/>
              <w:ind w:left="4"/>
              <w:rPr>
                <w:sz w:val="21"/>
              </w:rPr>
            </w:pPr>
            <w:r>
              <w:rPr>
                <w:spacing w:val="-2"/>
                <w:sz w:val="21"/>
              </w:rPr>
              <w:t>ОБД.06</w:t>
            </w:r>
          </w:p>
        </w:tc>
        <w:tc>
          <w:tcPr>
            <w:tcW w:w="5782" w:type="dxa"/>
            <w:gridSpan w:val="2"/>
          </w:tcPr>
          <w:p w14:paraId="0AB58A5E" w14:textId="77777777" w:rsidR="00A51136" w:rsidRDefault="008D11E0">
            <w:pPr>
              <w:pStyle w:val="TableParagraph"/>
              <w:spacing w:before="10"/>
              <w:ind w:left="4"/>
              <w:rPr>
                <w:sz w:val="21"/>
              </w:rPr>
            </w:pPr>
            <w:r>
              <w:rPr>
                <w:spacing w:val="-2"/>
                <w:sz w:val="21"/>
              </w:rPr>
              <w:t>География</w:t>
            </w:r>
          </w:p>
        </w:tc>
        <w:tc>
          <w:tcPr>
            <w:tcW w:w="850" w:type="dxa"/>
          </w:tcPr>
          <w:p w14:paraId="7189F4C3" w14:textId="77777777" w:rsidR="00A51136" w:rsidRDefault="008D11E0">
            <w:pPr>
              <w:pStyle w:val="TableParagraph"/>
              <w:spacing w:before="10"/>
              <w:ind w:left="11" w:right="10"/>
              <w:jc w:val="center"/>
              <w:rPr>
                <w:sz w:val="21"/>
              </w:rPr>
            </w:pPr>
            <w:r>
              <w:rPr>
                <w:spacing w:val="-5"/>
                <w:sz w:val="21"/>
              </w:rPr>
              <w:t>72</w:t>
            </w:r>
          </w:p>
        </w:tc>
        <w:tc>
          <w:tcPr>
            <w:tcW w:w="850" w:type="dxa"/>
          </w:tcPr>
          <w:p w14:paraId="547FDB05" w14:textId="77777777" w:rsidR="00A51136" w:rsidRDefault="00A51136">
            <w:pPr>
              <w:pStyle w:val="TableParagraph"/>
              <w:rPr>
                <w:sz w:val="20"/>
              </w:rPr>
            </w:pPr>
          </w:p>
        </w:tc>
        <w:tc>
          <w:tcPr>
            <w:tcW w:w="1417" w:type="dxa"/>
          </w:tcPr>
          <w:p w14:paraId="48022429" w14:textId="77777777" w:rsidR="00A51136" w:rsidRDefault="008D11E0">
            <w:pPr>
              <w:pStyle w:val="TableParagraph"/>
              <w:spacing w:before="10"/>
              <w:ind w:left="2" w:right="2"/>
              <w:jc w:val="center"/>
              <w:rPr>
                <w:sz w:val="21"/>
              </w:rPr>
            </w:pPr>
            <w:r>
              <w:rPr>
                <w:spacing w:val="-5"/>
                <w:sz w:val="21"/>
              </w:rPr>
              <w:t>64</w:t>
            </w:r>
          </w:p>
        </w:tc>
        <w:tc>
          <w:tcPr>
            <w:tcW w:w="994" w:type="dxa"/>
          </w:tcPr>
          <w:p w14:paraId="15320E77" w14:textId="77777777" w:rsidR="00A51136" w:rsidRDefault="008D11E0">
            <w:pPr>
              <w:pStyle w:val="TableParagraph"/>
              <w:spacing w:before="10"/>
              <w:ind w:left="9" w:right="9"/>
              <w:jc w:val="center"/>
              <w:rPr>
                <w:sz w:val="21"/>
              </w:rPr>
            </w:pPr>
            <w:r>
              <w:rPr>
                <w:spacing w:val="-10"/>
                <w:sz w:val="21"/>
              </w:rPr>
              <w:t>8</w:t>
            </w:r>
          </w:p>
        </w:tc>
        <w:tc>
          <w:tcPr>
            <w:tcW w:w="990" w:type="dxa"/>
          </w:tcPr>
          <w:p w14:paraId="3C61AF57" w14:textId="77777777" w:rsidR="00A51136" w:rsidRDefault="00A51136">
            <w:pPr>
              <w:pStyle w:val="TableParagraph"/>
              <w:rPr>
                <w:sz w:val="20"/>
              </w:rPr>
            </w:pPr>
          </w:p>
        </w:tc>
        <w:tc>
          <w:tcPr>
            <w:tcW w:w="994" w:type="dxa"/>
          </w:tcPr>
          <w:p w14:paraId="0A907AB8" w14:textId="77777777" w:rsidR="00A51136" w:rsidRDefault="00A51136">
            <w:pPr>
              <w:pStyle w:val="TableParagraph"/>
              <w:rPr>
                <w:sz w:val="20"/>
              </w:rPr>
            </w:pPr>
          </w:p>
        </w:tc>
        <w:tc>
          <w:tcPr>
            <w:tcW w:w="995" w:type="dxa"/>
          </w:tcPr>
          <w:p w14:paraId="63C09DB6" w14:textId="77777777" w:rsidR="00A51136" w:rsidRDefault="008D11E0">
            <w:pPr>
              <w:pStyle w:val="TableParagraph"/>
              <w:spacing w:line="233" w:lineRule="exact"/>
              <w:ind w:left="5" w:right="10"/>
              <w:jc w:val="center"/>
              <w:rPr>
                <w:sz w:val="21"/>
              </w:rPr>
            </w:pPr>
            <w:proofErr w:type="spellStart"/>
            <w:r>
              <w:rPr>
                <w:spacing w:val="-5"/>
                <w:sz w:val="21"/>
              </w:rPr>
              <w:t>дз</w:t>
            </w:r>
            <w:proofErr w:type="spellEnd"/>
          </w:p>
        </w:tc>
        <w:tc>
          <w:tcPr>
            <w:tcW w:w="884" w:type="dxa"/>
          </w:tcPr>
          <w:p w14:paraId="6F6F4A26" w14:textId="77777777" w:rsidR="00A51136" w:rsidRDefault="00A51136">
            <w:pPr>
              <w:pStyle w:val="TableParagraph"/>
              <w:rPr>
                <w:sz w:val="20"/>
              </w:rPr>
            </w:pPr>
          </w:p>
        </w:tc>
      </w:tr>
      <w:tr w:rsidR="00A51136" w14:paraId="2E5736A6" w14:textId="77777777">
        <w:trPr>
          <w:trHeight w:val="273"/>
        </w:trPr>
        <w:tc>
          <w:tcPr>
            <w:tcW w:w="1378" w:type="dxa"/>
          </w:tcPr>
          <w:p w14:paraId="10FCD3E1" w14:textId="77777777" w:rsidR="00A51136" w:rsidRDefault="008D11E0">
            <w:pPr>
              <w:pStyle w:val="TableParagraph"/>
              <w:spacing w:before="10"/>
              <w:ind w:left="4"/>
              <w:rPr>
                <w:sz w:val="21"/>
              </w:rPr>
            </w:pPr>
            <w:r>
              <w:rPr>
                <w:spacing w:val="-2"/>
                <w:sz w:val="21"/>
              </w:rPr>
              <w:t>ОБД.07</w:t>
            </w:r>
          </w:p>
        </w:tc>
        <w:tc>
          <w:tcPr>
            <w:tcW w:w="5782" w:type="dxa"/>
            <w:gridSpan w:val="2"/>
          </w:tcPr>
          <w:p w14:paraId="4E591A15" w14:textId="77777777" w:rsidR="00A51136" w:rsidRDefault="008D11E0">
            <w:pPr>
              <w:pStyle w:val="TableParagraph"/>
              <w:spacing w:before="10"/>
              <w:ind w:left="4"/>
              <w:rPr>
                <w:sz w:val="21"/>
              </w:rPr>
            </w:pPr>
            <w:r>
              <w:rPr>
                <w:sz w:val="21"/>
              </w:rPr>
              <w:t>Физическая</w:t>
            </w:r>
            <w:r>
              <w:rPr>
                <w:spacing w:val="-6"/>
                <w:sz w:val="21"/>
              </w:rPr>
              <w:t xml:space="preserve"> </w:t>
            </w:r>
            <w:r>
              <w:rPr>
                <w:spacing w:val="-2"/>
                <w:sz w:val="21"/>
              </w:rPr>
              <w:t>культура</w:t>
            </w:r>
          </w:p>
        </w:tc>
        <w:tc>
          <w:tcPr>
            <w:tcW w:w="850" w:type="dxa"/>
          </w:tcPr>
          <w:p w14:paraId="4B4A6C13" w14:textId="4323EBFD" w:rsidR="00A51136" w:rsidRDefault="002B53DF">
            <w:pPr>
              <w:pStyle w:val="TableParagraph"/>
              <w:spacing w:before="10"/>
              <w:ind w:left="11" w:right="10"/>
              <w:jc w:val="center"/>
              <w:rPr>
                <w:sz w:val="21"/>
              </w:rPr>
            </w:pPr>
            <w:r>
              <w:rPr>
                <w:spacing w:val="-5"/>
                <w:sz w:val="21"/>
              </w:rPr>
              <w:t>72</w:t>
            </w:r>
          </w:p>
        </w:tc>
        <w:tc>
          <w:tcPr>
            <w:tcW w:w="850" w:type="dxa"/>
          </w:tcPr>
          <w:p w14:paraId="0120E395" w14:textId="77777777" w:rsidR="00A51136" w:rsidRDefault="00A51136">
            <w:pPr>
              <w:pStyle w:val="TableParagraph"/>
              <w:rPr>
                <w:sz w:val="20"/>
              </w:rPr>
            </w:pPr>
          </w:p>
        </w:tc>
        <w:tc>
          <w:tcPr>
            <w:tcW w:w="1417" w:type="dxa"/>
          </w:tcPr>
          <w:p w14:paraId="65C773F6" w14:textId="77777777" w:rsidR="00A51136" w:rsidRDefault="008D11E0">
            <w:pPr>
              <w:pStyle w:val="TableParagraph"/>
              <w:spacing w:before="10"/>
              <w:ind w:left="2" w:right="2"/>
              <w:jc w:val="center"/>
              <w:rPr>
                <w:sz w:val="21"/>
              </w:rPr>
            </w:pPr>
            <w:r>
              <w:rPr>
                <w:spacing w:val="-10"/>
                <w:sz w:val="21"/>
              </w:rPr>
              <w:t>2</w:t>
            </w:r>
          </w:p>
        </w:tc>
        <w:tc>
          <w:tcPr>
            <w:tcW w:w="994" w:type="dxa"/>
          </w:tcPr>
          <w:p w14:paraId="2FB8A459" w14:textId="52072054" w:rsidR="00A51136" w:rsidRDefault="00D9793A">
            <w:pPr>
              <w:pStyle w:val="TableParagraph"/>
              <w:spacing w:before="10"/>
              <w:ind w:left="9" w:right="9"/>
              <w:jc w:val="center"/>
              <w:rPr>
                <w:sz w:val="21"/>
              </w:rPr>
            </w:pPr>
            <w:r>
              <w:rPr>
                <w:spacing w:val="-5"/>
                <w:sz w:val="21"/>
              </w:rPr>
              <w:t>70</w:t>
            </w:r>
          </w:p>
        </w:tc>
        <w:tc>
          <w:tcPr>
            <w:tcW w:w="990" w:type="dxa"/>
          </w:tcPr>
          <w:p w14:paraId="5985B290" w14:textId="77777777" w:rsidR="00A51136" w:rsidRDefault="00A51136">
            <w:pPr>
              <w:pStyle w:val="TableParagraph"/>
              <w:rPr>
                <w:sz w:val="20"/>
              </w:rPr>
            </w:pPr>
          </w:p>
        </w:tc>
        <w:tc>
          <w:tcPr>
            <w:tcW w:w="994" w:type="dxa"/>
          </w:tcPr>
          <w:p w14:paraId="79201C0B" w14:textId="77777777" w:rsidR="00A51136" w:rsidRDefault="00A51136">
            <w:pPr>
              <w:pStyle w:val="TableParagraph"/>
              <w:rPr>
                <w:sz w:val="20"/>
              </w:rPr>
            </w:pPr>
          </w:p>
        </w:tc>
        <w:tc>
          <w:tcPr>
            <w:tcW w:w="995" w:type="dxa"/>
          </w:tcPr>
          <w:p w14:paraId="5FE0DB1D" w14:textId="77777777" w:rsidR="00A51136" w:rsidRDefault="008D11E0">
            <w:pPr>
              <w:pStyle w:val="TableParagraph"/>
              <w:spacing w:line="232" w:lineRule="exact"/>
              <w:ind w:left="5" w:right="10"/>
              <w:jc w:val="center"/>
              <w:rPr>
                <w:sz w:val="21"/>
              </w:rPr>
            </w:pPr>
            <w:proofErr w:type="spellStart"/>
            <w:r>
              <w:rPr>
                <w:spacing w:val="-5"/>
                <w:sz w:val="21"/>
              </w:rPr>
              <w:t>дз</w:t>
            </w:r>
            <w:proofErr w:type="spellEnd"/>
          </w:p>
        </w:tc>
        <w:tc>
          <w:tcPr>
            <w:tcW w:w="884" w:type="dxa"/>
          </w:tcPr>
          <w:p w14:paraId="5042D0F5" w14:textId="77777777" w:rsidR="00A51136" w:rsidRDefault="00A51136">
            <w:pPr>
              <w:pStyle w:val="TableParagraph"/>
              <w:rPr>
                <w:sz w:val="20"/>
              </w:rPr>
            </w:pPr>
          </w:p>
        </w:tc>
      </w:tr>
      <w:tr w:rsidR="00A51136" w14:paraId="2D8149E5" w14:textId="77777777">
        <w:trPr>
          <w:trHeight w:val="278"/>
        </w:trPr>
        <w:tc>
          <w:tcPr>
            <w:tcW w:w="1378" w:type="dxa"/>
          </w:tcPr>
          <w:p w14:paraId="62D84A81" w14:textId="77777777" w:rsidR="00A51136" w:rsidRDefault="008D11E0">
            <w:pPr>
              <w:pStyle w:val="TableParagraph"/>
              <w:spacing w:before="15"/>
              <w:ind w:left="4"/>
              <w:rPr>
                <w:sz w:val="21"/>
              </w:rPr>
            </w:pPr>
            <w:r>
              <w:rPr>
                <w:spacing w:val="-2"/>
                <w:sz w:val="21"/>
              </w:rPr>
              <w:t>ОБД.08</w:t>
            </w:r>
          </w:p>
        </w:tc>
        <w:tc>
          <w:tcPr>
            <w:tcW w:w="5782" w:type="dxa"/>
            <w:gridSpan w:val="2"/>
          </w:tcPr>
          <w:p w14:paraId="1EAF2CA7" w14:textId="77777777" w:rsidR="00A51136" w:rsidRDefault="008D11E0">
            <w:pPr>
              <w:pStyle w:val="TableParagraph"/>
              <w:spacing w:before="15"/>
              <w:ind w:left="4"/>
              <w:rPr>
                <w:sz w:val="21"/>
              </w:rPr>
            </w:pPr>
            <w:r>
              <w:rPr>
                <w:spacing w:val="-2"/>
                <w:sz w:val="21"/>
              </w:rPr>
              <w:t>Биология</w:t>
            </w:r>
          </w:p>
        </w:tc>
        <w:tc>
          <w:tcPr>
            <w:tcW w:w="850" w:type="dxa"/>
          </w:tcPr>
          <w:p w14:paraId="4150CAD3" w14:textId="77777777" w:rsidR="00A51136" w:rsidRDefault="008D11E0">
            <w:pPr>
              <w:pStyle w:val="TableParagraph"/>
              <w:spacing w:before="15"/>
              <w:ind w:left="11" w:right="10"/>
              <w:jc w:val="center"/>
              <w:rPr>
                <w:sz w:val="21"/>
              </w:rPr>
            </w:pPr>
            <w:r>
              <w:rPr>
                <w:spacing w:val="-5"/>
                <w:sz w:val="21"/>
              </w:rPr>
              <w:t>72</w:t>
            </w:r>
          </w:p>
        </w:tc>
        <w:tc>
          <w:tcPr>
            <w:tcW w:w="850" w:type="dxa"/>
          </w:tcPr>
          <w:p w14:paraId="5381D76B" w14:textId="77777777" w:rsidR="00A51136" w:rsidRDefault="00A51136">
            <w:pPr>
              <w:pStyle w:val="TableParagraph"/>
              <w:rPr>
                <w:sz w:val="20"/>
              </w:rPr>
            </w:pPr>
          </w:p>
        </w:tc>
        <w:tc>
          <w:tcPr>
            <w:tcW w:w="1417" w:type="dxa"/>
          </w:tcPr>
          <w:p w14:paraId="37320AC0" w14:textId="77777777" w:rsidR="00A51136" w:rsidRDefault="008D11E0">
            <w:pPr>
              <w:pStyle w:val="TableParagraph"/>
              <w:spacing w:before="15"/>
              <w:ind w:left="2" w:right="2"/>
              <w:jc w:val="center"/>
              <w:rPr>
                <w:sz w:val="21"/>
              </w:rPr>
            </w:pPr>
            <w:r>
              <w:rPr>
                <w:spacing w:val="-5"/>
                <w:sz w:val="21"/>
              </w:rPr>
              <w:t>48</w:t>
            </w:r>
          </w:p>
        </w:tc>
        <w:tc>
          <w:tcPr>
            <w:tcW w:w="994" w:type="dxa"/>
          </w:tcPr>
          <w:p w14:paraId="15D32A4A" w14:textId="77777777" w:rsidR="00A51136" w:rsidRDefault="008D11E0">
            <w:pPr>
              <w:pStyle w:val="TableParagraph"/>
              <w:spacing w:before="15"/>
              <w:ind w:left="9" w:right="9"/>
              <w:jc w:val="center"/>
              <w:rPr>
                <w:sz w:val="21"/>
              </w:rPr>
            </w:pPr>
            <w:r>
              <w:rPr>
                <w:spacing w:val="-5"/>
                <w:sz w:val="21"/>
              </w:rPr>
              <w:t>24</w:t>
            </w:r>
          </w:p>
        </w:tc>
        <w:tc>
          <w:tcPr>
            <w:tcW w:w="990" w:type="dxa"/>
          </w:tcPr>
          <w:p w14:paraId="610A17BF" w14:textId="77777777" w:rsidR="00A51136" w:rsidRDefault="00A51136">
            <w:pPr>
              <w:pStyle w:val="TableParagraph"/>
              <w:rPr>
                <w:sz w:val="20"/>
              </w:rPr>
            </w:pPr>
          </w:p>
        </w:tc>
        <w:tc>
          <w:tcPr>
            <w:tcW w:w="994" w:type="dxa"/>
          </w:tcPr>
          <w:p w14:paraId="5B3DE36F" w14:textId="77777777" w:rsidR="00A51136" w:rsidRDefault="00A51136">
            <w:pPr>
              <w:pStyle w:val="TableParagraph"/>
              <w:rPr>
                <w:sz w:val="20"/>
              </w:rPr>
            </w:pPr>
          </w:p>
        </w:tc>
        <w:tc>
          <w:tcPr>
            <w:tcW w:w="995" w:type="dxa"/>
          </w:tcPr>
          <w:p w14:paraId="704B0C7D" w14:textId="77777777" w:rsidR="00A51136" w:rsidRDefault="008D11E0">
            <w:pPr>
              <w:pStyle w:val="TableParagraph"/>
              <w:spacing w:line="237" w:lineRule="exact"/>
              <w:ind w:left="5" w:right="10"/>
              <w:jc w:val="center"/>
              <w:rPr>
                <w:sz w:val="21"/>
              </w:rPr>
            </w:pPr>
            <w:proofErr w:type="spellStart"/>
            <w:r>
              <w:rPr>
                <w:spacing w:val="-5"/>
                <w:sz w:val="21"/>
              </w:rPr>
              <w:t>дз</w:t>
            </w:r>
            <w:proofErr w:type="spellEnd"/>
          </w:p>
        </w:tc>
        <w:tc>
          <w:tcPr>
            <w:tcW w:w="884" w:type="dxa"/>
          </w:tcPr>
          <w:p w14:paraId="0A2AF839" w14:textId="77777777" w:rsidR="00A51136" w:rsidRDefault="00A51136">
            <w:pPr>
              <w:pStyle w:val="TableParagraph"/>
              <w:rPr>
                <w:sz w:val="20"/>
              </w:rPr>
            </w:pPr>
          </w:p>
        </w:tc>
      </w:tr>
      <w:tr w:rsidR="00A51136" w14:paraId="3FEBBD1D" w14:textId="77777777">
        <w:trPr>
          <w:trHeight w:val="277"/>
        </w:trPr>
        <w:tc>
          <w:tcPr>
            <w:tcW w:w="1378" w:type="dxa"/>
          </w:tcPr>
          <w:p w14:paraId="53FCAFF4" w14:textId="77777777" w:rsidR="00A51136" w:rsidRDefault="008D11E0">
            <w:pPr>
              <w:pStyle w:val="TableParagraph"/>
              <w:spacing w:before="10"/>
              <w:ind w:left="4"/>
              <w:rPr>
                <w:sz w:val="21"/>
              </w:rPr>
            </w:pPr>
            <w:r>
              <w:rPr>
                <w:spacing w:val="-2"/>
                <w:sz w:val="21"/>
              </w:rPr>
              <w:t>ОБД.09</w:t>
            </w:r>
          </w:p>
        </w:tc>
        <w:tc>
          <w:tcPr>
            <w:tcW w:w="5782" w:type="dxa"/>
            <w:gridSpan w:val="2"/>
          </w:tcPr>
          <w:p w14:paraId="1FF714B6" w14:textId="77777777" w:rsidR="00A51136" w:rsidRDefault="008D11E0">
            <w:pPr>
              <w:pStyle w:val="TableParagraph"/>
              <w:spacing w:before="15"/>
              <w:ind w:left="4"/>
              <w:rPr>
                <w:sz w:val="21"/>
              </w:rPr>
            </w:pPr>
            <w:r>
              <w:rPr>
                <w:spacing w:val="-2"/>
                <w:sz w:val="21"/>
              </w:rPr>
              <w:t>Химия</w:t>
            </w:r>
          </w:p>
        </w:tc>
        <w:tc>
          <w:tcPr>
            <w:tcW w:w="850" w:type="dxa"/>
          </w:tcPr>
          <w:p w14:paraId="64E24143" w14:textId="77777777" w:rsidR="00A51136" w:rsidRDefault="008D11E0">
            <w:pPr>
              <w:pStyle w:val="TableParagraph"/>
              <w:spacing w:before="10"/>
              <w:ind w:left="11" w:right="10"/>
              <w:jc w:val="center"/>
              <w:rPr>
                <w:sz w:val="21"/>
              </w:rPr>
            </w:pPr>
            <w:r>
              <w:rPr>
                <w:spacing w:val="-5"/>
                <w:sz w:val="21"/>
              </w:rPr>
              <w:t>72</w:t>
            </w:r>
          </w:p>
        </w:tc>
        <w:tc>
          <w:tcPr>
            <w:tcW w:w="850" w:type="dxa"/>
          </w:tcPr>
          <w:p w14:paraId="56EE9B8D" w14:textId="77777777" w:rsidR="00A51136" w:rsidRDefault="00A51136">
            <w:pPr>
              <w:pStyle w:val="TableParagraph"/>
              <w:rPr>
                <w:sz w:val="20"/>
              </w:rPr>
            </w:pPr>
          </w:p>
        </w:tc>
        <w:tc>
          <w:tcPr>
            <w:tcW w:w="1417" w:type="dxa"/>
          </w:tcPr>
          <w:p w14:paraId="1AD265DD" w14:textId="70FECF37" w:rsidR="00A51136" w:rsidRDefault="008D11E0">
            <w:pPr>
              <w:pStyle w:val="TableParagraph"/>
              <w:spacing w:before="10"/>
              <w:ind w:left="2" w:right="2"/>
              <w:jc w:val="center"/>
              <w:rPr>
                <w:sz w:val="21"/>
              </w:rPr>
            </w:pPr>
            <w:r>
              <w:rPr>
                <w:spacing w:val="-5"/>
                <w:sz w:val="21"/>
              </w:rPr>
              <w:t>4</w:t>
            </w:r>
            <w:r w:rsidR="00D9793A">
              <w:rPr>
                <w:spacing w:val="-5"/>
                <w:sz w:val="21"/>
              </w:rPr>
              <w:t>8</w:t>
            </w:r>
          </w:p>
        </w:tc>
        <w:tc>
          <w:tcPr>
            <w:tcW w:w="994" w:type="dxa"/>
          </w:tcPr>
          <w:p w14:paraId="149A8982" w14:textId="47F33968" w:rsidR="00A51136" w:rsidRDefault="008D11E0">
            <w:pPr>
              <w:pStyle w:val="TableParagraph"/>
              <w:spacing w:before="10"/>
              <w:ind w:left="9" w:right="9"/>
              <w:jc w:val="center"/>
              <w:rPr>
                <w:sz w:val="21"/>
              </w:rPr>
            </w:pPr>
            <w:r>
              <w:rPr>
                <w:spacing w:val="-5"/>
                <w:sz w:val="21"/>
              </w:rPr>
              <w:t>2</w:t>
            </w:r>
            <w:r w:rsidR="00D9793A">
              <w:rPr>
                <w:spacing w:val="-5"/>
                <w:sz w:val="21"/>
              </w:rPr>
              <w:t>4</w:t>
            </w:r>
          </w:p>
        </w:tc>
        <w:tc>
          <w:tcPr>
            <w:tcW w:w="990" w:type="dxa"/>
          </w:tcPr>
          <w:p w14:paraId="0799F8E0" w14:textId="77777777" w:rsidR="00A51136" w:rsidRDefault="00A51136">
            <w:pPr>
              <w:pStyle w:val="TableParagraph"/>
              <w:rPr>
                <w:sz w:val="20"/>
              </w:rPr>
            </w:pPr>
          </w:p>
        </w:tc>
        <w:tc>
          <w:tcPr>
            <w:tcW w:w="994" w:type="dxa"/>
          </w:tcPr>
          <w:p w14:paraId="38ED6924" w14:textId="77777777" w:rsidR="00A51136" w:rsidRDefault="00A51136">
            <w:pPr>
              <w:pStyle w:val="TableParagraph"/>
              <w:rPr>
                <w:sz w:val="20"/>
              </w:rPr>
            </w:pPr>
          </w:p>
        </w:tc>
        <w:tc>
          <w:tcPr>
            <w:tcW w:w="995" w:type="dxa"/>
          </w:tcPr>
          <w:p w14:paraId="06E753A9" w14:textId="77777777" w:rsidR="00A51136" w:rsidRDefault="008D11E0">
            <w:pPr>
              <w:pStyle w:val="TableParagraph"/>
              <w:spacing w:line="232" w:lineRule="exact"/>
              <w:ind w:left="5" w:right="10"/>
              <w:jc w:val="center"/>
              <w:rPr>
                <w:sz w:val="21"/>
              </w:rPr>
            </w:pPr>
            <w:proofErr w:type="spellStart"/>
            <w:r>
              <w:rPr>
                <w:spacing w:val="-5"/>
                <w:sz w:val="21"/>
              </w:rPr>
              <w:t>дз</w:t>
            </w:r>
            <w:proofErr w:type="spellEnd"/>
          </w:p>
        </w:tc>
        <w:tc>
          <w:tcPr>
            <w:tcW w:w="884" w:type="dxa"/>
          </w:tcPr>
          <w:p w14:paraId="73813C1B" w14:textId="77777777" w:rsidR="00A51136" w:rsidRDefault="00A51136">
            <w:pPr>
              <w:pStyle w:val="TableParagraph"/>
              <w:rPr>
                <w:sz w:val="20"/>
              </w:rPr>
            </w:pPr>
          </w:p>
        </w:tc>
      </w:tr>
      <w:tr w:rsidR="00A51136" w14:paraId="297B2BC2" w14:textId="77777777">
        <w:trPr>
          <w:trHeight w:val="273"/>
        </w:trPr>
        <w:tc>
          <w:tcPr>
            <w:tcW w:w="1378" w:type="dxa"/>
          </w:tcPr>
          <w:p w14:paraId="51C2CB30" w14:textId="77777777" w:rsidR="00A51136" w:rsidRDefault="008D11E0">
            <w:pPr>
              <w:pStyle w:val="TableParagraph"/>
              <w:spacing w:line="233" w:lineRule="exact"/>
              <w:ind w:left="4"/>
              <w:rPr>
                <w:sz w:val="21"/>
              </w:rPr>
            </w:pPr>
            <w:r>
              <w:rPr>
                <w:spacing w:val="-2"/>
                <w:sz w:val="21"/>
              </w:rPr>
              <w:t>ОБД.10</w:t>
            </w:r>
          </w:p>
        </w:tc>
        <w:tc>
          <w:tcPr>
            <w:tcW w:w="5782" w:type="dxa"/>
            <w:gridSpan w:val="2"/>
          </w:tcPr>
          <w:p w14:paraId="38F9DF7B" w14:textId="66D8E08A" w:rsidR="00A51136" w:rsidRDefault="008D11E0">
            <w:pPr>
              <w:pStyle w:val="TableParagraph"/>
              <w:spacing w:before="10"/>
              <w:ind w:left="4"/>
              <w:rPr>
                <w:sz w:val="21"/>
              </w:rPr>
            </w:pPr>
            <w:r>
              <w:rPr>
                <w:sz w:val="21"/>
              </w:rPr>
              <w:t>Основы</w:t>
            </w:r>
            <w:r>
              <w:rPr>
                <w:spacing w:val="-8"/>
                <w:sz w:val="21"/>
              </w:rPr>
              <w:t xml:space="preserve"> </w:t>
            </w:r>
            <w:r>
              <w:rPr>
                <w:sz w:val="21"/>
              </w:rPr>
              <w:t>безопасности</w:t>
            </w:r>
            <w:r w:rsidR="006F2DA9">
              <w:rPr>
                <w:spacing w:val="36"/>
                <w:sz w:val="21"/>
              </w:rPr>
              <w:t xml:space="preserve"> и защиты Родины</w:t>
            </w:r>
          </w:p>
        </w:tc>
        <w:tc>
          <w:tcPr>
            <w:tcW w:w="850" w:type="dxa"/>
          </w:tcPr>
          <w:p w14:paraId="64FF52DD" w14:textId="6D035FA7" w:rsidR="00A51136" w:rsidRDefault="002B53DF">
            <w:pPr>
              <w:pStyle w:val="TableParagraph"/>
              <w:spacing w:before="10"/>
              <w:ind w:left="11" w:right="10"/>
              <w:jc w:val="center"/>
              <w:rPr>
                <w:sz w:val="21"/>
              </w:rPr>
            </w:pPr>
            <w:r>
              <w:rPr>
                <w:spacing w:val="-5"/>
                <w:sz w:val="21"/>
              </w:rPr>
              <w:t>68</w:t>
            </w:r>
          </w:p>
        </w:tc>
        <w:tc>
          <w:tcPr>
            <w:tcW w:w="850" w:type="dxa"/>
          </w:tcPr>
          <w:p w14:paraId="321AD8AE" w14:textId="77777777" w:rsidR="00A51136" w:rsidRDefault="00A51136">
            <w:pPr>
              <w:pStyle w:val="TableParagraph"/>
              <w:rPr>
                <w:sz w:val="20"/>
              </w:rPr>
            </w:pPr>
          </w:p>
        </w:tc>
        <w:tc>
          <w:tcPr>
            <w:tcW w:w="1417" w:type="dxa"/>
          </w:tcPr>
          <w:p w14:paraId="4AF7505F" w14:textId="266CA70B" w:rsidR="00A51136" w:rsidRDefault="00D9793A">
            <w:pPr>
              <w:pStyle w:val="TableParagraph"/>
              <w:spacing w:before="10"/>
              <w:ind w:left="2" w:right="2"/>
              <w:jc w:val="center"/>
              <w:rPr>
                <w:sz w:val="21"/>
              </w:rPr>
            </w:pPr>
            <w:r>
              <w:rPr>
                <w:spacing w:val="-5"/>
                <w:sz w:val="21"/>
              </w:rPr>
              <w:t>20</w:t>
            </w:r>
          </w:p>
        </w:tc>
        <w:tc>
          <w:tcPr>
            <w:tcW w:w="994" w:type="dxa"/>
          </w:tcPr>
          <w:p w14:paraId="0CD31918" w14:textId="4915CB1C" w:rsidR="00A51136" w:rsidRDefault="00D9793A">
            <w:pPr>
              <w:pStyle w:val="TableParagraph"/>
              <w:spacing w:before="10"/>
              <w:ind w:left="9" w:right="9"/>
              <w:jc w:val="center"/>
              <w:rPr>
                <w:sz w:val="21"/>
              </w:rPr>
            </w:pPr>
            <w:r>
              <w:rPr>
                <w:spacing w:val="-5"/>
                <w:sz w:val="21"/>
              </w:rPr>
              <w:t>48</w:t>
            </w:r>
          </w:p>
        </w:tc>
        <w:tc>
          <w:tcPr>
            <w:tcW w:w="990" w:type="dxa"/>
          </w:tcPr>
          <w:p w14:paraId="19765343" w14:textId="77777777" w:rsidR="00A51136" w:rsidRDefault="00A51136">
            <w:pPr>
              <w:pStyle w:val="TableParagraph"/>
              <w:rPr>
                <w:sz w:val="20"/>
              </w:rPr>
            </w:pPr>
          </w:p>
        </w:tc>
        <w:tc>
          <w:tcPr>
            <w:tcW w:w="994" w:type="dxa"/>
          </w:tcPr>
          <w:p w14:paraId="6B64E4E3" w14:textId="77777777" w:rsidR="00A51136" w:rsidRDefault="00A51136">
            <w:pPr>
              <w:pStyle w:val="TableParagraph"/>
              <w:rPr>
                <w:sz w:val="20"/>
              </w:rPr>
            </w:pPr>
          </w:p>
        </w:tc>
        <w:tc>
          <w:tcPr>
            <w:tcW w:w="995" w:type="dxa"/>
          </w:tcPr>
          <w:p w14:paraId="18ADD779" w14:textId="77777777" w:rsidR="00A51136" w:rsidRDefault="008D11E0">
            <w:pPr>
              <w:pStyle w:val="TableParagraph"/>
              <w:spacing w:line="233" w:lineRule="exact"/>
              <w:ind w:left="5" w:right="10"/>
              <w:jc w:val="center"/>
              <w:rPr>
                <w:sz w:val="21"/>
              </w:rPr>
            </w:pPr>
            <w:proofErr w:type="spellStart"/>
            <w:r>
              <w:rPr>
                <w:spacing w:val="-5"/>
                <w:sz w:val="21"/>
              </w:rPr>
              <w:t>дз</w:t>
            </w:r>
            <w:proofErr w:type="spellEnd"/>
          </w:p>
        </w:tc>
        <w:tc>
          <w:tcPr>
            <w:tcW w:w="884" w:type="dxa"/>
          </w:tcPr>
          <w:p w14:paraId="602FEBEF" w14:textId="77777777" w:rsidR="00A51136" w:rsidRDefault="00A51136">
            <w:pPr>
              <w:pStyle w:val="TableParagraph"/>
              <w:rPr>
                <w:sz w:val="20"/>
              </w:rPr>
            </w:pPr>
          </w:p>
        </w:tc>
      </w:tr>
      <w:tr w:rsidR="00A51136" w14:paraId="774EAC38" w14:textId="77777777">
        <w:trPr>
          <w:trHeight w:val="278"/>
        </w:trPr>
        <w:tc>
          <w:tcPr>
            <w:tcW w:w="1378" w:type="dxa"/>
          </w:tcPr>
          <w:p w14:paraId="3A5045B4" w14:textId="759A3CFD" w:rsidR="00A51136" w:rsidRDefault="008D11E0">
            <w:pPr>
              <w:pStyle w:val="TableParagraph"/>
              <w:spacing w:before="15"/>
              <w:ind w:left="4"/>
              <w:rPr>
                <w:sz w:val="21"/>
              </w:rPr>
            </w:pPr>
            <w:r>
              <w:rPr>
                <w:spacing w:val="-2"/>
                <w:sz w:val="21"/>
              </w:rPr>
              <w:t>О</w:t>
            </w:r>
            <w:r w:rsidR="004C289E">
              <w:rPr>
                <w:spacing w:val="-2"/>
                <w:sz w:val="21"/>
              </w:rPr>
              <w:t>Б</w:t>
            </w:r>
            <w:r>
              <w:rPr>
                <w:spacing w:val="-2"/>
                <w:sz w:val="21"/>
              </w:rPr>
              <w:t>Д.11</w:t>
            </w:r>
          </w:p>
        </w:tc>
        <w:tc>
          <w:tcPr>
            <w:tcW w:w="5782" w:type="dxa"/>
            <w:gridSpan w:val="2"/>
          </w:tcPr>
          <w:p w14:paraId="348ED445" w14:textId="77777777" w:rsidR="00A51136" w:rsidRDefault="008D11E0">
            <w:pPr>
              <w:pStyle w:val="TableParagraph"/>
              <w:spacing w:before="15"/>
              <w:ind w:left="4"/>
              <w:rPr>
                <w:sz w:val="21"/>
              </w:rPr>
            </w:pPr>
            <w:r>
              <w:rPr>
                <w:spacing w:val="-2"/>
                <w:sz w:val="21"/>
              </w:rPr>
              <w:t>Математика</w:t>
            </w:r>
          </w:p>
        </w:tc>
        <w:tc>
          <w:tcPr>
            <w:tcW w:w="850" w:type="dxa"/>
          </w:tcPr>
          <w:p w14:paraId="667238A6" w14:textId="2C410017" w:rsidR="00A51136" w:rsidRDefault="002B53DF">
            <w:pPr>
              <w:pStyle w:val="TableParagraph"/>
              <w:spacing w:before="15"/>
              <w:ind w:left="11" w:right="10"/>
              <w:jc w:val="center"/>
              <w:rPr>
                <w:sz w:val="21"/>
              </w:rPr>
            </w:pPr>
            <w:r>
              <w:rPr>
                <w:spacing w:val="-5"/>
                <w:sz w:val="21"/>
              </w:rPr>
              <w:t>340</w:t>
            </w:r>
          </w:p>
        </w:tc>
        <w:tc>
          <w:tcPr>
            <w:tcW w:w="850" w:type="dxa"/>
          </w:tcPr>
          <w:p w14:paraId="46F4337D" w14:textId="77777777" w:rsidR="00A51136" w:rsidRDefault="00A51136">
            <w:pPr>
              <w:pStyle w:val="TableParagraph"/>
              <w:rPr>
                <w:sz w:val="20"/>
              </w:rPr>
            </w:pPr>
          </w:p>
        </w:tc>
        <w:tc>
          <w:tcPr>
            <w:tcW w:w="1417" w:type="dxa"/>
          </w:tcPr>
          <w:p w14:paraId="21680D91" w14:textId="77777777" w:rsidR="00A51136" w:rsidRDefault="008D11E0">
            <w:pPr>
              <w:pStyle w:val="TableParagraph"/>
              <w:spacing w:before="15"/>
              <w:ind w:left="2" w:right="2"/>
              <w:jc w:val="center"/>
              <w:rPr>
                <w:sz w:val="21"/>
              </w:rPr>
            </w:pPr>
            <w:r>
              <w:rPr>
                <w:spacing w:val="-5"/>
                <w:sz w:val="21"/>
              </w:rPr>
              <w:t>174</w:t>
            </w:r>
          </w:p>
        </w:tc>
        <w:tc>
          <w:tcPr>
            <w:tcW w:w="994" w:type="dxa"/>
          </w:tcPr>
          <w:p w14:paraId="2FDD2E45" w14:textId="77B6C003" w:rsidR="00A51136" w:rsidRDefault="00D9793A">
            <w:pPr>
              <w:pStyle w:val="TableParagraph"/>
              <w:spacing w:before="15"/>
              <w:ind w:left="9" w:right="9"/>
              <w:jc w:val="center"/>
              <w:rPr>
                <w:sz w:val="21"/>
              </w:rPr>
            </w:pPr>
            <w:r>
              <w:rPr>
                <w:spacing w:val="-5"/>
                <w:sz w:val="21"/>
              </w:rPr>
              <w:t>166</w:t>
            </w:r>
          </w:p>
        </w:tc>
        <w:tc>
          <w:tcPr>
            <w:tcW w:w="990" w:type="dxa"/>
          </w:tcPr>
          <w:p w14:paraId="5344E88E" w14:textId="77777777" w:rsidR="00A51136" w:rsidRDefault="00A51136">
            <w:pPr>
              <w:pStyle w:val="TableParagraph"/>
              <w:rPr>
                <w:sz w:val="20"/>
              </w:rPr>
            </w:pPr>
          </w:p>
        </w:tc>
        <w:tc>
          <w:tcPr>
            <w:tcW w:w="994" w:type="dxa"/>
          </w:tcPr>
          <w:p w14:paraId="159A611C" w14:textId="77777777" w:rsidR="00A51136" w:rsidRDefault="00A51136">
            <w:pPr>
              <w:pStyle w:val="TableParagraph"/>
              <w:rPr>
                <w:sz w:val="20"/>
              </w:rPr>
            </w:pPr>
          </w:p>
        </w:tc>
        <w:tc>
          <w:tcPr>
            <w:tcW w:w="995" w:type="dxa"/>
          </w:tcPr>
          <w:p w14:paraId="5E8C3AA0" w14:textId="77777777" w:rsidR="00A51136" w:rsidRDefault="008D11E0">
            <w:pPr>
              <w:pStyle w:val="TableParagraph"/>
              <w:spacing w:line="232" w:lineRule="exact"/>
              <w:ind w:left="8" w:right="5"/>
              <w:jc w:val="center"/>
              <w:rPr>
                <w:sz w:val="21"/>
              </w:rPr>
            </w:pPr>
            <w:proofErr w:type="spellStart"/>
            <w:r>
              <w:rPr>
                <w:spacing w:val="-5"/>
                <w:sz w:val="21"/>
              </w:rPr>
              <w:t>экз</w:t>
            </w:r>
            <w:proofErr w:type="spellEnd"/>
          </w:p>
        </w:tc>
        <w:tc>
          <w:tcPr>
            <w:tcW w:w="884" w:type="dxa"/>
          </w:tcPr>
          <w:p w14:paraId="44B1E298" w14:textId="77777777" w:rsidR="00A51136" w:rsidRDefault="00A51136">
            <w:pPr>
              <w:pStyle w:val="TableParagraph"/>
              <w:rPr>
                <w:sz w:val="20"/>
              </w:rPr>
            </w:pPr>
          </w:p>
        </w:tc>
      </w:tr>
      <w:tr w:rsidR="00A51136" w14:paraId="263AA163" w14:textId="77777777">
        <w:trPr>
          <w:trHeight w:val="277"/>
        </w:trPr>
        <w:tc>
          <w:tcPr>
            <w:tcW w:w="1378" w:type="dxa"/>
          </w:tcPr>
          <w:p w14:paraId="2031D9BB" w14:textId="00FF3D3E" w:rsidR="00A51136" w:rsidRDefault="008D11E0">
            <w:pPr>
              <w:pStyle w:val="TableParagraph"/>
              <w:spacing w:before="10"/>
              <w:ind w:left="4"/>
              <w:rPr>
                <w:sz w:val="21"/>
              </w:rPr>
            </w:pPr>
            <w:r>
              <w:rPr>
                <w:spacing w:val="-2"/>
                <w:sz w:val="21"/>
              </w:rPr>
              <w:t>О</w:t>
            </w:r>
            <w:r w:rsidR="004C289E">
              <w:rPr>
                <w:spacing w:val="-2"/>
                <w:sz w:val="21"/>
              </w:rPr>
              <w:t>Б</w:t>
            </w:r>
            <w:r>
              <w:rPr>
                <w:spacing w:val="-2"/>
                <w:sz w:val="21"/>
              </w:rPr>
              <w:t>Д.12</w:t>
            </w:r>
          </w:p>
        </w:tc>
        <w:tc>
          <w:tcPr>
            <w:tcW w:w="5782" w:type="dxa"/>
            <w:gridSpan w:val="2"/>
          </w:tcPr>
          <w:p w14:paraId="337A984D" w14:textId="77777777" w:rsidR="00A51136" w:rsidRDefault="008D11E0">
            <w:pPr>
              <w:pStyle w:val="TableParagraph"/>
              <w:spacing w:before="10"/>
              <w:ind w:left="4"/>
              <w:rPr>
                <w:sz w:val="21"/>
              </w:rPr>
            </w:pPr>
            <w:r>
              <w:rPr>
                <w:spacing w:val="-2"/>
                <w:sz w:val="21"/>
              </w:rPr>
              <w:t>Информатика</w:t>
            </w:r>
          </w:p>
        </w:tc>
        <w:tc>
          <w:tcPr>
            <w:tcW w:w="850" w:type="dxa"/>
          </w:tcPr>
          <w:p w14:paraId="013192C0" w14:textId="17764A28" w:rsidR="00A51136" w:rsidRDefault="008D11E0">
            <w:pPr>
              <w:pStyle w:val="TableParagraph"/>
              <w:spacing w:before="10"/>
              <w:ind w:left="11" w:right="10"/>
              <w:jc w:val="center"/>
              <w:rPr>
                <w:sz w:val="21"/>
              </w:rPr>
            </w:pPr>
            <w:r>
              <w:rPr>
                <w:spacing w:val="-5"/>
                <w:sz w:val="21"/>
              </w:rPr>
              <w:t>14</w:t>
            </w:r>
            <w:r w:rsidR="002B53DF">
              <w:rPr>
                <w:spacing w:val="-5"/>
                <w:sz w:val="21"/>
              </w:rPr>
              <w:t>4</w:t>
            </w:r>
          </w:p>
        </w:tc>
        <w:tc>
          <w:tcPr>
            <w:tcW w:w="850" w:type="dxa"/>
          </w:tcPr>
          <w:p w14:paraId="65D77BE1" w14:textId="77777777" w:rsidR="00A51136" w:rsidRDefault="00A51136">
            <w:pPr>
              <w:pStyle w:val="TableParagraph"/>
              <w:rPr>
                <w:sz w:val="20"/>
              </w:rPr>
            </w:pPr>
          </w:p>
        </w:tc>
        <w:tc>
          <w:tcPr>
            <w:tcW w:w="1417" w:type="dxa"/>
          </w:tcPr>
          <w:p w14:paraId="16B8666C" w14:textId="298AB320" w:rsidR="00A51136" w:rsidRDefault="002B53DF">
            <w:pPr>
              <w:pStyle w:val="TableParagraph"/>
              <w:spacing w:before="10"/>
              <w:ind w:left="2" w:right="2"/>
              <w:jc w:val="center"/>
              <w:rPr>
                <w:sz w:val="21"/>
              </w:rPr>
            </w:pPr>
            <w:r>
              <w:rPr>
                <w:spacing w:val="-5"/>
                <w:sz w:val="21"/>
              </w:rPr>
              <w:t>58</w:t>
            </w:r>
          </w:p>
        </w:tc>
        <w:tc>
          <w:tcPr>
            <w:tcW w:w="994" w:type="dxa"/>
          </w:tcPr>
          <w:p w14:paraId="3B3DE998" w14:textId="4E2628E8" w:rsidR="00A51136" w:rsidRDefault="00D9793A">
            <w:pPr>
              <w:pStyle w:val="TableParagraph"/>
              <w:spacing w:before="10"/>
              <w:ind w:left="9" w:right="9"/>
              <w:jc w:val="center"/>
              <w:rPr>
                <w:sz w:val="21"/>
              </w:rPr>
            </w:pPr>
            <w:r>
              <w:rPr>
                <w:spacing w:val="-5"/>
                <w:sz w:val="21"/>
              </w:rPr>
              <w:t>86</w:t>
            </w:r>
          </w:p>
        </w:tc>
        <w:tc>
          <w:tcPr>
            <w:tcW w:w="990" w:type="dxa"/>
          </w:tcPr>
          <w:p w14:paraId="51373413" w14:textId="77777777" w:rsidR="00A51136" w:rsidRDefault="00A51136">
            <w:pPr>
              <w:pStyle w:val="TableParagraph"/>
              <w:rPr>
                <w:sz w:val="20"/>
              </w:rPr>
            </w:pPr>
          </w:p>
        </w:tc>
        <w:tc>
          <w:tcPr>
            <w:tcW w:w="994" w:type="dxa"/>
          </w:tcPr>
          <w:p w14:paraId="4DD59E29" w14:textId="77777777" w:rsidR="00A51136" w:rsidRDefault="00A51136">
            <w:pPr>
              <w:pStyle w:val="TableParagraph"/>
              <w:rPr>
                <w:sz w:val="20"/>
              </w:rPr>
            </w:pPr>
          </w:p>
        </w:tc>
        <w:tc>
          <w:tcPr>
            <w:tcW w:w="995" w:type="dxa"/>
          </w:tcPr>
          <w:p w14:paraId="17215BE5" w14:textId="77777777" w:rsidR="00A51136" w:rsidRDefault="008D11E0">
            <w:pPr>
              <w:pStyle w:val="TableParagraph"/>
              <w:spacing w:before="10"/>
              <w:ind w:left="8" w:right="5"/>
              <w:jc w:val="center"/>
              <w:rPr>
                <w:sz w:val="21"/>
              </w:rPr>
            </w:pPr>
            <w:proofErr w:type="spellStart"/>
            <w:r>
              <w:rPr>
                <w:spacing w:val="-5"/>
                <w:sz w:val="21"/>
              </w:rPr>
              <w:t>экз</w:t>
            </w:r>
            <w:proofErr w:type="spellEnd"/>
          </w:p>
        </w:tc>
        <w:tc>
          <w:tcPr>
            <w:tcW w:w="884" w:type="dxa"/>
          </w:tcPr>
          <w:p w14:paraId="75CF213A" w14:textId="77777777" w:rsidR="00A51136" w:rsidRDefault="00A51136">
            <w:pPr>
              <w:pStyle w:val="TableParagraph"/>
              <w:rPr>
                <w:sz w:val="20"/>
              </w:rPr>
            </w:pPr>
          </w:p>
        </w:tc>
      </w:tr>
      <w:tr w:rsidR="00A51136" w14:paraId="5FBA0C7B" w14:textId="77777777">
        <w:trPr>
          <w:trHeight w:val="273"/>
        </w:trPr>
        <w:tc>
          <w:tcPr>
            <w:tcW w:w="1378" w:type="dxa"/>
          </w:tcPr>
          <w:p w14:paraId="324E1B6C" w14:textId="724D6FBD" w:rsidR="00A51136" w:rsidRDefault="008D11E0">
            <w:pPr>
              <w:pStyle w:val="TableParagraph"/>
              <w:spacing w:before="10"/>
              <w:ind w:left="4"/>
              <w:rPr>
                <w:sz w:val="21"/>
              </w:rPr>
            </w:pPr>
            <w:r>
              <w:rPr>
                <w:spacing w:val="-2"/>
                <w:sz w:val="21"/>
              </w:rPr>
              <w:t>О</w:t>
            </w:r>
            <w:r w:rsidR="004C289E">
              <w:rPr>
                <w:spacing w:val="-2"/>
                <w:sz w:val="21"/>
              </w:rPr>
              <w:t>Б</w:t>
            </w:r>
            <w:r>
              <w:rPr>
                <w:spacing w:val="-2"/>
                <w:sz w:val="21"/>
              </w:rPr>
              <w:t>Д.13</w:t>
            </w:r>
          </w:p>
        </w:tc>
        <w:tc>
          <w:tcPr>
            <w:tcW w:w="5782" w:type="dxa"/>
            <w:gridSpan w:val="2"/>
          </w:tcPr>
          <w:p w14:paraId="797ECA82" w14:textId="77777777" w:rsidR="00A51136" w:rsidRDefault="008D11E0">
            <w:pPr>
              <w:pStyle w:val="TableParagraph"/>
              <w:spacing w:before="10"/>
              <w:ind w:left="4"/>
              <w:rPr>
                <w:sz w:val="21"/>
              </w:rPr>
            </w:pPr>
            <w:r>
              <w:rPr>
                <w:spacing w:val="-2"/>
                <w:sz w:val="21"/>
              </w:rPr>
              <w:t>Физика</w:t>
            </w:r>
          </w:p>
        </w:tc>
        <w:tc>
          <w:tcPr>
            <w:tcW w:w="850" w:type="dxa"/>
          </w:tcPr>
          <w:p w14:paraId="102BD9FC" w14:textId="2EED9D14" w:rsidR="00A51136" w:rsidRDefault="008D11E0">
            <w:pPr>
              <w:pStyle w:val="TableParagraph"/>
              <w:spacing w:before="10"/>
              <w:ind w:left="11" w:right="10"/>
              <w:jc w:val="center"/>
              <w:rPr>
                <w:sz w:val="21"/>
              </w:rPr>
            </w:pPr>
            <w:r>
              <w:rPr>
                <w:spacing w:val="-5"/>
                <w:sz w:val="21"/>
              </w:rPr>
              <w:t>1</w:t>
            </w:r>
            <w:r w:rsidR="002B53DF">
              <w:rPr>
                <w:spacing w:val="-5"/>
                <w:sz w:val="21"/>
              </w:rPr>
              <w:t>44</w:t>
            </w:r>
          </w:p>
        </w:tc>
        <w:tc>
          <w:tcPr>
            <w:tcW w:w="850" w:type="dxa"/>
          </w:tcPr>
          <w:p w14:paraId="7D565CA7" w14:textId="77777777" w:rsidR="00A51136" w:rsidRDefault="00A51136">
            <w:pPr>
              <w:pStyle w:val="TableParagraph"/>
              <w:rPr>
                <w:sz w:val="20"/>
              </w:rPr>
            </w:pPr>
          </w:p>
        </w:tc>
        <w:tc>
          <w:tcPr>
            <w:tcW w:w="1417" w:type="dxa"/>
          </w:tcPr>
          <w:p w14:paraId="752D7723" w14:textId="0C70110C" w:rsidR="00A51136" w:rsidRDefault="002B53DF">
            <w:pPr>
              <w:pStyle w:val="TableParagraph"/>
              <w:spacing w:before="10"/>
              <w:ind w:left="2" w:right="2"/>
              <w:jc w:val="center"/>
              <w:rPr>
                <w:sz w:val="21"/>
              </w:rPr>
            </w:pPr>
            <w:r>
              <w:rPr>
                <w:spacing w:val="-5"/>
                <w:sz w:val="21"/>
              </w:rPr>
              <w:t>78</w:t>
            </w:r>
          </w:p>
        </w:tc>
        <w:tc>
          <w:tcPr>
            <w:tcW w:w="994" w:type="dxa"/>
          </w:tcPr>
          <w:p w14:paraId="6C407F4F" w14:textId="6A8079C1" w:rsidR="00A51136" w:rsidRDefault="008D11E0">
            <w:pPr>
              <w:pStyle w:val="TableParagraph"/>
              <w:spacing w:before="10"/>
              <w:ind w:left="9" w:right="9"/>
              <w:jc w:val="center"/>
              <w:rPr>
                <w:sz w:val="21"/>
              </w:rPr>
            </w:pPr>
            <w:r>
              <w:rPr>
                <w:spacing w:val="-5"/>
                <w:sz w:val="21"/>
              </w:rPr>
              <w:t>6</w:t>
            </w:r>
            <w:r w:rsidR="00D9793A">
              <w:rPr>
                <w:spacing w:val="-5"/>
                <w:sz w:val="21"/>
              </w:rPr>
              <w:t>6</w:t>
            </w:r>
          </w:p>
        </w:tc>
        <w:tc>
          <w:tcPr>
            <w:tcW w:w="990" w:type="dxa"/>
          </w:tcPr>
          <w:p w14:paraId="0160F4D0" w14:textId="77777777" w:rsidR="00A51136" w:rsidRDefault="00A51136">
            <w:pPr>
              <w:pStyle w:val="TableParagraph"/>
              <w:rPr>
                <w:sz w:val="20"/>
              </w:rPr>
            </w:pPr>
          </w:p>
        </w:tc>
        <w:tc>
          <w:tcPr>
            <w:tcW w:w="994" w:type="dxa"/>
          </w:tcPr>
          <w:p w14:paraId="7F9C6D75" w14:textId="77777777" w:rsidR="00A51136" w:rsidRDefault="00A51136">
            <w:pPr>
              <w:pStyle w:val="TableParagraph"/>
              <w:rPr>
                <w:sz w:val="20"/>
              </w:rPr>
            </w:pPr>
          </w:p>
        </w:tc>
        <w:tc>
          <w:tcPr>
            <w:tcW w:w="995" w:type="dxa"/>
          </w:tcPr>
          <w:p w14:paraId="2F200D8E" w14:textId="77777777" w:rsidR="00A51136" w:rsidRDefault="008D11E0">
            <w:pPr>
              <w:pStyle w:val="TableParagraph"/>
              <w:spacing w:before="10"/>
              <w:ind w:left="8" w:right="5"/>
              <w:jc w:val="center"/>
              <w:rPr>
                <w:sz w:val="21"/>
              </w:rPr>
            </w:pPr>
            <w:proofErr w:type="spellStart"/>
            <w:r>
              <w:rPr>
                <w:spacing w:val="-5"/>
                <w:sz w:val="21"/>
              </w:rPr>
              <w:t>экз</w:t>
            </w:r>
            <w:proofErr w:type="spellEnd"/>
          </w:p>
        </w:tc>
        <w:tc>
          <w:tcPr>
            <w:tcW w:w="884" w:type="dxa"/>
          </w:tcPr>
          <w:p w14:paraId="7BB4BCC0" w14:textId="77777777" w:rsidR="00A51136" w:rsidRDefault="00A51136">
            <w:pPr>
              <w:pStyle w:val="TableParagraph"/>
              <w:rPr>
                <w:sz w:val="20"/>
              </w:rPr>
            </w:pPr>
          </w:p>
        </w:tc>
      </w:tr>
      <w:tr w:rsidR="00A51136" w14:paraId="194A907D" w14:textId="77777777">
        <w:trPr>
          <w:trHeight w:val="278"/>
        </w:trPr>
        <w:tc>
          <w:tcPr>
            <w:tcW w:w="1378" w:type="dxa"/>
          </w:tcPr>
          <w:p w14:paraId="28800356" w14:textId="1DEFB001" w:rsidR="00A51136" w:rsidRDefault="004C289E">
            <w:pPr>
              <w:pStyle w:val="TableParagraph"/>
              <w:spacing w:line="232" w:lineRule="exact"/>
              <w:ind w:left="4"/>
              <w:rPr>
                <w:sz w:val="21"/>
              </w:rPr>
            </w:pPr>
            <w:r>
              <w:rPr>
                <w:spacing w:val="-2"/>
                <w:sz w:val="21"/>
              </w:rPr>
              <w:t>ОБД.14</w:t>
            </w:r>
          </w:p>
        </w:tc>
        <w:tc>
          <w:tcPr>
            <w:tcW w:w="5782" w:type="dxa"/>
            <w:gridSpan w:val="2"/>
          </w:tcPr>
          <w:p w14:paraId="520CC7B8" w14:textId="77777777" w:rsidR="00A51136" w:rsidRDefault="008D11E0">
            <w:pPr>
              <w:pStyle w:val="TableParagraph"/>
              <w:spacing w:before="15"/>
              <w:ind w:left="4"/>
              <w:rPr>
                <w:sz w:val="21"/>
              </w:rPr>
            </w:pPr>
            <w:r>
              <w:rPr>
                <w:sz w:val="21"/>
              </w:rPr>
              <w:t>Учебно-исследовательская</w:t>
            </w:r>
            <w:r>
              <w:rPr>
                <w:spacing w:val="-13"/>
                <w:sz w:val="21"/>
              </w:rPr>
              <w:t xml:space="preserve"> </w:t>
            </w:r>
            <w:r>
              <w:rPr>
                <w:sz w:val="21"/>
              </w:rPr>
              <w:t>и</w:t>
            </w:r>
            <w:r>
              <w:rPr>
                <w:spacing w:val="-10"/>
                <w:sz w:val="21"/>
              </w:rPr>
              <w:t xml:space="preserve"> </w:t>
            </w:r>
            <w:r>
              <w:rPr>
                <w:sz w:val="21"/>
              </w:rPr>
              <w:t>проектная</w:t>
            </w:r>
            <w:r>
              <w:rPr>
                <w:spacing w:val="-12"/>
                <w:sz w:val="21"/>
              </w:rPr>
              <w:t xml:space="preserve"> </w:t>
            </w:r>
            <w:r>
              <w:rPr>
                <w:spacing w:val="-2"/>
                <w:sz w:val="21"/>
              </w:rPr>
              <w:t>деятельность</w:t>
            </w:r>
          </w:p>
        </w:tc>
        <w:tc>
          <w:tcPr>
            <w:tcW w:w="850" w:type="dxa"/>
          </w:tcPr>
          <w:p w14:paraId="4F56B0A4" w14:textId="77777777" w:rsidR="00A51136" w:rsidRDefault="008D11E0">
            <w:pPr>
              <w:pStyle w:val="TableParagraph"/>
              <w:spacing w:before="15"/>
              <w:ind w:left="11" w:right="10"/>
              <w:jc w:val="center"/>
              <w:rPr>
                <w:sz w:val="21"/>
              </w:rPr>
            </w:pPr>
            <w:r>
              <w:rPr>
                <w:spacing w:val="-5"/>
                <w:sz w:val="21"/>
              </w:rPr>
              <w:t>32</w:t>
            </w:r>
          </w:p>
        </w:tc>
        <w:tc>
          <w:tcPr>
            <w:tcW w:w="850" w:type="dxa"/>
          </w:tcPr>
          <w:p w14:paraId="4BC35267" w14:textId="77777777" w:rsidR="00A51136" w:rsidRDefault="00A51136">
            <w:pPr>
              <w:pStyle w:val="TableParagraph"/>
              <w:rPr>
                <w:sz w:val="20"/>
              </w:rPr>
            </w:pPr>
          </w:p>
        </w:tc>
        <w:tc>
          <w:tcPr>
            <w:tcW w:w="1417" w:type="dxa"/>
          </w:tcPr>
          <w:p w14:paraId="1F3D168E" w14:textId="44D58AED" w:rsidR="00A51136" w:rsidRDefault="008D11E0">
            <w:pPr>
              <w:pStyle w:val="TableParagraph"/>
              <w:spacing w:before="15"/>
              <w:ind w:left="2" w:right="2"/>
              <w:jc w:val="center"/>
              <w:rPr>
                <w:sz w:val="21"/>
              </w:rPr>
            </w:pPr>
            <w:r>
              <w:rPr>
                <w:spacing w:val="-5"/>
                <w:sz w:val="21"/>
              </w:rPr>
              <w:t>1</w:t>
            </w:r>
            <w:r w:rsidR="002B53DF">
              <w:rPr>
                <w:spacing w:val="-5"/>
                <w:sz w:val="21"/>
              </w:rPr>
              <w:t>0</w:t>
            </w:r>
          </w:p>
        </w:tc>
        <w:tc>
          <w:tcPr>
            <w:tcW w:w="994" w:type="dxa"/>
          </w:tcPr>
          <w:p w14:paraId="059716F6" w14:textId="3A8BEFEB" w:rsidR="00A51136" w:rsidRDefault="00D9793A">
            <w:pPr>
              <w:pStyle w:val="TableParagraph"/>
              <w:spacing w:before="15"/>
              <w:ind w:left="9" w:right="9"/>
              <w:jc w:val="center"/>
              <w:rPr>
                <w:sz w:val="21"/>
              </w:rPr>
            </w:pPr>
            <w:r>
              <w:rPr>
                <w:spacing w:val="-5"/>
                <w:sz w:val="21"/>
              </w:rPr>
              <w:t>22</w:t>
            </w:r>
          </w:p>
        </w:tc>
        <w:tc>
          <w:tcPr>
            <w:tcW w:w="990" w:type="dxa"/>
          </w:tcPr>
          <w:p w14:paraId="105898E3" w14:textId="77777777" w:rsidR="00A51136" w:rsidRDefault="00A51136">
            <w:pPr>
              <w:pStyle w:val="TableParagraph"/>
              <w:rPr>
                <w:sz w:val="20"/>
              </w:rPr>
            </w:pPr>
          </w:p>
        </w:tc>
        <w:tc>
          <w:tcPr>
            <w:tcW w:w="994" w:type="dxa"/>
          </w:tcPr>
          <w:p w14:paraId="31EDF4D0" w14:textId="77777777" w:rsidR="00A51136" w:rsidRDefault="00A51136">
            <w:pPr>
              <w:pStyle w:val="TableParagraph"/>
              <w:rPr>
                <w:sz w:val="20"/>
              </w:rPr>
            </w:pPr>
          </w:p>
        </w:tc>
        <w:tc>
          <w:tcPr>
            <w:tcW w:w="995" w:type="dxa"/>
          </w:tcPr>
          <w:p w14:paraId="10D599D2" w14:textId="77777777" w:rsidR="00A51136" w:rsidRDefault="008D11E0">
            <w:pPr>
              <w:pStyle w:val="TableParagraph"/>
              <w:spacing w:line="232" w:lineRule="exact"/>
              <w:ind w:left="5" w:right="10"/>
              <w:jc w:val="center"/>
              <w:rPr>
                <w:sz w:val="21"/>
              </w:rPr>
            </w:pPr>
            <w:proofErr w:type="spellStart"/>
            <w:r>
              <w:rPr>
                <w:spacing w:val="-5"/>
                <w:sz w:val="21"/>
              </w:rPr>
              <w:t>дз</w:t>
            </w:r>
            <w:proofErr w:type="spellEnd"/>
          </w:p>
        </w:tc>
        <w:tc>
          <w:tcPr>
            <w:tcW w:w="884" w:type="dxa"/>
          </w:tcPr>
          <w:p w14:paraId="6D7AC0FD" w14:textId="77777777" w:rsidR="00A51136" w:rsidRDefault="00A51136">
            <w:pPr>
              <w:pStyle w:val="TableParagraph"/>
              <w:rPr>
                <w:sz w:val="20"/>
              </w:rPr>
            </w:pPr>
          </w:p>
        </w:tc>
      </w:tr>
    </w:tbl>
    <w:p w14:paraId="5C95D883" w14:textId="77777777" w:rsidR="00A51136" w:rsidRDefault="00A51136">
      <w:pPr>
        <w:pStyle w:val="TableParagraph"/>
        <w:rPr>
          <w:sz w:val="20"/>
        </w:rPr>
        <w:sectPr w:rsidR="00A51136">
          <w:footerReference w:type="default" r:id="rId11"/>
          <w:pgSz w:w="16840" w:h="11910" w:orient="landscape"/>
          <w:pgMar w:top="1100" w:right="0" w:bottom="2153" w:left="0" w:header="0" w:footer="858" w:gutter="0"/>
          <w:pgNumType w:start="16"/>
          <w:cols w:space="720"/>
        </w:sectPr>
      </w:pPr>
    </w:p>
    <w:tbl>
      <w:tblPr>
        <w:tblW w:w="0" w:type="auto"/>
        <w:tblInd w:w="8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571"/>
        <w:gridCol w:w="806"/>
        <w:gridCol w:w="2749"/>
        <w:gridCol w:w="286"/>
        <w:gridCol w:w="2747"/>
        <w:gridCol w:w="850"/>
        <w:gridCol w:w="850"/>
        <w:gridCol w:w="1417"/>
        <w:gridCol w:w="994"/>
        <w:gridCol w:w="990"/>
        <w:gridCol w:w="994"/>
        <w:gridCol w:w="995"/>
        <w:gridCol w:w="884"/>
      </w:tblGrid>
      <w:tr w:rsidR="00A51136" w14:paraId="04FFDA3C" w14:textId="77777777">
        <w:trPr>
          <w:trHeight w:val="273"/>
        </w:trPr>
        <w:tc>
          <w:tcPr>
            <w:tcW w:w="1377" w:type="dxa"/>
            <w:gridSpan w:val="2"/>
          </w:tcPr>
          <w:p w14:paraId="7B9FEFE7" w14:textId="77777777" w:rsidR="00A51136" w:rsidRDefault="008D11E0">
            <w:pPr>
              <w:pStyle w:val="TableParagraph"/>
              <w:spacing w:before="10"/>
              <w:ind w:left="4"/>
              <w:rPr>
                <w:b/>
                <w:sz w:val="21"/>
              </w:rPr>
            </w:pPr>
            <w:r>
              <w:rPr>
                <w:b/>
                <w:spacing w:val="-5"/>
                <w:sz w:val="21"/>
              </w:rPr>
              <w:t>СГ</w:t>
            </w:r>
          </w:p>
        </w:tc>
        <w:tc>
          <w:tcPr>
            <w:tcW w:w="3035" w:type="dxa"/>
            <w:gridSpan w:val="2"/>
            <w:tcBorders>
              <w:right w:val="nil"/>
            </w:tcBorders>
            <w:shd w:val="clear" w:color="auto" w:fill="FFFF00"/>
          </w:tcPr>
          <w:p w14:paraId="41C37AB6" w14:textId="078C5EF3" w:rsidR="00A51136" w:rsidRDefault="008D11E0">
            <w:pPr>
              <w:pStyle w:val="TableParagraph"/>
              <w:spacing w:before="10"/>
              <w:ind w:left="5" w:right="-15"/>
              <w:rPr>
                <w:b/>
                <w:sz w:val="21"/>
              </w:rPr>
            </w:pPr>
            <w:r>
              <w:rPr>
                <w:b/>
                <w:spacing w:val="-2"/>
                <w:sz w:val="21"/>
              </w:rPr>
              <w:t>Социально-гуманитарный</w:t>
            </w:r>
            <w:r w:rsidR="00FF740E">
              <w:rPr>
                <w:b/>
                <w:spacing w:val="-2"/>
                <w:sz w:val="21"/>
              </w:rPr>
              <w:t xml:space="preserve"> </w:t>
            </w:r>
            <w:r>
              <w:rPr>
                <w:b/>
                <w:spacing w:val="-2"/>
                <w:sz w:val="21"/>
              </w:rPr>
              <w:t>цикл</w:t>
            </w:r>
          </w:p>
        </w:tc>
        <w:tc>
          <w:tcPr>
            <w:tcW w:w="2747" w:type="dxa"/>
            <w:tcBorders>
              <w:left w:val="nil"/>
            </w:tcBorders>
          </w:tcPr>
          <w:p w14:paraId="03477375" w14:textId="77777777" w:rsidR="00A51136" w:rsidRDefault="00A51136">
            <w:pPr>
              <w:pStyle w:val="TableParagraph"/>
              <w:rPr>
                <w:sz w:val="20"/>
              </w:rPr>
            </w:pPr>
          </w:p>
        </w:tc>
        <w:tc>
          <w:tcPr>
            <w:tcW w:w="850" w:type="dxa"/>
          </w:tcPr>
          <w:p w14:paraId="67251316" w14:textId="77777777" w:rsidR="00A51136" w:rsidRDefault="008D11E0">
            <w:pPr>
              <w:pStyle w:val="TableParagraph"/>
              <w:spacing w:before="10"/>
              <w:ind w:left="11" w:right="8"/>
              <w:jc w:val="center"/>
              <w:rPr>
                <w:b/>
                <w:sz w:val="21"/>
              </w:rPr>
            </w:pPr>
            <w:r>
              <w:rPr>
                <w:b/>
                <w:spacing w:val="-5"/>
                <w:sz w:val="21"/>
              </w:rPr>
              <w:t>352</w:t>
            </w:r>
          </w:p>
        </w:tc>
        <w:tc>
          <w:tcPr>
            <w:tcW w:w="850" w:type="dxa"/>
          </w:tcPr>
          <w:p w14:paraId="145A2D0E" w14:textId="77777777" w:rsidR="00A51136" w:rsidRDefault="00A51136">
            <w:pPr>
              <w:pStyle w:val="TableParagraph"/>
              <w:rPr>
                <w:sz w:val="20"/>
              </w:rPr>
            </w:pPr>
          </w:p>
        </w:tc>
        <w:tc>
          <w:tcPr>
            <w:tcW w:w="1417" w:type="dxa"/>
          </w:tcPr>
          <w:p w14:paraId="627F3871" w14:textId="77777777" w:rsidR="00A51136" w:rsidRDefault="00A51136">
            <w:pPr>
              <w:pStyle w:val="TableParagraph"/>
              <w:rPr>
                <w:sz w:val="20"/>
              </w:rPr>
            </w:pPr>
          </w:p>
        </w:tc>
        <w:tc>
          <w:tcPr>
            <w:tcW w:w="994" w:type="dxa"/>
          </w:tcPr>
          <w:p w14:paraId="45A53665" w14:textId="77777777" w:rsidR="00A51136" w:rsidRDefault="00A51136">
            <w:pPr>
              <w:pStyle w:val="TableParagraph"/>
              <w:rPr>
                <w:sz w:val="20"/>
              </w:rPr>
            </w:pPr>
          </w:p>
        </w:tc>
        <w:tc>
          <w:tcPr>
            <w:tcW w:w="990" w:type="dxa"/>
          </w:tcPr>
          <w:p w14:paraId="6E249762" w14:textId="77777777" w:rsidR="00A51136" w:rsidRDefault="00A51136">
            <w:pPr>
              <w:pStyle w:val="TableParagraph"/>
              <w:rPr>
                <w:sz w:val="20"/>
              </w:rPr>
            </w:pPr>
          </w:p>
        </w:tc>
        <w:tc>
          <w:tcPr>
            <w:tcW w:w="994" w:type="dxa"/>
          </w:tcPr>
          <w:p w14:paraId="0CD06A83" w14:textId="77777777" w:rsidR="00A51136" w:rsidRDefault="00A51136">
            <w:pPr>
              <w:pStyle w:val="TableParagraph"/>
              <w:rPr>
                <w:sz w:val="20"/>
              </w:rPr>
            </w:pPr>
          </w:p>
        </w:tc>
        <w:tc>
          <w:tcPr>
            <w:tcW w:w="995" w:type="dxa"/>
          </w:tcPr>
          <w:p w14:paraId="3292EA40" w14:textId="77777777" w:rsidR="00A51136" w:rsidRDefault="00A51136">
            <w:pPr>
              <w:pStyle w:val="TableParagraph"/>
              <w:rPr>
                <w:sz w:val="20"/>
              </w:rPr>
            </w:pPr>
          </w:p>
        </w:tc>
        <w:tc>
          <w:tcPr>
            <w:tcW w:w="884" w:type="dxa"/>
          </w:tcPr>
          <w:p w14:paraId="493157BD" w14:textId="77777777" w:rsidR="00A51136" w:rsidRDefault="00A51136">
            <w:pPr>
              <w:pStyle w:val="TableParagraph"/>
              <w:rPr>
                <w:sz w:val="20"/>
              </w:rPr>
            </w:pPr>
          </w:p>
        </w:tc>
      </w:tr>
      <w:tr w:rsidR="00A51136" w14:paraId="1F29122C" w14:textId="77777777">
        <w:trPr>
          <w:trHeight w:val="277"/>
        </w:trPr>
        <w:tc>
          <w:tcPr>
            <w:tcW w:w="1377" w:type="dxa"/>
            <w:gridSpan w:val="2"/>
          </w:tcPr>
          <w:p w14:paraId="6663EAD7" w14:textId="77777777" w:rsidR="00A51136" w:rsidRDefault="008D11E0">
            <w:pPr>
              <w:pStyle w:val="TableParagraph"/>
              <w:spacing w:before="10"/>
              <w:ind w:left="4"/>
              <w:rPr>
                <w:sz w:val="21"/>
              </w:rPr>
            </w:pPr>
            <w:r>
              <w:rPr>
                <w:spacing w:val="-2"/>
                <w:sz w:val="21"/>
              </w:rPr>
              <w:t>СГ.01.</w:t>
            </w:r>
          </w:p>
        </w:tc>
        <w:tc>
          <w:tcPr>
            <w:tcW w:w="5782" w:type="dxa"/>
            <w:gridSpan w:val="3"/>
          </w:tcPr>
          <w:p w14:paraId="2235190B" w14:textId="77777777" w:rsidR="00A51136" w:rsidRDefault="008D11E0">
            <w:pPr>
              <w:pStyle w:val="TableParagraph"/>
              <w:spacing w:before="10"/>
              <w:ind w:left="5"/>
              <w:rPr>
                <w:sz w:val="21"/>
              </w:rPr>
            </w:pPr>
            <w:r>
              <w:rPr>
                <w:sz w:val="21"/>
              </w:rPr>
              <w:t>История</w:t>
            </w:r>
            <w:r>
              <w:rPr>
                <w:spacing w:val="-9"/>
                <w:sz w:val="21"/>
              </w:rPr>
              <w:t xml:space="preserve"> </w:t>
            </w:r>
            <w:r>
              <w:rPr>
                <w:spacing w:val="-2"/>
                <w:sz w:val="21"/>
              </w:rPr>
              <w:t>России</w:t>
            </w:r>
          </w:p>
        </w:tc>
        <w:tc>
          <w:tcPr>
            <w:tcW w:w="850" w:type="dxa"/>
          </w:tcPr>
          <w:p w14:paraId="6A0E73CA" w14:textId="77777777" w:rsidR="00A51136" w:rsidRDefault="008D11E0">
            <w:pPr>
              <w:pStyle w:val="TableParagraph"/>
              <w:spacing w:before="10"/>
              <w:ind w:left="11" w:right="8"/>
              <w:jc w:val="center"/>
              <w:rPr>
                <w:sz w:val="21"/>
              </w:rPr>
            </w:pPr>
            <w:r>
              <w:rPr>
                <w:spacing w:val="-5"/>
                <w:sz w:val="21"/>
              </w:rPr>
              <w:t>36</w:t>
            </w:r>
          </w:p>
        </w:tc>
        <w:tc>
          <w:tcPr>
            <w:tcW w:w="850" w:type="dxa"/>
          </w:tcPr>
          <w:p w14:paraId="477D0072" w14:textId="77777777" w:rsidR="00A51136" w:rsidRDefault="00A51136">
            <w:pPr>
              <w:pStyle w:val="TableParagraph"/>
              <w:rPr>
                <w:sz w:val="20"/>
              </w:rPr>
            </w:pPr>
          </w:p>
        </w:tc>
        <w:tc>
          <w:tcPr>
            <w:tcW w:w="1417" w:type="dxa"/>
          </w:tcPr>
          <w:p w14:paraId="2186FD1E" w14:textId="77777777" w:rsidR="00A51136" w:rsidRDefault="008D11E0">
            <w:pPr>
              <w:pStyle w:val="TableParagraph"/>
              <w:spacing w:before="10"/>
              <w:ind w:left="2"/>
              <w:jc w:val="center"/>
              <w:rPr>
                <w:sz w:val="21"/>
              </w:rPr>
            </w:pPr>
            <w:r>
              <w:rPr>
                <w:spacing w:val="-5"/>
                <w:sz w:val="21"/>
              </w:rPr>
              <w:t>14</w:t>
            </w:r>
          </w:p>
        </w:tc>
        <w:tc>
          <w:tcPr>
            <w:tcW w:w="994" w:type="dxa"/>
          </w:tcPr>
          <w:p w14:paraId="52A92A5C" w14:textId="77777777" w:rsidR="00A51136" w:rsidRDefault="008D11E0">
            <w:pPr>
              <w:pStyle w:val="TableParagraph"/>
              <w:spacing w:before="10"/>
              <w:ind w:left="9" w:right="7"/>
              <w:jc w:val="center"/>
              <w:rPr>
                <w:sz w:val="21"/>
              </w:rPr>
            </w:pPr>
            <w:r>
              <w:rPr>
                <w:spacing w:val="-5"/>
                <w:sz w:val="21"/>
              </w:rPr>
              <w:t>22</w:t>
            </w:r>
          </w:p>
        </w:tc>
        <w:tc>
          <w:tcPr>
            <w:tcW w:w="990" w:type="dxa"/>
          </w:tcPr>
          <w:p w14:paraId="3ECAE9AF" w14:textId="77777777" w:rsidR="00A51136" w:rsidRDefault="00A51136">
            <w:pPr>
              <w:pStyle w:val="TableParagraph"/>
              <w:rPr>
                <w:sz w:val="20"/>
              </w:rPr>
            </w:pPr>
          </w:p>
        </w:tc>
        <w:tc>
          <w:tcPr>
            <w:tcW w:w="994" w:type="dxa"/>
          </w:tcPr>
          <w:p w14:paraId="0973A563" w14:textId="77777777" w:rsidR="00A51136" w:rsidRDefault="00A51136">
            <w:pPr>
              <w:pStyle w:val="TableParagraph"/>
              <w:rPr>
                <w:sz w:val="20"/>
              </w:rPr>
            </w:pPr>
          </w:p>
        </w:tc>
        <w:tc>
          <w:tcPr>
            <w:tcW w:w="995" w:type="dxa"/>
          </w:tcPr>
          <w:p w14:paraId="349C6D08" w14:textId="77777777" w:rsidR="00A51136" w:rsidRDefault="008D11E0">
            <w:pPr>
              <w:pStyle w:val="TableParagraph"/>
              <w:spacing w:line="232" w:lineRule="exact"/>
              <w:ind w:left="5" w:right="8"/>
              <w:jc w:val="center"/>
              <w:rPr>
                <w:sz w:val="21"/>
              </w:rPr>
            </w:pPr>
            <w:proofErr w:type="spellStart"/>
            <w:r>
              <w:rPr>
                <w:spacing w:val="-5"/>
                <w:sz w:val="21"/>
              </w:rPr>
              <w:t>дз</w:t>
            </w:r>
            <w:proofErr w:type="spellEnd"/>
          </w:p>
        </w:tc>
        <w:tc>
          <w:tcPr>
            <w:tcW w:w="884" w:type="dxa"/>
          </w:tcPr>
          <w:p w14:paraId="700F89DF" w14:textId="77777777" w:rsidR="00A51136" w:rsidRDefault="00A51136">
            <w:pPr>
              <w:pStyle w:val="TableParagraph"/>
              <w:rPr>
                <w:sz w:val="20"/>
              </w:rPr>
            </w:pPr>
          </w:p>
        </w:tc>
      </w:tr>
      <w:tr w:rsidR="00A51136" w14:paraId="43938216" w14:textId="77777777">
        <w:trPr>
          <w:trHeight w:val="273"/>
        </w:trPr>
        <w:tc>
          <w:tcPr>
            <w:tcW w:w="1377" w:type="dxa"/>
            <w:gridSpan w:val="2"/>
          </w:tcPr>
          <w:p w14:paraId="05AAD3AA" w14:textId="77777777" w:rsidR="00A51136" w:rsidRDefault="008D11E0">
            <w:pPr>
              <w:pStyle w:val="TableParagraph"/>
              <w:spacing w:before="10"/>
              <w:ind w:left="4"/>
              <w:rPr>
                <w:sz w:val="21"/>
              </w:rPr>
            </w:pPr>
            <w:r>
              <w:rPr>
                <w:spacing w:val="-2"/>
                <w:sz w:val="21"/>
              </w:rPr>
              <w:lastRenderedPageBreak/>
              <w:t>СГ.02</w:t>
            </w:r>
          </w:p>
        </w:tc>
        <w:tc>
          <w:tcPr>
            <w:tcW w:w="5782" w:type="dxa"/>
            <w:gridSpan w:val="3"/>
          </w:tcPr>
          <w:p w14:paraId="0586E4A6" w14:textId="77777777" w:rsidR="00A51136" w:rsidRDefault="008D11E0">
            <w:pPr>
              <w:pStyle w:val="TableParagraph"/>
              <w:spacing w:before="10"/>
              <w:ind w:left="5"/>
              <w:rPr>
                <w:sz w:val="21"/>
              </w:rPr>
            </w:pPr>
            <w:r>
              <w:rPr>
                <w:sz w:val="21"/>
              </w:rPr>
              <w:t>Иностранный</w:t>
            </w:r>
            <w:r>
              <w:rPr>
                <w:spacing w:val="-4"/>
                <w:sz w:val="21"/>
              </w:rPr>
              <w:t xml:space="preserve"> </w:t>
            </w:r>
            <w:r>
              <w:rPr>
                <w:sz w:val="21"/>
              </w:rPr>
              <w:t>язык</w:t>
            </w:r>
            <w:r>
              <w:rPr>
                <w:spacing w:val="-8"/>
                <w:sz w:val="21"/>
              </w:rPr>
              <w:t xml:space="preserve"> </w:t>
            </w:r>
            <w:r>
              <w:rPr>
                <w:sz w:val="21"/>
              </w:rPr>
              <w:t>в</w:t>
            </w:r>
            <w:r>
              <w:rPr>
                <w:spacing w:val="36"/>
                <w:sz w:val="21"/>
              </w:rPr>
              <w:t xml:space="preserve"> </w:t>
            </w:r>
            <w:r>
              <w:rPr>
                <w:sz w:val="21"/>
              </w:rPr>
              <w:t>профессиональной</w:t>
            </w:r>
            <w:r>
              <w:rPr>
                <w:spacing w:val="-3"/>
                <w:sz w:val="21"/>
              </w:rPr>
              <w:t xml:space="preserve"> </w:t>
            </w:r>
            <w:r>
              <w:rPr>
                <w:spacing w:val="-2"/>
                <w:sz w:val="21"/>
              </w:rPr>
              <w:t>деятельности</w:t>
            </w:r>
          </w:p>
        </w:tc>
        <w:tc>
          <w:tcPr>
            <w:tcW w:w="850" w:type="dxa"/>
          </w:tcPr>
          <w:p w14:paraId="22FE5726" w14:textId="77777777" w:rsidR="00A51136" w:rsidRDefault="008D11E0">
            <w:pPr>
              <w:pStyle w:val="TableParagraph"/>
              <w:spacing w:before="10"/>
              <w:ind w:left="11" w:right="8"/>
              <w:jc w:val="center"/>
              <w:rPr>
                <w:sz w:val="21"/>
              </w:rPr>
            </w:pPr>
            <w:r>
              <w:rPr>
                <w:spacing w:val="-5"/>
                <w:sz w:val="21"/>
              </w:rPr>
              <w:t>106</w:t>
            </w:r>
          </w:p>
        </w:tc>
        <w:tc>
          <w:tcPr>
            <w:tcW w:w="850" w:type="dxa"/>
          </w:tcPr>
          <w:p w14:paraId="1262120B" w14:textId="77777777" w:rsidR="00A51136" w:rsidRDefault="00A51136">
            <w:pPr>
              <w:pStyle w:val="TableParagraph"/>
              <w:rPr>
                <w:sz w:val="20"/>
              </w:rPr>
            </w:pPr>
          </w:p>
        </w:tc>
        <w:tc>
          <w:tcPr>
            <w:tcW w:w="1417" w:type="dxa"/>
          </w:tcPr>
          <w:p w14:paraId="575ADD2D" w14:textId="77777777" w:rsidR="00A51136" w:rsidRDefault="008D11E0">
            <w:pPr>
              <w:pStyle w:val="TableParagraph"/>
              <w:spacing w:before="10"/>
              <w:ind w:left="2"/>
              <w:jc w:val="center"/>
              <w:rPr>
                <w:sz w:val="21"/>
              </w:rPr>
            </w:pPr>
            <w:r>
              <w:rPr>
                <w:spacing w:val="-10"/>
                <w:sz w:val="21"/>
              </w:rPr>
              <w:t>5</w:t>
            </w:r>
          </w:p>
        </w:tc>
        <w:tc>
          <w:tcPr>
            <w:tcW w:w="994" w:type="dxa"/>
          </w:tcPr>
          <w:p w14:paraId="53E3F57E" w14:textId="77777777" w:rsidR="00A51136" w:rsidRDefault="008D11E0">
            <w:pPr>
              <w:pStyle w:val="TableParagraph"/>
              <w:spacing w:before="10"/>
              <w:ind w:left="9" w:right="7"/>
              <w:jc w:val="center"/>
              <w:rPr>
                <w:sz w:val="21"/>
              </w:rPr>
            </w:pPr>
            <w:r>
              <w:rPr>
                <w:spacing w:val="-5"/>
                <w:sz w:val="21"/>
              </w:rPr>
              <w:t>31</w:t>
            </w:r>
          </w:p>
        </w:tc>
        <w:tc>
          <w:tcPr>
            <w:tcW w:w="990" w:type="dxa"/>
          </w:tcPr>
          <w:p w14:paraId="6B4DBD0F" w14:textId="77777777" w:rsidR="00A51136" w:rsidRDefault="00A51136">
            <w:pPr>
              <w:pStyle w:val="TableParagraph"/>
              <w:rPr>
                <w:sz w:val="20"/>
              </w:rPr>
            </w:pPr>
          </w:p>
        </w:tc>
        <w:tc>
          <w:tcPr>
            <w:tcW w:w="994" w:type="dxa"/>
          </w:tcPr>
          <w:p w14:paraId="205AE3EF" w14:textId="77777777" w:rsidR="00A51136" w:rsidRDefault="00A51136">
            <w:pPr>
              <w:pStyle w:val="TableParagraph"/>
              <w:rPr>
                <w:sz w:val="20"/>
              </w:rPr>
            </w:pPr>
          </w:p>
        </w:tc>
        <w:tc>
          <w:tcPr>
            <w:tcW w:w="995" w:type="dxa"/>
          </w:tcPr>
          <w:p w14:paraId="59E7087C" w14:textId="77777777" w:rsidR="00A51136" w:rsidRDefault="008D11E0">
            <w:pPr>
              <w:pStyle w:val="TableParagraph"/>
              <w:spacing w:line="232" w:lineRule="exact"/>
              <w:ind w:left="5" w:right="8"/>
              <w:jc w:val="center"/>
              <w:rPr>
                <w:sz w:val="21"/>
              </w:rPr>
            </w:pPr>
            <w:proofErr w:type="spellStart"/>
            <w:r>
              <w:rPr>
                <w:spacing w:val="-5"/>
                <w:sz w:val="21"/>
              </w:rPr>
              <w:t>дз</w:t>
            </w:r>
            <w:proofErr w:type="spellEnd"/>
          </w:p>
        </w:tc>
        <w:tc>
          <w:tcPr>
            <w:tcW w:w="884" w:type="dxa"/>
          </w:tcPr>
          <w:p w14:paraId="0F3D73E3" w14:textId="77777777" w:rsidR="00A51136" w:rsidRDefault="00A51136">
            <w:pPr>
              <w:pStyle w:val="TableParagraph"/>
              <w:rPr>
                <w:sz w:val="20"/>
              </w:rPr>
            </w:pPr>
          </w:p>
        </w:tc>
      </w:tr>
      <w:tr w:rsidR="00A51136" w14:paraId="0434D696" w14:textId="77777777">
        <w:trPr>
          <w:trHeight w:val="278"/>
        </w:trPr>
        <w:tc>
          <w:tcPr>
            <w:tcW w:w="1377" w:type="dxa"/>
            <w:gridSpan w:val="2"/>
          </w:tcPr>
          <w:p w14:paraId="0CF26FCB" w14:textId="77777777" w:rsidR="00A51136" w:rsidRDefault="008D11E0">
            <w:pPr>
              <w:pStyle w:val="TableParagraph"/>
              <w:spacing w:before="10"/>
              <w:ind w:left="4"/>
              <w:rPr>
                <w:sz w:val="21"/>
              </w:rPr>
            </w:pPr>
            <w:r>
              <w:rPr>
                <w:spacing w:val="-2"/>
                <w:sz w:val="21"/>
              </w:rPr>
              <w:t>СГ.03</w:t>
            </w:r>
          </w:p>
        </w:tc>
        <w:tc>
          <w:tcPr>
            <w:tcW w:w="5782" w:type="dxa"/>
            <w:gridSpan w:val="3"/>
          </w:tcPr>
          <w:p w14:paraId="4BB78481" w14:textId="77777777" w:rsidR="00A51136" w:rsidRDefault="008D11E0">
            <w:pPr>
              <w:pStyle w:val="TableParagraph"/>
              <w:spacing w:before="10"/>
              <w:ind w:left="5"/>
              <w:rPr>
                <w:sz w:val="21"/>
              </w:rPr>
            </w:pPr>
            <w:r>
              <w:rPr>
                <w:spacing w:val="-2"/>
                <w:sz w:val="21"/>
              </w:rPr>
              <w:t>Безопасность</w:t>
            </w:r>
            <w:r>
              <w:rPr>
                <w:spacing w:val="8"/>
                <w:sz w:val="21"/>
              </w:rPr>
              <w:t xml:space="preserve"> </w:t>
            </w:r>
            <w:r>
              <w:rPr>
                <w:spacing w:val="-2"/>
                <w:sz w:val="21"/>
              </w:rPr>
              <w:t>жизнедеятельности</w:t>
            </w:r>
          </w:p>
        </w:tc>
        <w:tc>
          <w:tcPr>
            <w:tcW w:w="850" w:type="dxa"/>
          </w:tcPr>
          <w:p w14:paraId="5A6326D2" w14:textId="77777777" w:rsidR="00A51136" w:rsidRDefault="008D11E0">
            <w:pPr>
              <w:pStyle w:val="TableParagraph"/>
              <w:spacing w:before="10"/>
              <w:ind w:left="11" w:right="8"/>
              <w:jc w:val="center"/>
              <w:rPr>
                <w:sz w:val="21"/>
              </w:rPr>
            </w:pPr>
            <w:r>
              <w:rPr>
                <w:spacing w:val="-5"/>
                <w:sz w:val="21"/>
              </w:rPr>
              <w:t>68</w:t>
            </w:r>
          </w:p>
        </w:tc>
        <w:tc>
          <w:tcPr>
            <w:tcW w:w="850" w:type="dxa"/>
          </w:tcPr>
          <w:p w14:paraId="28D53DF4" w14:textId="77777777" w:rsidR="00A51136" w:rsidRDefault="00A51136">
            <w:pPr>
              <w:pStyle w:val="TableParagraph"/>
              <w:rPr>
                <w:sz w:val="20"/>
              </w:rPr>
            </w:pPr>
          </w:p>
        </w:tc>
        <w:tc>
          <w:tcPr>
            <w:tcW w:w="1417" w:type="dxa"/>
          </w:tcPr>
          <w:p w14:paraId="17B67031" w14:textId="77777777" w:rsidR="00A51136" w:rsidRDefault="008D11E0">
            <w:pPr>
              <w:pStyle w:val="TableParagraph"/>
              <w:spacing w:before="10"/>
              <w:ind w:left="2"/>
              <w:jc w:val="center"/>
              <w:rPr>
                <w:sz w:val="21"/>
              </w:rPr>
            </w:pPr>
            <w:r>
              <w:rPr>
                <w:spacing w:val="-5"/>
                <w:sz w:val="21"/>
              </w:rPr>
              <w:t>12</w:t>
            </w:r>
          </w:p>
        </w:tc>
        <w:tc>
          <w:tcPr>
            <w:tcW w:w="994" w:type="dxa"/>
          </w:tcPr>
          <w:p w14:paraId="4CFAC444" w14:textId="77777777" w:rsidR="00A51136" w:rsidRDefault="008D11E0">
            <w:pPr>
              <w:pStyle w:val="TableParagraph"/>
              <w:spacing w:before="10"/>
              <w:ind w:left="9" w:right="7"/>
              <w:jc w:val="center"/>
              <w:rPr>
                <w:sz w:val="21"/>
              </w:rPr>
            </w:pPr>
            <w:r>
              <w:rPr>
                <w:spacing w:val="-5"/>
                <w:sz w:val="21"/>
              </w:rPr>
              <w:t>24</w:t>
            </w:r>
          </w:p>
        </w:tc>
        <w:tc>
          <w:tcPr>
            <w:tcW w:w="990" w:type="dxa"/>
          </w:tcPr>
          <w:p w14:paraId="4B4854F2" w14:textId="77777777" w:rsidR="00A51136" w:rsidRDefault="00A51136">
            <w:pPr>
              <w:pStyle w:val="TableParagraph"/>
              <w:rPr>
                <w:sz w:val="20"/>
              </w:rPr>
            </w:pPr>
          </w:p>
        </w:tc>
        <w:tc>
          <w:tcPr>
            <w:tcW w:w="994" w:type="dxa"/>
          </w:tcPr>
          <w:p w14:paraId="30EFA580" w14:textId="77777777" w:rsidR="00A51136" w:rsidRDefault="00A51136">
            <w:pPr>
              <w:pStyle w:val="TableParagraph"/>
              <w:rPr>
                <w:sz w:val="20"/>
              </w:rPr>
            </w:pPr>
          </w:p>
        </w:tc>
        <w:tc>
          <w:tcPr>
            <w:tcW w:w="995" w:type="dxa"/>
          </w:tcPr>
          <w:p w14:paraId="74ACF451" w14:textId="77777777" w:rsidR="00A51136" w:rsidRDefault="008D11E0">
            <w:pPr>
              <w:pStyle w:val="TableParagraph"/>
              <w:spacing w:line="233" w:lineRule="exact"/>
              <w:ind w:left="5" w:right="8"/>
              <w:jc w:val="center"/>
              <w:rPr>
                <w:sz w:val="21"/>
              </w:rPr>
            </w:pPr>
            <w:proofErr w:type="spellStart"/>
            <w:r>
              <w:rPr>
                <w:spacing w:val="-5"/>
                <w:sz w:val="21"/>
              </w:rPr>
              <w:t>дз</w:t>
            </w:r>
            <w:proofErr w:type="spellEnd"/>
          </w:p>
        </w:tc>
        <w:tc>
          <w:tcPr>
            <w:tcW w:w="884" w:type="dxa"/>
          </w:tcPr>
          <w:p w14:paraId="2A25B8F2" w14:textId="77777777" w:rsidR="00A51136" w:rsidRDefault="00A51136">
            <w:pPr>
              <w:pStyle w:val="TableParagraph"/>
              <w:rPr>
                <w:sz w:val="20"/>
              </w:rPr>
            </w:pPr>
          </w:p>
        </w:tc>
      </w:tr>
      <w:tr w:rsidR="00A51136" w14:paraId="3DC80BCC" w14:textId="77777777">
        <w:trPr>
          <w:trHeight w:val="273"/>
        </w:trPr>
        <w:tc>
          <w:tcPr>
            <w:tcW w:w="1377" w:type="dxa"/>
            <w:gridSpan w:val="2"/>
          </w:tcPr>
          <w:p w14:paraId="7A18F495" w14:textId="77777777" w:rsidR="00A51136" w:rsidRDefault="008D11E0">
            <w:pPr>
              <w:pStyle w:val="TableParagraph"/>
              <w:spacing w:before="10"/>
              <w:ind w:left="4"/>
              <w:rPr>
                <w:sz w:val="21"/>
              </w:rPr>
            </w:pPr>
            <w:r>
              <w:rPr>
                <w:spacing w:val="-2"/>
                <w:sz w:val="21"/>
              </w:rPr>
              <w:t>СГ.04</w:t>
            </w:r>
          </w:p>
        </w:tc>
        <w:tc>
          <w:tcPr>
            <w:tcW w:w="5782" w:type="dxa"/>
            <w:gridSpan w:val="3"/>
          </w:tcPr>
          <w:p w14:paraId="2A6BEBE5" w14:textId="77777777" w:rsidR="00A51136" w:rsidRDefault="008D11E0">
            <w:pPr>
              <w:pStyle w:val="TableParagraph"/>
              <w:spacing w:before="10"/>
              <w:ind w:left="5"/>
              <w:rPr>
                <w:sz w:val="21"/>
              </w:rPr>
            </w:pPr>
            <w:r>
              <w:rPr>
                <w:sz w:val="21"/>
              </w:rPr>
              <w:t>Физическая</w:t>
            </w:r>
            <w:r>
              <w:rPr>
                <w:spacing w:val="-7"/>
                <w:sz w:val="21"/>
              </w:rPr>
              <w:t xml:space="preserve"> </w:t>
            </w:r>
            <w:r>
              <w:rPr>
                <w:spacing w:val="-2"/>
                <w:sz w:val="21"/>
              </w:rPr>
              <w:t>культура</w:t>
            </w:r>
          </w:p>
        </w:tc>
        <w:tc>
          <w:tcPr>
            <w:tcW w:w="850" w:type="dxa"/>
          </w:tcPr>
          <w:p w14:paraId="09457C19" w14:textId="77777777" w:rsidR="00A51136" w:rsidRDefault="008D11E0">
            <w:pPr>
              <w:pStyle w:val="TableParagraph"/>
              <w:spacing w:before="10"/>
              <w:ind w:left="11" w:right="8"/>
              <w:jc w:val="center"/>
              <w:rPr>
                <w:sz w:val="21"/>
              </w:rPr>
            </w:pPr>
            <w:r>
              <w:rPr>
                <w:spacing w:val="-5"/>
                <w:sz w:val="21"/>
              </w:rPr>
              <w:t>106</w:t>
            </w:r>
          </w:p>
        </w:tc>
        <w:tc>
          <w:tcPr>
            <w:tcW w:w="850" w:type="dxa"/>
          </w:tcPr>
          <w:p w14:paraId="49B67EA2" w14:textId="77777777" w:rsidR="00A51136" w:rsidRDefault="00A51136">
            <w:pPr>
              <w:pStyle w:val="TableParagraph"/>
              <w:rPr>
                <w:sz w:val="20"/>
              </w:rPr>
            </w:pPr>
          </w:p>
        </w:tc>
        <w:tc>
          <w:tcPr>
            <w:tcW w:w="1417" w:type="dxa"/>
          </w:tcPr>
          <w:p w14:paraId="7924E57D" w14:textId="77777777" w:rsidR="00A51136" w:rsidRDefault="008D11E0">
            <w:pPr>
              <w:pStyle w:val="TableParagraph"/>
              <w:spacing w:before="10"/>
              <w:ind w:left="2"/>
              <w:jc w:val="center"/>
              <w:rPr>
                <w:sz w:val="21"/>
              </w:rPr>
            </w:pPr>
            <w:r>
              <w:rPr>
                <w:spacing w:val="-10"/>
                <w:sz w:val="21"/>
              </w:rPr>
              <w:t>0</w:t>
            </w:r>
          </w:p>
        </w:tc>
        <w:tc>
          <w:tcPr>
            <w:tcW w:w="994" w:type="dxa"/>
          </w:tcPr>
          <w:p w14:paraId="1784E80B" w14:textId="77777777" w:rsidR="00A51136" w:rsidRDefault="008D11E0">
            <w:pPr>
              <w:pStyle w:val="TableParagraph"/>
              <w:spacing w:before="10"/>
              <w:ind w:left="9" w:right="7"/>
              <w:jc w:val="center"/>
              <w:rPr>
                <w:sz w:val="21"/>
              </w:rPr>
            </w:pPr>
            <w:r>
              <w:rPr>
                <w:spacing w:val="-5"/>
                <w:sz w:val="21"/>
              </w:rPr>
              <w:t>36</w:t>
            </w:r>
          </w:p>
        </w:tc>
        <w:tc>
          <w:tcPr>
            <w:tcW w:w="990" w:type="dxa"/>
          </w:tcPr>
          <w:p w14:paraId="60C6BCBE" w14:textId="77777777" w:rsidR="00A51136" w:rsidRDefault="00A51136">
            <w:pPr>
              <w:pStyle w:val="TableParagraph"/>
              <w:rPr>
                <w:sz w:val="20"/>
              </w:rPr>
            </w:pPr>
          </w:p>
        </w:tc>
        <w:tc>
          <w:tcPr>
            <w:tcW w:w="994" w:type="dxa"/>
          </w:tcPr>
          <w:p w14:paraId="4343C18E" w14:textId="77777777" w:rsidR="00A51136" w:rsidRDefault="00A51136">
            <w:pPr>
              <w:pStyle w:val="TableParagraph"/>
              <w:rPr>
                <w:sz w:val="20"/>
              </w:rPr>
            </w:pPr>
          </w:p>
        </w:tc>
        <w:tc>
          <w:tcPr>
            <w:tcW w:w="995" w:type="dxa"/>
          </w:tcPr>
          <w:p w14:paraId="19653A15" w14:textId="77777777" w:rsidR="00A51136" w:rsidRDefault="008D11E0">
            <w:pPr>
              <w:pStyle w:val="TableParagraph"/>
              <w:spacing w:line="232" w:lineRule="exact"/>
              <w:ind w:left="5" w:right="8"/>
              <w:jc w:val="center"/>
              <w:rPr>
                <w:sz w:val="21"/>
              </w:rPr>
            </w:pPr>
            <w:proofErr w:type="spellStart"/>
            <w:r>
              <w:rPr>
                <w:spacing w:val="-5"/>
                <w:sz w:val="21"/>
              </w:rPr>
              <w:t>дз</w:t>
            </w:r>
            <w:proofErr w:type="spellEnd"/>
          </w:p>
        </w:tc>
        <w:tc>
          <w:tcPr>
            <w:tcW w:w="884" w:type="dxa"/>
          </w:tcPr>
          <w:p w14:paraId="5B71F4C5" w14:textId="77777777" w:rsidR="00A51136" w:rsidRDefault="00A51136">
            <w:pPr>
              <w:pStyle w:val="TableParagraph"/>
              <w:rPr>
                <w:sz w:val="20"/>
              </w:rPr>
            </w:pPr>
          </w:p>
        </w:tc>
      </w:tr>
      <w:tr w:rsidR="00A51136" w14:paraId="2FC4BCF1" w14:textId="77777777">
        <w:trPr>
          <w:trHeight w:val="277"/>
        </w:trPr>
        <w:tc>
          <w:tcPr>
            <w:tcW w:w="1377" w:type="dxa"/>
            <w:gridSpan w:val="2"/>
          </w:tcPr>
          <w:p w14:paraId="3E796FF8" w14:textId="77777777" w:rsidR="00A51136" w:rsidRDefault="008D11E0">
            <w:pPr>
              <w:pStyle w:val="TableParagraph"/>
              <w:spacing w:before="15"/>
              <w:ind w:left="4"/>
              <w:rPr>
                <w:sz w:val="21"/>
              </w:rPr>
            </w:pPr>
            <w:r>
              <w:rPr>
                <w:spacing w:val="-2"/>
                <w:sz w:val="21"/>
              </w:rPr>
              <w:t>СГ.05</w:t>
            </w:r>
          </w:p>
        </w:tc>
        <w:tc>
          <w:tcPr>
            <w:tcW w:w="5782" w:type="dxa"/>
            <w:gridSpan w:val="3"/>
          </w:tcPr>
          <w:p w14:paraId="53C95549" w14:textId="77777777" w:rsidR="00A51136" w:rsidRDefault="008D11E0">
            <w:pPr>
              <w:pStyle w:val="TableParagraph"/>
              <w:spacing w:before="10"/>
              <w:ind w:left="5"/>
              <w:rPr>
                <w:sz w:val="21"/>
              </w:rPr>
            </w:pPr>
            <w:r>
              <w:rPr>
                <w:sz w:val="21"/>
              </w:rPr>
              <w:t>Основы</w:t>
            </w:r>
            <w:r>
              <w:rPr>
                <w:spacing w:val="-11"/>
                <w:sz w:val="21"/>
              </w:rPr>
              <w:t xml:space="preserve"> </w:t>
            </w:r>
            <w:r>
              <w:rPr>
                <w:sz w:val="21"/>
              </w:rPr>
              <w:t>финансовой</w:t>
            </w:r>
            <w:r>
              <w:rPr>
                <w:spacing w:val="-10"/>
                <w:sz w:val="21"/>
              </w:rPr>
              <w:t xml:space="preserve"> </w:t>
            </w:r>
            <w:r>
              <w:rPr>
                <w:spacing w:val="-2"/>
                <w:sz w:val="21"/>
              </w:rPr>
              <w:t>грамотности</w:t>
            </w:r>
          </w:p>
        </w:tc>
        <w:tc>
          <w:tcPr>
            <w:tcW w:w="850" w:type="dxa"/>
          </w:tcPr>
          <w:p w14:paraId="6DD9A357" w14:textId="77777777" w:rsidR="00A51136" w:rsidRDefault="008D11E0">
            <w:pPr>
              <w:pStyle w:val="TableParagraph"/>
              <w:spacing w:before="15"/>
              <w:ind w:left="11" w:right="8"/>
              <w:jc w:val="center"/>
              <w:rPr>
                <w:sz w:val="21"/>
              </w:rPr>
            </w:pPr>
            <w:r>
              <w:rPr>
                <w:spacing w:val="-5"/>
                <w:sz w:val="21"/>
              </w:rPr>
              <w:t>36</w:t>
            </w:r>
          </w:p>
        </w:tc>
        <w:tc>
          <w:tcPr>
            <w:tcW w:w="850" w:type="dxa"/>
          </w:tcPr>
          <w:p w14:paraId="515C27EE" w14:textId="77777777" w:rsidR="00A51136" w:rsidRDefault="00A51136">
            <w:pPr>
              <w:pStyle w:val="TableParagraph"/>
              <w:rPr>
                <w:sz w:val="20"/>
              </w:rPr>
            </w:pPr>
          </w:p>
        </w:tc>
        <w:tc>
          <w:tcPr>
            <w:tcW w:w="1417" w:type="dxa"/>
          </w:tcPr>
          <w:p w14:paraId="5774C1E2" w14:textId="77777777" w:rsidR="00A51136" w:rsidRDefault="008D11E0">
            <w:pPr>
              <w:pStyle w:val="TableParagraph"/>
              <w:spacing w:before="15"/>
              <w:ind w:left="2"/>
              <w:jc w:val="center"/>
              <w:rPr>
                <w:sz w:val="21"/>
              </w:rPr>
            </w:pPr>
            <w:r>
              <w:rPr>
                <w:spacing w:val="-10"/>
                <w:sz w:val="21"/>
              </w:rPr>
              <w:t>8</w:t>
            </w:r>
          </w:p>
        </w:tc>
        <w:tc>
          <w:tcPr>
            <w:tcW w:w="994" w:type="dxa"/>
          </w:tcPr>
          <w:p w14:paraId="353ECE93" w14:textId="77777777" w:rsidR="00A51136" w:rsidRDefault="008D11E0">
            <w:pPr>
              <w:pStyle w:val="TableParagraph"/>
              <w:spacing w:before="15"/>
              <w:ind w:left="9" w:right="7"/>
              <w:jc w:val="center"/>
              <w:rPr>
                <w:sz w:val="21"/>
              </w:rPr>
            </w:pPr>
            <w:r>
              <w:rPr>
                <w:spacing w:val="-5"/>
                <w:sz w:val="21"/>
              </w:rPr>
              <w:t>28</w:t>
            </w:r>
          </w:p>
        </w:tc>
        <w:tc>
          <w:tcPr>
            <w:tcW w:w="990" w:type="dxa"/>
          </w:tcPr>
          <w:p w14:paraId="45879E37" w14:textId="77777777" w:rsidR="00A51136" w:rsidRDefault="00A51136">
            <w:pPr>
              <w:pStyle w:val="TableParagraph"/>
              <w:rPr>
                <w:sz w:val="20"/>
              </w:rPr>
            </w:pPr>
          </w:p>
        </w:tc>
        <w:tc>
          <w:tcPr>
            <w:tcW w:w="994" w:type="dxa"/>
          </w:tcPr>
          <w:p w14:paraId="7ECD8263" w14:textId="77777777" w:rsidR="00A51136" w:rsidRDefault="00A51136">
            <w:pPr>
              <w:pStyle w:val="TableParagraph"/>
              <w:rPr>
                <w:sz w:val="20"/>
              </w:rPr>
            </w:pPr>
          </w:p>
        </w:tc>
        <w:tc>
          <w:tcPr>
            <w:tcW w:w="995" w:type="dxa"/>
          </w:tcPr>
          <w:p w14:paraId="2D100B13" w14:textId="77777777" w:rsidR="00A51136" w:rsidRDefault="008D11E0">
            <w:pPr>
              <w:pStyle w:val="TableParagraph"/>
              <w:spacing w:line="232" w:lineRule="exact"/>
              <w:ind w:left="5" w:right="8"/>
              <w:jc w:val="center"/>
              <w:rPr>
                <w:sz w:val="21"/>
              </w:rPr>
            </w:pPr>
            <w:proofErr w:type="spellStart"/>
            <w:r>
              <w:rPr>
                <w:spacing w:val="-5"/>
                <w:sz w:val="21"/>
              </w:rPr>
              <w:t>дз</w:t>
            </w:r>
            <w:proofErr w:type="spellEnd"/>
          </w:p>
        </w:tc>
        <w:tc>
          <w:tcPr>
            <w:tcW w:w="884" w:type="dxa"/>
          </w:tcPr>
          <w:p w14:paraId="5B859C29" w14:textId="77777777" w:rsidR="00A51136" w:rsidRDefault="00A51136">
            <w:pPr>
              <w:pStyle w:val="TableParagraph"/>
              <w:rPr>
                <w:sz w:val="20"/>
              </w:rPr>
            </w:pPr>
          </w:p>
        </w:tc>
      </w:tr>
      <w:tr w:rsidR="00A51136" w14:paraId="71230D0A" w14:textId="77777777">
        <w:trPr>
          <w:trHeight w:val="263"/>
        </w:trPr>
        <w:tc>
          <w:tcPr>
            <w:tcW w:w="571" w:type="dxa"/>
            <w:tcBorders>
              <w:right w:val="nil"/>
            </w:tcBorders>
            <w:shd w:val="clear" w:color="auto" w:fill="FFFF00"/>
          </w:tcPr>
          <w:p w14:paraId="2991408B" w14:textId="77777777" w:rsidR="00A51136" w:rsidRDefault="008D11E0">
            <w:pPr>
              <w:pStyle w:val="TableParagraph"/>
              <w:spacing w:before="15" w:line="229" w:lineRule="exact"/>
              <w:ind w:left="4" w:right="-15"/>
              <w:rPr>
                <w:sz w:val="21"/>
              </w:rPr>
            </w:pPr>
            <w:r>
              <w:rPr>
                <w:spacing w:val="-2"/>
                <w:sz w:val="21"/>
              </w:rPr>
              <w:t>ОП.00</w:t>
            </w:r>
          </w:p>
        </w:tc>
        <w:tc>
          <w:tcPr>
            <w:tcW w:w="806" w:type="dxa"/>
            <w:tcBorders>
              <w:left w:val="nil"/>
            </w:tcBorders>
          </w:tcPr>
          <w:p w14:paraId="4465E9EA" w14:textId="77777777" w:rsidR="00A51136" w:rsidRDefault="00A51136">
            <w:pPr>
              <w:pStyle w:val="TableParagraph"/>
              <w:rPr>
                <w:sz w:val="18"/>
              </w:rPr>
            </w:pPr>
          </w:p>
        </w:tc>
        <w:tc>
          <w:tcPr>
            <w:tcW w:w="2749" w:type="dxa"/>
            <w:tcBorders>
              <w:right w:val="nil"/>
            </w:tcBorders>
            <w:shd w:val="clear" w:color="auto" w:fill="FFFF00"/>
          </w:tcPr>
          <w:p w14:paraId="14CB928C" w14:textId="77777777" w:rsidR="00A51136" w:rsidRDefault="008D11E0">
            <w:pPr>
              <w:pStyle w:val="TableParagraph"/>
              <w:spacing w:before="15" w:line="229" w:lineRule="exact"/>
              <w:ind w:left="5" w:right="8"/>
              <w:jc w:val="center"/>
              <w:rPr>
                <w:sz w:val="21"/>
              </w:rPr>
            </w:pPr>
            <w:r>
              <w:rPr>
                <w:spacing w:val="-2"/>
                <w:sz w:val="21"/>
              </w:rPr>
              <w:t>Общепрофессиональный</w:t>
            </w:r>
            <w:r>
              <w:rPr>
                <w:spacing w:val="15"/>
                <w:sz w:val="21"/>
              </w:rPr>
              <w:t xml:space="preserve"> </w:t>
            </w:r>
            <w:r>
              <w:rPr>
                <w:spacing w:val="-4"/>
                <w:sz w:val="21"/>
              </w:rPr>
              <w:t>цикл</w:t>
            </w:r>
          </w:p>
        </w:tc>
        <w:tc>
          <w:tcPr>
            <w:tcW w:w="3033" w:type="dxa"/>
            <w:gridSpan w:val="2"/>
            <w:tcBorders>
              <w:left w:val="nil"/>
            </w:tcBorders>
          </w:tcPr>
          <w:p w14:paraId="60C1C4D9" w14:textId="77777777" w:rsidR="00A51136" w:rsidRDefault="00A51136">
            <w:pPr>
              <w:pStyle w:val="TableParagraph"/>
              <w:rPr>
                <w:sz w:val="18"/>
              </w:rPr>
            </w:pPr>
          </w:p>
        </w:tc>
        <w:tc>
          <w:tcPr>
            <w:tcW w:w="850" w:type="dxa"/>
          </w:tcPr>
          <w:p w14:paraId="04A99752" w14:textId="77777777" w:rsidR="00A51136" w:rsidRDefault="008D11E0">
            <w:pPr>
              <w:pStyle w:val="TableParagraph"/>
              <w:spacing w:line="237" w:lineRule="exact"/>
              <w:ind w:left="11" w:right="8"/>
              <w:jc w:val="center"/>
              <w:rPr>
                <w:b/>
                <w:sz w:val="21"/>
              </w:rPr>
            </w:pPr>
            <w:r>
              <w:rPr>
                <w:b/>
                <w:spacing w:val="-5"/>
                <w:sz w:val="21"/>
              </w:rPr>
              <w:t>108</w:t>
            </w:r>
          </w:p>
        </w:tc>
        <w:tc>
          <w:tcPr>
            <w:tcW w:w="850" w:type="dxa"/>
          </w:tcPr>
          <w:p w14:paraId="791EDA23" w14:textId="77777777" w:rsidR="00A51136" w:rsidRDefault="00A51136">
            <w:pPr>
              <w:pStyle w:val="TableParagraph"/>
              <w:rPr>
                <w:sz w:val="18"/>
              </w:rPr>
            </w:pPr>
          </w:p>
        </w:tc>
        <w:tc>
          <w:tcPr>
            <w:tcW w:w="1417" w:type="dxa"/>
          </w:tcPr>
          <w:p w14:paraId="2FA35725" w14:textId="77777777" w:rsidR="00A51136" w:rsidRDefault="00A51136">
            <w:pPr>
              <w:pStyle w:val="TableParagraph"/>
              <w:rPr>
                <w:sz w:val="18"/>
              </w:rPr>
            </w:pPr>
          </w:p>
        </w:tc>
        <w:tc>
          <w:tcPr>
            <w:tcW w:w="994" w:type="dxa"/>
          </w:tcPr>
          <w:p w14:paraId="2852E59C" w14:textId="77777777" w:rsidR="00A51136" w:rsidRDefault="00A51136">
            <w:pPr>
              <w:pStyle w:val="TableParagraph"/>
              <w:rPr>
                <w:sz w:val="18"/>
              </w:rPr>
            </w:pPr>
          </w:p>
        </w:tc>
        <w:tc>
          <w:tcPr>
            <w:tcW w:w="990" w:type="dxa"/>
          </w:tcPr>
          <w:p w14:paraId="0F3F49DF" w14:textId="77777777" w:rsidR="00A51136" w:rsidRDefault="00A51136">
            <w:pPr>
              <w:pStyle w:val="TableParagraph"/>
              <w:rPr>
                <w:sz w:val="18"/>
              </w:rPr>
            </w:pPr>
          </w:p>
        </w:tc>
        <w:tc>
          <w:tcPr>
            <w:tcW w:w="994" w:type="dxa"/>
          </w:tcPr>
          <w:p w14:paraId="0A01AC55" w14:textId="77777777" w:rsidR="00A51136" w:rsidRDefault="00A51136">
            <w:pPr>
              <w:pStyle w:val="TableParagraph"/>
              <w:rPr>
                <w:sz w:val="18"/>
              </w:rPr>
            </w:pPr>
          </w:p>
        </w:tc>
        <w:tc>
          <w:tcPr>
            <w:tcW w:w="995" w:type="dxa"/>
          </w:tcPr>
          <w:p w14:paraId="7D3CF4D1" w14:textId="77777777" w:rsidR="00A51136" w:rsidRDefault="00A51136">
            <w:pPr>
              <w:pStyle w:val="TableParagraph"/>
              <w:rPr>
                <w:sz w:val="18"/>
              </w:rPr>
            </w:pPr>
          </w:p>
        </w:tc>
        <w:tc>
          <w:tcPr>
            <w:tcW w:w="884" w:type="dxa"/>
          </w:tcPr>
          <w:p w14:paraId="2689021E" w14:textId="77777777" w:rsidR="00A51136" w:rsidRDefault="00A51136">
            <w:pPr>
              <w:pStyle w:val="TableParagraph"/>
              <w:rPr>
                <w:sz w:val="18"/>
              </w:rPr>
            </w:pPr>
          </w:p>
        </w:tc>
      </w:tr>
      <w:tr w:rsidR="00A51136" w14:paraId="7BA3B491" w14:textId="77777777">
        <w:trPr>
          <w:trHeight w:val="263"/>
        </w:trPr>
        <w:tc>
          <w:tcPr>
            <w:tcW w:w="1377" w:type="dxa"/>
            <w:gridSpan w:val="2"/>
          </w:tcPr>
          <w:p w14:paraId="68B83829" w14:textId="77777777" w:rsidR="00A51136" w:rsidRDefault="008D11E0">
            <w:pPr>
              <w:pStyle w:val="TableParagraph"/>
              <w:spacing w:before="15" w:line="229" w:lineRule="exact"/>
              <w:ind w:left="4"/>
              <w:rPr>
                <w:sz w:val="21"/>
              </w:rPr>
            </w:pPr>
            <w:r>
              <w:rPr>
                <w:spacing w:val="-2"/>
                <w:sz w:val="21"/>
              </w:rPr>
              <w:t>ОП.01</w:t>
            </w:r>
          </w:p>
        </w:tc>
        <w:tc>
          <w:tcPr>
            <w:tcW w:w="5782" w:type="dxa"/>
            <w:gridSpan w:val="3"/>
          </w:tcPr>
          <w:p w14:paraId="7E4F5CB9" w14:textId="77777777" w:rsidR="00A51136" w:rsidRDefault="008D11E0">
            <w:pPr>
              <w:pStyle w:val="TableParagraph"/>
              <w:spacing w:before="15" w:line="229" w:lineRule="exact"/>
              <w:ind w:left="5"/>
              <w:rPr>
                <w:sz w:val="21"/>
              </w:rPr>
            </w:pPr>
            <w:r>
              <w:rPr>
                <w:sz w:val="21"/>
              </w:rPr>
              <w:t>Основы</w:t>
            </w:r>
            <w:r>
              <w:rPr>
                <w:spacing w:val="-9"/>
                <w:sz w:val="21"/>
              </w:rPr>
              <w:t xml:space="preserve"> </w:t>
            </w:r>
            <w:r>
              <w:rPr>
                <w:sz w:val="21"/>
              </w:rPr>
              <w:t>информационных</w:t>
            </w:r>
            <w:r>
              <w:rPr>
                <w:spacing w:val="-11"/>
                <w:sz w:val="21"/>
              </w:rPr>
              <w:t xml:space="preserve"> </w:t>
            </w:r>
            <w:r>
              <w:rPr>
                <w:spacing w:val="-2"/>
                <w:sz w:val="21"/>
              </w:rPr>
              <w:t>технологий</w:t>
            </w:r>
          </w:p>
        </w:tc>
        <w:tc>
          <w:tcPr>
            <w:tcW w:w="850" w:type="dxa"/>
          </w:tcPr>
          <w:p w14:paraId="45A5319F" w14:textId="77777777" w:rsidR="00A51136" w:rsidRDefault="008D11E0">
            <w:pPr>
              <w:pStyle w:val="TableParagraph"/>
              <w:spacing w:line="233" w:lineRule="exact"/>
              <w:ind w:left="11" w:right="8"/>
              <w:jc w:val="center"/>
              <w:rPr>
                <w:sz w:val="21"/>
              </w:rPr>
            </w:pPr>
            <w:r>
              <w:rPr>
                <w:spacing w:val="-5"/>
                <w:sz w:val="21"/>
              </w:rPr>
              <w:t>36</w:t>
            </w:r>
          </w:p>
        </w:tc>
        <w:tc>
          <w:tcPr>
            <w:tcW w:w="850" w:type="dxa"/>
          </w:tcPr>
          <w:p w14:paraId="6D6D89E2" w14:textId="77777777" w:rsidR="00A51136" w:rsidRDefault="00A51136">
            <w:pPr>
              <w:pStyle w:val="TableParagraph"/>
              <w:rPr>
                <w:sz w:val="18"/>
              </w:rPr>
            </w:pPr>
          </w:p>
        </w:tc>
        <w:tc>
          <w:tcPr>
            <w:tcW w:w="1417" w:type="dxa"/>
          </w:tcPr>
          <w:p w14:paraId="1E4F9D3D" w14:textId="77777777" w:rsidR="00A51136" w:rsidRDefault="008D11E0">
            <w:pPr>
              <w:pStyle w:val="TableParagraph"/>
              <w:spacing w:line="233" w:lineRule="exact"/>
              <w:ind w:left="2"/>
              <w:jc w:val="center"/>
              <w:rPr>
                <w:sz w:val="21"/>
              </w:rPr>
            </w:pPr>
            <w:r>
              <w:rPr>
                <w:spacing w:val="-5"/>
                <w:sz w:val="21"/>
              </w:rPr>
              <w:t>16</w:t>
            </w:r>
          </w:p>
        </w:tc>
        <w:tc>
          <w:tcPr>
            <w:tcW w:w="994" w:type="dxa"/>
          </w:tcPr>
          <w:p w14:paraId="6F4FE3A1" w14:textId="77777777" w:rsidR="00A51136" w:rsidRDefault="008D11E0">
            <w:pPr>
              <w:pStyle w:val="TableParagraph"/>
              <w:spacing w:line="233" w:lineRule="exact"/>
              <w:ind w:left="9" w:right="7"/>
              <w:jc w:val="center"/>
              <w:rPr>
                <w:sz w:val="21"/>
              </w:rPr>
            </w:pPr>
            <w:r>
              <w:rPr>
                <w:spacing w:val="-5"/>
                <w:sz w:val="21"/>
              </w:rPr>
              <w:t>20</w:t>
            </w:r>
          </w:p>
        </w:tc>
        <w:tc>
          <w:tcPr>
            <w:tcW w:w="990" w:type="dxa"/>
          </w:tcPr>
          <w:p w14:paraId="66DC99B6" w14:textId="77777777" w:rsidR="00A51136" w:rsidRDefault="00A51136">
            <w:pPr>
              <w:pStyle w:val="TableParagraph"/>
              <w:rPr>
                <w:sz w:val="18"/>
              </w:rPr>
            </w:pPr>
          </w:p>
        </w:tc>
        <w:tc>
          <w:tcPr>
            <w:tcW w:w="994" w:type="dxa"/>
          </w:tcPr>
          <w:p w14:paraId="3801CFA2" w14:textId="77777777" w:rsidR="00A51136" w:rsidRDefault="008D11E0">
            <w:pPr>
              <w:pStyle w:val="TableParagraph"/>
              <w:spacing w:line="233" w:lineRule="exact"/>
              <w:ind w:left="9"/>
              <w:jc w:val="center"/>
              <w:rPr>
                <w:sz w:val="21"/>
              </w:rPr>
            </w:pPr>
            <w:r>
              <w:rPr>
                <w:spacing w:val="-10"/>
                <w:sz w:val="21"/>
              </w:rPr>
              <w:t>2</w:t>
            </w:r>
          </w:p>
        </w:tc>
        <w:tc>
          <w:tcPr>
            <w:tcW w:w="995" w:type="dxa"/>
          </w:tcPr>
          <w:p w14:paraId="38873EA3" w14:textId="77777777" w:rsidR="00A51136" w:rsidRDefault="008D11E0">
            <w:pPr>
              <w:pStyle w:val="TableParagraph"/>
              <w:spacing w:before="10" w:line="233" w:lineRule="exact"/>
              <w:ind w:left="10" w:right="5"/>
              <w:jc w:val="center"/>
              <w:rPr>
                <w:sz w:val="21"/>
              </w:rPr>
            </w:pPr>
            <w:proofErr w:type="spellStart"/>
            <w:r>
              <w:rPr>
                <w:spacing w:val="-5"/>
                <w:sz w:val="21"/>
              </w:rPr>
              <w:t>экз</w:t>
            </w:r>
            <w:proofErr w:type="spellEnd"/>
          </w:p>
        </w:tc>
        <w:tc>
          <w:tcPr>
            <w:tcW w:w="884" w:type="dxa"/>
          </w:tcPr>
          <w:p w14:paraId="377AC350" w14:textId="77777777" w:rsidR="00A51136" w:rsidRDefault="00A51136">
            <w:pPr>
              <w:pStyle w:val="TableParagraph"/>
              <w:rPr>
                <w:sz w:val="18"/>
              </w:rPr>
            </w:pPr>
          </w:p>
        </w:tc>
      </w:tr>
      <w:tr w:rsidR="00A51136" w14:paraId="6426581F" w14:textId="77777777">
        <w:trPr>
          <w:trHeight w:val="273"/>
        </w:trPr>
        <w:tc>
          <w:tcPr>
            <w:tcW w:w="1377" w:type="dxa"/>
            <w:gridSpan w:val="2"/>
          </w:tcPr>
          <w:p w14:paraId="52531D14" w14:textId="77777777" w:rsidR="00A51136" w:rsidRDefault="008D11E0">
            <w:pPr>
              <w:pStyle w:val="TableParagraph"/>
              <w:spacing w:before="10"/>
              <w:ind w:left="4"/>
              <w:rPr>
                <w:sz w:val="21"/>
              </w:rPr>
            </w:pPr>
            <w:r>
              <w:rPr>
                <w:spacing w:val="-2"/>
                <w:sz w:val="21"/>
              </w:rPr>
              <w:t>ОП.02</w:t>
            </w:r>
          </w:p>
        </w:tc>
        <w:tc>
          <w:tcPr>
            <w:tcW w:w="5782" w:type="dxa"/>
            <w:gridSpan w:val="3"/>
          </w:tcPr>
          <w:p w14:paraId="598F7296" w14:textId="77777777" w:rsidR="00A51136" w:rsidRDefault="008D11E0">
            <w:pPr>
              <w:pStyle w:val="TableParagraph"/>
              <w:spacing w:before="10"/>
              <w:ind w:left="5"/>
              <w:rPr>
                <w:sz w:val="21"/>
              </w:rPr>
            </w:pPr>
            <w:r>
              <w:rPr>
                <w:sz w:val="21"/>
              </w:rPr>
              <w:t>Документационное</w:t>
            </w:r>
            <w:r>
              <w:rPr>
                <w:spacing w:val="-16"/>
                <w:sz w:val="21"/>
              </w:rPr>
              <w:t xml:space="preserve"> </w:t>
            </w:r>
            <w:r>
              <w:rPr>
                <w:sz w:val="21"/>
              </w:rPr>
              <w:t>и</w:t>
            </w:r>
            <w:r>
              <w:rPr>
                <w:spacing w:val="-11"/>
                <w:sz w:val="21"/>
              </w:rPr>
              <w:t xml:space="preserve"> </w:t>
            </w:r>
            <w:r>
              <w:rPr>
                <w:sz w:val="21"/>
              </w:rPr>
              <w:t>правовое</w:t>
            </w:r>
            <w:r>
              <w:rPr>
                <w:spacing w:val="-9"/>
                <w:sz w:val="21"/>
              </w:rPr>
              <w:t xml:space="preserve"> </w:t>
            </w:r>
            <w:r>
              <w:rPr>
                <w:sz w:val="21"/>
              </w:rPr>
              <w:t>обеспечение</w:t>
            </w:r>
            <w:r>
              <w:rPr>
                <w:spacing w:val="-13"/>
                <w:sz w:val="21"/>
              </w:rPr>
              <w:t xml:space="preserve"> </w:t>
            </w:r>
            <w:r>
              <w:rPr>
                <w:spacing w:val="-2"/>
                <w:sz w:val="21"/>
              </w:rPr>
              <w:t>управления</w:t>
            </w:r>
          </w:p>
        </w:tc>
        <w:tc>
          <w:tcPr>
            <w:tcW w:w="850" w:type="dxa"/>
          </w:tcPr>
          <w:p w14:paraId="6F2BDB07" w14:textId="77777777" w:rsidR="00A51136" w:rsidRDefault="008D11E0">
            <w:pPr>
              <w:pStyle w:val="TableParagraph"/>
              <w:spacing w:before="10"/>
              <w:ind w:left="11" w:right="8"/>
              <w:jc w:val="center"/>
              <w:rPr>
                <w:sz w:val="21"/>
              </w:rPr>
            </w:pPr>
            <w:r>
              <w:rPr>
                <w:spacing w:val="-5"/>
                <w:sz w:val="21"/>
              </w:rPr>
              <w:t>36</w:t>
            </w:r>
          </w:p>
        </w:tc>
        <w:tc>
          <w:tcPr>
            <w:tcW w:w="850" w:type="dxa"/>
          </w:tcPr>
          <w:p w14:paraId="007E8306" w14:textId="77777777" w:rsidR="00A51136" w:rsidRDefault="00A51136">
            <w:pPr>
              <w:pStyle w:val="TableParagraph"/>
              <w:rPr>
                <w:sz w:val="20"/>
              </w:rPr>
            </w:pPr>
          </w:p>
        </w:tc>
        <w:tc>
          <w:tcPr>
            <w:tcW w:w="1417" w:type="dxa"/>
          </w:tcPr>
          <w:p w14:paraId="10752AD0" w14:textId="77777777" w:rsidR="00A51136" w:rsidRDefault="008D11E0">
            <w:pPr>
              <w:pStyle w:val="TableParagraph"/>
              <w:spacing w:before="10"/>
              <w:ind w:left="2"/>
              <w:jc w:val="center"/>
              <w:rPr>
                <w:sz w:val="21"/>
              </w:rPr>
            </w:pPr>
            <w:r>
              <w:rPr>
                <w:spacing w:val="-5"/>
                <w:sz w:val="21"/>
              </w:rPr>
              <w:t>16</w:t>
            </w:r>
          </w:p>
        </w:tc>
        <w:tc>
          <w:tcPr>
            <w:tcW w:w="994" w:type="dxa"/>
          </w:tcPr>
          <w:p w14:paraId="79F838CA" w14:textId="77777777" w:rsidR="00A51136" w:rsidRDefault="008D11E0">
            <w:pPr>
              <w:pStyle w:val="TableParagraph"/>
              <w:spacing w:before="10"/>
              <w:ind w:left="9" w:right="7"/>
              <w:jc w:val="center"/>
              <w:rPr>
                <w:sz w:val="21"/>
              </w:rPr>
            </w:pPr>
            <w:r>
              <w:rPr>
                <w:spacing w:val="-5"/>
                <w:sz w:val="21"/>
              </w:rPr>
              <w:t>20</w:t>
            </w:r>
          </w:p>
        </w:tc>
        <w:tc>
          <w:tcPr>
            <w:tcW w:w="990" w:type="dxa"/>
          </w:tcPr>
          <w:p w14:paraId="42A790CF" w14:textId="77777777" w:rsidR="00A51136" w:rsidRDefault="00A51136">
            <w:pPr>
              <w:pStyle w:val="TableParagraph"/>
              <w:rPr>
                <w:sz w:val="20"/>
              </w:rPr>
            </w:pPr>
          </w:p>
        </w:tc>
        <w:tc>
          <w:tcPr>
            <w:tcW w:w="994" w:type="dxa"/>
          </w:tcPr>
          <w:p w14:paraId="316B3B54" w14:textId="77777777" w:rsidR="00A51136" w:rsidRDefault="008D11E0">
            <w:pPr>
              <w:pStyle w:val="TableParagraph"/>
              <w:spacing w:before="10"/>
              <w:ind w:left="9"/>
              <w:jc w:val="center"/>
              <w:rPr>
                <w:sz w:val="21"/>
              </w:rPr>
            </w:pPr>
            <w:r>
              <w:rPr>
                <w:spacing w:val="-10"/>
                <w:sz w:val="21"/>
              </w:rPr>
              <w:t>2</w:t>
            </w:r>
          </w:p>
        </w:tc>
        <w:tc>
          <w:tcPr>
            <w:tcW w:w="995" w:type="dxa"/>
          </w:tcPr>
          <w:p w14:paraId="79CFCF18" w14:textId="77777777" w:rsidR="00A51136" w:rsidRDefault="008D11E0">
            <w:pPr>
              <w:pStyle w:val="TableParagraph"/>
              <w:spacing w:before="10"/>
              <w:ind w:left="5" w:right="8"/>
              <w:jc w:val="center"/>
              <w:rPr>
                <w:sz w:val="21"/>
              </w:rPr>
            </w:pPr>
            <w:proofErr w:type="spellStart"/>
            <w:r>
              <w:rPr>
                <w:spacing w:val="-5"/>
                <w:sz w:val="21"/>
              </w:rPr>
              <w:t>дз</w:t>
            </w:r>
            <w:proofErr w:type="spellEnd"/>
          </w:p>
        </w:tc>
        <w:tc>
          <w:tcPr>
            <w:tcW w:w="884" w:type="dxa"/>
          </w:tcPr>
          <w:p w14:paraId="3448B3CC" w14:textId="77777777" w:rsidR="00A51136" w:rsidRDefault="00A51136">
            <w:pPr>
              <w:pStyle w:val="TableParagraph"/>
              <w:rPr>
                <w:sz w:val="20"/>
              </w:rPr>
            </w:pPr>
          </w:p>
        </w:tc>
      </w:tr>
      <w:tr w:rsidR="00A51136" w14:paraId="5417B24B" w14:textId="77777777">
        <w:trPr>
          <w:trHeight w:val="277"/>
        </w:trPr>
        <w:tc>
          <w:tcPr>
            <w:tcW w:w="1377" w:type="dxa"/>
            <w:gridSpan w:val="2"/>
          </w:tcPr>
          <w:p w14:paraId="2E0F9440" w14:textId="77777777" w:rsidR="00A51136" w:rsidRDefault="008D11E0">
            <w:pPr>
              <w:pStyle w:val="TableParagraph"/>
              <w:spacing w:before="15"/>
              <w:ind w:left="4"/>
              <w:rPr>
                <w:sz w:val="21"/>
              </w:rPr>
            </w:pPr>
            <w:r>
              <w:rPr>
                <w:spacing w:val="-2"/>
                <w:sz w:val="21"/>
              </w:rPr>
              <w:t>ОП.03</w:t>
            </w:r>
          </w:p>
        </w:tc>
        <w:tc>
          <w:tcPr>
            <w:tcW w:w="5782" w:type="dxa"/>
            <w:gridSpan w:val="3"/>
          </w:tcPr>
          <w:p w14:paraId="26B71FD0" w14:textId="77777777" w:rsidR="00A51136" w:rsidRDefault="008D11E0">
            <w:pPr>
              <w:pStyle w:val="TableParagraph"/>
              <w:spacing w:before="15"/>
              <w:ind w:left="5"/>
              <w:rPr>
                <w:sz w:val="21"/>
              </w:rPr>
            </w:pPr>
            <w:r>
              <w:rPr>
                <w:sz w:val="21"/>
              </w:rPr>
              <w:t>Базы</w:t>
            </w:r>
            <w:r>
              <w:rPr>
                <w:spacing w:val="50"/>
                <w:sz w:val="21"/>
              </w:rPr>
              <w:t xml:space="preserve"> </w:t>
            </w:r>
            <w:r>
              <w:rPr>
                <w:spacing w:val="-2"/>
                <w:sz w:val="21"/>
              </w:rPr>
              <w:t>данных</w:t>
            </w:r>
          </w:p>
        </w:tc>
        <w:tc>
          <w:tcPr>
            <w:tcW w:w="850" w:type="dxa"/>
          </w:tcPr>
          <w:p w14:paraId="5A4C29C1" w14:textId="77777777" w:rsidR="00A51136" w:rsidRDefault="008D11E0">
            <w:pPr>
              <w:pStyle w:val="TableParagraph"/>
              <w:spacing w:before="15"/>
              <w:ind w:left="11" w:right="8"/>
              <w:jc w:val="center"/>
              <w:rPr>
                <w:sz w:val="21"/>
              </w:rPr>
            </w:pPr>
            <w:r>
              <w:rPr>
                <w:spacing w:val="-5"/>
                <w:sz w:val="21"/>
              </w:rPr>
              <w:t>36</w:t>
            </w:r>
          </w:p>
        </w:tc>
        <w:tc>
          <w:tcPr>
            <w:tcW w:w="850" w:type="dxa"/>
          </w:tcPr>
          <w:p w14:paraId="36EABDFC" w14:textId="77777777" w:rsidR="00A51136" w:rsidRDefault="00A51136">
            <w:pPr>
              <w:pStyle w:val="TableParagraph"/>
              <w:rPr>
                <w:sz w:val="20"/>
              </w:rPr>
            </w:pPr>
          </w:p>
        </w:tc>
        <w:tc>
          <w:tcPr>
            <w:tcW w:w="1417" w:type="dxa"/>
          </w:tcPr>
          <w:p w14:paraId="66874376" w14:textId="77777777" w:rsidR="00A51136" w:rsidRDefault="008D11E0">
            <w:pPr>
              <w:pStyle w:val="TableParagraph"/>
              <w:spacing w:before="15"/>
              <w:ind w:left="2"/>
              <w:jc w:val="center"/>
              <w:rPr>
                <w:sz w:val="21"/>
              </w:rPr>
            </w:pPr>
            <w:r>
              <w:rPr>
                <w:spacing w:val="-5"/>
                <w:sz w:val="21"/>
              </w:rPr>
              <w:t>16</w:t>
            </w:r>
          </w:p>
        </w:tc>
        <w:tc>
          <w:tcPr>
            <w:tcW w:w="994" w:type="dxa"/>
          </w:tcPr>
          <w:p w14:paraId="6E33FAAE" w14:textId="77777777" w:rsidR="00A51136" w:rsidRDefault="008D11E0">
            <w:pPr>
              <w:pStyle w:val="TableParagraph"/>
              <w:spacing w:before="15"/>
              <w:ind w:left="9" w:right="7"/>
              <w:jc w:val="center"/>
              <w:rPr>
                <w:sz w:val="21"/>
              </w:rPr>
            </w:pPr>
            <w:r>
              <w:rPr>
                <w:spacing w:val="-5"/>
                <w:sz w:val="21"/>
              </w:rPr>
              <w:t>20</w:t>
            </w:r>
          </w:p>
        </w:tc>
        <w:tc>
          <w:tcPr>
            <w:tcW w:w="990" w:type="dxa"/>
          </w:tcPr>
          <w:p w14:paraId="5B24C5DE" w14:textId="77777777" w:rsidR="00A51136" w:rsidRDefault="00A51136">
            <w:pPr>
              <w:pStyle w:val="TableParagraph"/>
              <w:rPr>
                <w:sz w:val="20"/>
              </w:rPr>
            </w:pPr>
          </w:p>
        </w:tc>
        <w:tc>
          <w:tcPr>
            <w:tcW w:w="994" w:type="dxa"/>
          </w:tcPr>
          <w:p w14:paraId="2CC7BBC7" w14:textId="77777777" w:rsidR="00A51136" w:rsidRDefault="008D11E0">
            <w:pPr>
              <w:pStyle w:val="TableParagraph"/>
              <w:spacing w:before="15"/>
              <w:ind w:left="9"/>
              <w:jc w:val="center"/>
              <w:rPr>
                <w:sz w:val="21"/>
              </w:rPr>
            </w:pPr>
            <w:r>
              <w:rPr>
                <w:spacing w:val="-10"/>
                <w:sz w:val="21"/>
              </w:rPr>
              <w:t>2</w:t>
            </w:r>
          </w:p>
        </w:tc>
        <w:tc>
          <w:tcPr>
            <w:tcW w:w="995" w:type="dxa"/>
          </w:tcPr>
          <w:p w14:paraId="057B8AE0" w14:textId="77777777" w:rsidR="00A51136" w:rsidRDefault="008D11E0">
            <w:pPr>
              <w:pStyle w:val="TableParagraph"/>
              <w:spacing w:line="237" w:lineRule="exact"/>
              <w:ind w:left="5" w:right="8"/>
              <w:jc w:val="center"/>
              <w:rPr>
                <w:sz w:val="21"/>
              </w:rPr>
            </w:pPr>
            <w:proofErr w:type="spellStart"/>
            <w:r>
              <w:rPr>
                <w:spacing w:val="-5"/>
                <w:sz w:val="21"/>
              </w:rPr>
              <w:t>дз</w:t>
            </w:r>
            <w:proofErr w:type="spellEnd"/>
          </w:p>
        </w:tc>
        <w:tc>
          <w:tcPr>
            <w:tcW w:w="884" w:type="dxa"/>
          </w:tcPr>
          <w:p w14:paraId="6F8B7516" w14:textId="77777777" w:rsidR="00A51136" w:rsidRDefault="00A51136">
            <w:pPr>
              <w:pStyle w:val="TableParagraph"/>
              <w:rPr>
                <w:sz w:val="20"/>
              </w:rPr>
            </w:pPr>
          </w:p>
        </w:tc>
      </w:tr>
      <w:tr w:rsidR="00A51136" w14:paraId="233213CD" w14:textId="77777777">
        <w:trPr>
          <w:trHeight w:val="273"/>
        </w:trPr>
        <w:tc>
          <w:tcPr>
            <w:tcW w:w="1377" w:type="dxa"/>
            <w:gridSpan w:val="2"/>
          </w:tcPr>
          <w:p w14:paraId="2C1FD744" w14:textId="77777777" w:rsidR="00A51136" w:rsidRDefault="00A51136">
            <w:pPr>
              <w:pStyle w:val="TableParagraph"/>
              <w:rPr>
                <w:sz w:val="20"/>
              </w:rPr>
            </w:pPr>
          </w:p>
        </w:tc>
        <w:tc>
          <w:tcPr>
            <w:tcW w:w="2749" w:type="dxa"/>
            <w:tcBorders>
              <w:right w:val="nil"/>
            </w:tcBorders>
            <w:shd w:val="clear" w:color="auto" w:fill="FFFF00"/>
          </w:tcPr>
          <w:p w14:paraId="5C921462" w14:textId="1BDB1907" w:rsidR="00A51136" w:rsidRDefault="008D11E0">
            <w:pPr>
              <w:pStyle w:val="TableParagraph"/>
              <w:spacing w:line="253" w:lineRule="exact"/>
              <w:ind w:left="5" w:right="-15"/>
              <w:jc w:val="center"/>
              <w:rPr>
                <w:sz w:val="24"/>
              </w:rPr>
            </w:pPr>
            <w:r>
              <w:rPr>
                <w:spacing w:val="-2"/>
                <w:sz w:val="24"/>
              </w:rPr>
              <w:t>Профессиональны</w:t>
            </w:r>
            <w:r w:rsidR="006F2DA9">
              <w:rPr>
                <w:spacing w:val="-2"/>
                <w:sz w:val="24"/>
              </w:rPr>
              <w:t>й цикл</w:t>
            </w:r>
          </w:p>
        </w:tc>
        <w:tc>
          <w:tcPr>
            <w:tcW w:w="3033" w:type="dxa"/>
            <w:gridSpan w:val="2"/>
            <w:tcBorders>
              <w:left w:val="nil"/>
            </w:tcBorders>
          </w:tcPr>
          <w:p w14:paraId="6B24D4C8" w14:textId="77777777" w:rsidR="00A51136" w:rsidRDefault="00A51136">
            <w:pPr>
              <w:pStyle w:val="TableParagraph"/>
              <w:rPr>
                <w:sz w:val="20"/>
              </w:rPr>
            </w:pPr>
          </w:p>
        </w:tc>
        <w:tc>
          <w:tcPr>
            <w:tcW w:w="850" w:type="dxa"/>
          </w:tcPr>
          <w:p w14:paraId="7F03ED0C" w14:textId="77777777" w:rsidR="00A51136" w:rsidRDefault="008D11E0">
            <w:pPr>
              <w:pStyle w:val="TableParagraph"/>
              <w:spacing w:line="253" w:lineRule="exact"/>
              <w:ind w:left="11" w:right="3"/>
              <w:jc w:val="center"/>
              <w:rPr>
                <w:b/>
                <w:sz w:val="24"/>
              </w:rPr>
            </w:pPr>
            <w:r>
              <w:rPr>
                <w:b/>
                <w:spacing w:val="-5"/>
                <w:sz w:val="24"/>
              </w:rPr>
              <w:t>872</w:t>
            </w:r>
          </w:p>
        </w:tc>
        <w:tc>
          <w:tcPr>
            <w:tcW w:w="850" w:type="dxa"/>
          </w:tcPr>
          <w:p w14:paraId="54A9D0E1" w14:textId="77777777" w:rsidR="00A51136" w:rsidRDefault="00A51136">
            <w:pPr>
              <w:pStyle w:val="TableParagraph"/>
              <w:rPr>
                <w:sz w:val="20"/>
              </w:rPr>
            </w:pPr>
          </w:p>
        </w:tc>
        <w:tc>
          <w:tcPr>
            <w:tcW w:w="1417" w:type="dxa"/>
          </w:tcPr>
          <w:p w14:paraId="11BF3AC2" w14:textId="77777777" w:rsidR="00A51136" w:rsidRDefault="00A51136">
            <w:pPr>
              <w:pStyle w:val="TableParagraph"/>
              <w:rPr>
                <w:sz w:val="20"/>
              </w:rPr>
            </w:pPr>
          </w:p>
        </w:tc>
        <w:tc>
          <w:tcPr>
            <w:tcW w:w="994" w:type="dxa"/>
          </w:tcPr>
          <w:p w14:paraId="703DD0FB" w14:textId="77777777" w:rsidR="00A51136" w:rsidRDefault="00A51136">
            <w:pPr>
              <w:pStyle w:val="TableParagraph"/>
              <w:rPr>
                <w:sz w:val="20"/>
              </w:rPr>
            </w:pPr>
          </w:p>
        </w:tc>
        <w:tc>
          <w:tcPr>
            <w:tcW w:w="990" w:type="dxa"/>
          </w:tcPr>
          <w:p w14:paraId="0E872958" w14:textId="77777777" w:rsidR="00A51136" w:rsidRDefault="00A51136">
            <w:pPr>
              <w:pStyle w:val="TableParagraph"/>
              <w:rPr>
                <w:sz w:val="20"/>
              </w:rPr>
            </w:pPr>
          </w:p>
        </w:tc>
        <w:tc>
          <w:tcPr>
            <w:tcW w:w="994" w:type="dxa"/>
          </w:tcPr>
          <w:p w14:paraId="7249C7B1" w14:textId="77777777" w:rsidR="00A51136" w:rsidRDefault="00A51136">
            <w:pPr>
              <w:pStyle w:val="TableParagraph"/>
              <w:rPr>
                <w:sz w:val="20"/>
              </w:rPr>
            </w:pPr>
          </w:p>
        </w:tc>
        <w:tc>
          <w:tcPr>
            <w:tcW w:w="995" w:type="dxa"/>
          </w:tcPr>
          <w:p w14:paraId="137ED062" w14:textId="77777777" w:rsidR="00A51136" w:rsidRDefault="00A51136">
            <w:pPr>
              <w:pStyle w:val="TableParagraph"/>
              <w:rPr>
                <w:sz w:val="20"/>
              </w:rPr>
            </w:pPr>
          </w:p>
        </w:tc>
        <w:tc>
          <w:tcPr>
            <w:tcW w:w="884" w:type="dxa"/>
          </w:tcPr>
          <w:p w14:paraId="030CF57B" w14:textId="77777777" w:rsidR="00A51136" w:rsidRDefault="00A51136">
            <w:pPr>
              <w:pStyle w:val="TableParagraph"/>
              <w:rPr>
                <w:sz w:val="20"/>
              </w:rPr>
            </w:pPr>
          </w:p>
        </w:tc>
      </w:tr>
      <w:tr w:rsidR="00A51136" w14:paraId="149C3788" w14:textId="77777777">
        <w:trPr>
          <w:trHeight w:val="278"/>
        </w:trPr>
        <w:tc>
          <w:tcPr>
            <w:tcW w:w="1377" w:type="dxa"/>
            <w:gridSpan w:val="2"/>
          </w:tcPr>
          <w:p w14:paraId="532E6814" w14:textId="77777777" w:rsidR="00A51136" w:rsidRDefault="008D11E0">
            <w:pPr>
              <w:pStyle w:val="TableParagraph"/>
              <w:spacing w:line="259" w:lineRule="exact"/>
              <w:ind w:left="4"/>
              <w:rPr>
                <w:sz w:val="24"/>
              </w:rPr>
            </w:pPr>
            <w:r>
              <w:rPr>
                <w:spacing w:val="-2"/>
                <w:sz w:val="24"/>
              </w:rPr>
              <w:t>ПМ.01</w:t>
            </w:r>
          </w:p>
        </w:tc>
        <w:tc>
          <w:tcPr>
            <w:tcW w:w="5782" w:type="dxa"/>
            <w:gridSpan w:val="3"/>
          </w:tcPr>
          <w:p w14:paraId="365BB87C" w14:textId="77777777" w:rsidR="00A51136" w:rsidRDefault="008D11E0">
            <w:pPr>
              <w:pStyle w:val="TableParagraph"/>
              <w:spacing w:line="259" w:lineRule="exact"/>
              <w:ind w:left="5"/>
              <w:rPr>
                <w:sz w:val="24"/>
              </w:rPr>
            </w:pPr>
            <w:r>
              <w:rPr>
                <w:sz w:val="24"/>
              </w:rPr>
              <w:t>Оформление</w:t>
            </w:r>
            <w:r>
              <w:rPr>
                <w:spacing w:val="-8"/>
                <w:sz w:val="24"/>
              </w:rPr>
              <w:t xml:space="preserve"> </w:t>
            </w:r>
            <w:r>
              <w:rPr>
                <w:sz w:val="24"/>
              </w:rPr>
              <w:t>и компоновка</w:t>
            </w:r>
            <w:r>
              <w:rPr>
                <w:spacing w:val="-3"/>
                <w:sz w:val="24"/>
              </w:rPr>
              <w:t xml:space="preserve"> </w:t>
            </w:r>
            <w:r>
              <w:rPr>
                <w:sz w:val="24"/>
              </w:rPr>
              <w:t>технической</w:t>
            </w:r>
            <w:r>
              <w:rPr>
                <w:spacing w:val="-5"/>
                <w:sz w:val="24"/>
              </w:rPr>
              <w:t xml:space="preserve"> </w:t>
            </w:r>
            <w:r>
              <w:rPr>
                <w:spacing w:val="-2"/>
                <w:sz w:val="24"/>
              </w:rPr>
              <w:t>документации</w:t>
            </w:r>
          </w:p>
        </w:tc>
        <w:tc>
          <w:tcPr>
            <w:tcW w:w="850" w:type="dxa"/>
          </w:tcPr>
          <w:p w14:paraId="77C13221" w14:textId="77777777" w:rsidR="00A51136" w:rsidRDefault="008D11E0">
            <w:pPr>
              <w:pStyle w:val="TableParagraph"/>
              <w:spacing w:line="259" w:lineRule="exact"/>
              <w:ind w:left="11" w:right="3"/>
              <w:jc w:val="center"/>
              <w:rPr>
                <w:b/>
                <w:sz w:val="24"/>
              </w:rPr>
            </w:pPr>
            <w:r>
              <w:rPr>
                <w:b/>
                <w:spacing w:val="-5"/>
                <w:sz w:val="24"/>
              </w:rPr>
              <w:t>500</w:t>
            </w:r>
          </w:p>
        </w:tc>
        <w:tc>
          <w:tcPr>
            <w:tcW w:w="850" w:type="dxa"/>
          </w:tcPr>
          <w:p w14:paraId="49AD07F6" w14:textId="77777777" w:rsidR="00A51136" w:rsidRDefault="00A51136">
            <w:pPr>
              <w:pStyle w:val="TableParagraph"/>
              <w:rPr>
                <w:sz w:val="20"/>
              </w:rPr>
            </w:pPr>
          </w:p>
        </w:tc>
        <w:tc>
          <w:tcPr>
            <w:tcW w:w="1417" w:type="dxa"/>
          </w:tcPr>
          <w:p w14:paraId="0E173878" w14:textId="77777777" w:rsidR="00A51136" w:rsidRDefault="00A51136">
            <w:pPr>
              <w:pStyle w:val="TableParagraph"/>
              <w:rPr>
                <w:sz w:val="20"/>
              </w:rPr>
            </w:pPr>
          </w:p>
        </w:tc>
        <w:tc>
          <w:tcPr>
            <w:tcW w:w="994" w:type="dxa"/>
          </w:tcPr>
          <w:p w14:paraId="2BDE0DBD" w14:textId="77777777" w:rsidR="00A51136" w:rsidRDefault="00A51136">
            <w:pPr>
              <w:pStyle w:val="TableParagraph"/>
              <w:rPr>
                <w:sz w:val="20"/>
              </w:rPr>
            </w:pPr>
          </w:p>
        </w:tc>
        <w:tc>
          <w:tcPr>
            <w:tcW w:w="990" w:type="dxa"/>
          </w:tcPr>
          <w:p w14:paraId="00C1E3B5" w14:textId="77777777" w:rsidR="00A51136" w:rsidRDefault="00A51136">
            <w:pPr>
              <w:pStyle w:val="TableParagraph"/>
              <w:rPr>
                <w:sz w:val="20"/>
              </w:rPr>
            </w:pPr>
          </w:p>
        </w:tc>
        <w:tc>
          <w:tcPr>
            <w:tcW w:w="994" w:type="dxa"/>
          </w:tcPr>
          <w:p w14:paraId="29493447" w14:textId="77777777" w:rsidR="00A51136" w:rsidRDefault="00A51136">
            <w:pPr>
              <w:pStyle w:val="TableParagraph"/>
              <w:rPr>
                <w:sz w:val="20"/>
              </w:rPr>
            </w:pPr>
          </w:p>
        </w:tc>
        <w:tc>
          <w:tcPr>
            <w:tcW w:w="995" w:type="dxa"/>
          </w:tcPr>
          <w:p w14:paraId="786750FF" w14:textId="77777777" w:rsidR="00A51136" w:rsidRDefault="008D11E0">
            <w:pPr>
              <w:pStyle w:val="TableParagraph"/>
              <w:spacing w:line="259" w:lineRule="exact"/>
              <w:ind w:left="6" w:right="5"/>
              <w:jc w:val="center"/>
              <w:rPr>
                <w:sz w:val="24"/>
              </w:rPr>
            </w:pPr>
            <w:proofErr w:type="spellStart"/>
            <w:r>
              <w:rPr>
                <w:spacing w:val="-2"/>
                <w:sz w:val="24"/>
              </w:rPr>
              <w:t>Экзкв</w:t>
            </w:r>
            <w:proofErr w:type="spellEnd"/>
          </w:p>
        </w:tc>
        <w:tc>
          <w:tcPr>
            <w:tcW w:w="884" w:type="dxa"/>
          </w:tcPr>
          <w:p w14:paraId="2E9B3DBD" w14:textId="77777777" w:rsidR="00A51136" w:rsidRDefault="00A51136">
            <w:pPr>
              <w:pStyle w:val="TableParagraph"/>
              <w:rPr>
                <w:sz w:val="20"/>
              </w:rPr>
            </w:pPr>
          </w:p>
        </w:tc>
      </w:tr>
      <w:tr w:rsidR="00A51136" w14:paraId="658E4D94" w14:textId="77777777">
        <w:trPr>
          <w:trHeight w:val="551"/>
        </w:trPr>
        <w:tc>
          <w:tcPr>
            <w:tcW w:w="1377" w:type="dxa"/>
            <w:gridSpan w:val="2"/>
          </w:tcPr>
          <w:p w14:paraId="480B14E7" w14:textId="77777777" w:rsidR="00A51136" w:rsidRDefault="008D11E0">
            <w:pPr>
              <w:pStyle w:val="TableParagraph"/>
              <w:spacing w:line="268" w:lineRule="exact"/>
              <w:ind w:left="4"/>
              <w:rPr>
                <w:sz w:val="24"/>
              </w:rPr>
            </w:pPr>
            <w:r>
              <w:rPr>
                <w:spacing w:val="-2"/>
                <w:sz w:val="24"/>
              </w:rPr>
              <w:t>МДК.01.01</w:t>
            </w:r>
          </w:p>
        </w:tc>
        <w:tc>
          <w:tcPr>
            <w:tcW w:w="5782" w:type="dxa"/>
            <w:gridSpan w:val="3"/>
          </w:tcPr>
          <w:p w14:paraId="314995FF" w14:textId="03842F11" w:rsidR="00A51136" w:rsidRDefault="00FF740E">
            <w:pPr>
              <w:pStyle w:val="TableParagraph"/>
              <w:spacing w:before="2" w:line="261" w:lineRule="exact"/>
              <w:ind w:left="5"/>
              <w:rPr>
                <w:sz w:val="24"/>
              </w:rPr>
            </w:pPr>
            <w:r>
              <w:rPr>
                <w:sz w:val="24"/>
              </w:rPr>
              <w:t>Выполнение работы по подготовке и обработке данных различных форматов</w:t>
            </w:r>
          </w:p>
        </w:tc>
        <w:tc>
          <w:tcPr>
            <w:tcW w:w="850" w:type="dxa"/>
          </w:tcPr>
          <w:p w14:paraId="6F0C1899" w14:textId="258C2632" w:rsidR="00A51136" w:rsidRDefault="00FF740E">
            <w:pPr>
              <w:pStyle w:val="TableParagraph"/>
              <w:spacing w:line="268" w:lineRule="exact"/>
              <w:ind w:left="11" w:right="3"/>
              <w:jc w:val="center"/>
              <w:rPr>
                <w:sz w:val="24"/>
              </w:rPr>
            </w:pPr>
            <w:r>
              <w:rPr>
                <w:spacing w:val="-5"/>
                <w:sz w:val="24"/>
              </w:rPr>
              <w:t>7</w:t>
            </w:r>
            <w:r w:rsidR="00B255F0">
              <w:rPr>
                <w:spacing w:val="-5"/>
                <w:sz w:val="24"/>
              </w:rPr>
              <w:t>0</w:t>
            </w:r>
          </w:p>
        </w:tc>
        <w:tc>
          <w:tcPr>
            <w:tcW w:w="850" w:type="dxa"/>
          </w:tcPr>
          <w:p w14:paraId="3E1891EE" w14:textId="3E7FC0C0" w:rsidR="00A51136" w:rsidRDefault="00FF740E">
            <w:pPr>
              <w:pStyle w:val="TableParagraph"/>
            </w:pPr>
            <w:r>
              <w:t xml:space="preserve">      3</w:t>
            </w:r>
            <w:r w:rsidR="00B255F0">
              <w:t>6</w:t>
            </w:r>
          </w:p>
        </w:tc>
        <w:tc>
          <w:tcPr>
            <w:tcW w:w="1417" w:type="dxa"/>
          </w:tcPr>
          <w:p w14:paraId="4FA3241D" w14:textId="380BF78C" w:rsidR="00A51136" w:rsidRDefault="00FF740E" w:rsidP="00FF740E">
            <w:pPr>
              <w:pStyle w:val="TableParagraph"/>
              <w:jc w:val="center"/>
            </w:pPr>
            <w:r>
              <w:t>36</w:t>
            </w:r>
          </w:p>
        </w:tc>
        <w:tc>
          <w:tcPr>
            <w:tcW w:w="994" w:type="dxa"/>
          </w:tcPr>
          <w:p w14:paraId="40AD3F68" w14:textId="1B9B3859" w:rsidR="00A51136" w:rsidRDefault="00FF740E" w:rsidP="00FF740E">
            <w:pPr>
              <w:pStyle w:val="TableParagraph"/>
              <w:jc w:val="center"/>
            </w:pPr>
            <w:r>
              <w:t>36</w:t>
            </w:r>
          </w:p>
        </w:tc>
        <w:tc>
          <w:tcPr>
            <w:tcW w:w="990" w:type="dxa"/>
          </w:tcPr>
          <w:p w14:paraId="51664E93" w14:textId="77777777" w:rsidR="00A51136" w:rsidRDefault="00A51136">
            <w:pPr>
              <w:pStyle w:val="TableParagraph"/>
            </w:pPr>
          </w:p>
        </w:tc>
        <w:tc>
          <w:tcPr>
            <w:tcW w:w="994" w:type="dxa"/>
          </w:tcPr>
          <w:p w14:paraId="5CE1366A" w14:textId="5494DAA2" w:rsidR="00A51136" w:rsidRDefault="00A51136" w:rsidP="00B255F0">
            <w:pPr>
              <w:pStyle w:val="TableParagraph"/>
              <w:spacing w:line="268" w:lineRule="exact"/>
              <w:ind w:right="365"/>
              <w:jc w:val="center"/>
              <w:rPr>
                <w:sz w:val="24"/>
              </w:rPr>
            </w:pPr>
          </w:p>
        </w:tc>
        <w:tc>
          <w:tcPr>
            <w:tcW w:w="995" w:type="dxa"/>
          </w:tcPr>
          <w:p w14:paraId="46F1789E" w14:textId="77777777" w:rsidR="00A51136" w:rsidRDefault="008D11E0">
            <w:pPr>
              <w:pStyle w:val="TableParagraph"/>
              <w:spacing w:line="268" w:lineRule="exact"/>
              <w:ind w:left="7" w:right="5"/>
              <w:jc w:val="center"/>
              <w:rPr>
                <w:sz w:val="24"/>
              </w:rPr>
            </w:pPr>
            <w:proofErr w:type="spellStart"/>
            <w:r>
              <w:rPr>
                <w:spacing w:val="-5"/>
                <w:sz w:val="24"/>
              </w:rPr>
              <w:t>экз</w:t>
            </w:r>
            <w:proofErr w:type="spellEnd"/>
          </w:p>
        </w:tc>
        <w:tc>
          <w:tcPr>
            <w:tcW w:w="884" w:type="dxa"/>
          </w:tcPr>
          <w:p w14:paraId="38AD25C2" w14:textId="77777777" w:rsidR="00A51136" w:rsidRDefault="00A51136">
            <w:pPr>
              <w:pStyle w:val="TableParagraph"/>
            </w:pPr>
          </w:p>
        </w:tc>
      </w:tr>
      <w:tr w:rsidR="00B255F0" w14:paraId="001B39B6" w14:textId="77777777">
        <w:trPr>
          <w:trHeight w:val="551"/>
        </w:trPr>
        <w:tc>
          <w:tcPr>
            <w:tcW w:w="1377" w:type="dxa"/>
            <w:gridSpan w:val="2"/>
          </w:tcPr>
          <w:p w14:paraId="22480C44" w14:textId="4ED1BF9C" w:rsidR="00B255F0" w:rsidRDefault="00B255F0">
            <w:pPr>
              <w:pStyle w:val="TableParagraph"/>
              <w:spacing w:line="268" w:lineRule="exact"/>
              <w:ind w:left="4"/>
              <w:rPr>
                <w:spacing w:val="-2"/>
                <w:sz w:val="24"/>
              </w:rPr>
            </w:pPr>
            <w:r>
              <w:rPr>
                <w:spacing w:val="-2"/>
                <w:sz w:val="24"/>
              </w:rPr>
              <w:t>МДК.01.02</w:t>
            </w:r>
          </w:p>
        </w:tc>
        <w:tc>
          <w:tcPr>
            <w:tcW w:w="5782" w:type="dxa"/>
            <w:gridSpan w:val="3"/>
          </w:tcPr>
          <w:p w14:paraId="410B4007" w14:textId="14F0A2B1" w:rsidR="00B255F0" w:rsidRDefault="00B255F0">
            <w:pPr>
              <w:pStyle w:val="TableParagraph"/>
              <w:spacing w:before="2" w:line="261" w:lineRule="exact"/>
              <w:ind w:left="5"/>
              <w:rPr>
                <w:sz w:val="24"/>
              </w:rPr>
            </w:pPr>
            <w:r>
              <w:rPr>
                <w:sz w:val="24"/>
              </w:rPr>
              <w:t>Манипулирование данными и формирование запросов к базе данных</w:t>
            </w:r>
          </w:p>
        </w:tc>
        <w:tc>
          <w:tcPr>
            <w:tcW w:w="850" w:type="dxa"/>
          </w:tcPr>
          <w:p w14:paraId="67A436A4" w14:textId="432CD6A9" w:rsidR="00B255F0" w:rsidRDefault="00B255F0">
            <w:pPr>
              <w:pStyle w:val="TableParagraph"/>
              <w:spacing w:line="268" w:lineRule="exact"/>
              <w:ind w:left="11" w:right="3"/>
              <w:jc w:val="center"/>
              <w:rPr>
                <w:spacing w:val="-5"/>
                <w:sz w:val="24"/>
              </w:rPr>
            </w:pPr>
            <w:r>
              <w:rPr>
                <w:spacing w:val="-5"/>
                <w:sz w:val="24"/>
              </w:rPr>
              <w:t>70</w:t>
            </w:r>
          </w:p>
        </w:tc>
        <w:tc>
          <w:tcPr>
            <w:tcW w:w="850" w:type="dxa"/>
          </w:tcPr>
          <w:p w14:paraId="21D11336" w14:textId="63D9DB67" w:rsidR="00B255F0" w:rsidRDefault="00B255F0">
            <w:pPr>
              <w:pStyle w:val="TableParagraph"/>
            </w:pPr>
            <w:r>
              <w:t xml:space="preserve">      34</w:t>
            </w:r>
          </w:p>
        </w:tc>
        <w:tc>
          <w:tcPr>
            <w:tcW w:w="1417" w:type="dxa"/>
          </w:tcPr>
          <w:p w14:paraId="6CDACC17" w14:textId="49650859" w:rsidR="00B255F0" w:rsidRDefault="00B255F0" w:rsidP="00FF740E">
            <w:pPr>
              <w:pStyle w:val="TableParagraph"/>
              <w:jc w:val="center"/>
            </w:pPr>
            <w:r>
              <w:t>34</w:t>
            </w:r>
          </w:p>
        </w:tc>
        <w:tc>
          <w:tcPr>
            <w:tcW w:w="994" w:type="dxa"/>
          </w:tcPr>
          <w:p w14:paraId="20D48784" w14:textId="038DDD35" w:rsidR="00B255F0" w:rsidRDefault="00B255F0" w:rsidP="00FF740E">
            <w:pPr>
              <w:pStyle w:val="TableParagraph"/>
              <w:jc w:val="center"/>
            </w:pPr>
            <w:r>
              <w:t>34</w:t>
            </w:r>
          </w:p>
        </w:tc>
        <w:tc>
          <w:tcPr>
            <w:tcW w:w="990" w:type="dxa"/>
          </w:tcPr>
          <w:p w14:paraId="145FA1DB" w14:textId="77777777" w:rsidR="00B255F0" w:rsidRDefault="00B255F0">
            <w:pPr>
              <w:pStyle w:val="TableParagraph"/>
            </w:pPr>
          </w:p>
        </w:tc>
        <w:tc>
          <w:tcPr>
            <w:tcW w:w="994" w:type="dxa"/>
          </w:tcPr>
          <w:p w14:paraId="33D10C4D" w14:textId="77777777" w:rsidR="00B255F0" w:rsidRDefault="00B255F0" w:rsidP="00B255F0">
            <w:pPr>
              <w:pStyle w:val="TableParagraph"/>
              <w:spacing w:line="268" w:lineRule="exact"/>
              <w:ind w:right="365"/>
              <w:jc w:val="center"/>
              <w:rPr>
                <w:sz w:val="24"/>
              </w:rPr>
            </w:pPr>
          </w:p>
        </w:tc>
        <w:tc>
          <w:tcPr>
            <w:tcW w:w="995" w:type="dxa"/>
          </w:tcPr>
          <w:p w14:paraId="75D1B339" w14:textId="77777777" w:rsidR="00B255F0" w:rsidRDefault="00B255F0">
            <w:pPr>
              <w:pStyle w:val="TableParagraph"/>
              <w:spacing w:line="268" w:lineRule="exact"/>
              <w:ind w:left="7" w:right="5"/>
              <w:jc w:val="center"/>
              <w:rPr>
                <w:spacing w:val="-5"/>
                <w:sz w:val="24"/>
              </w:rPr>
            </w:pPr>
          </w:p>
        </w:tc>
        <w:tc>
          <w:tcPr>
            <w:tcW w:w="884" w:type="dxa"/>
          </w:tcPr>
          <w:p w14:paraId="08D575F7" w14:textId="77777777" w:rsidR="00B255F0" w:rsidRDefault="00B255F0">
            <w:pPr>
              <w:pStyle w:val="TableParagraph"/>
            </w:pPr>
          </w:p>
        </w:tc>
      </w:tr>
      <w:tr w:rsidR="00A51136" w14:paraId="68D6685A" w14:textId="77777777">
        <w:trPr>
          <w:trHeight w:val="278"/>
        </w:trPr>
        <w:tc>
          <w:tcPr>
            <w:tcW w:w="1377" w:type="dxa"/>
            <w:gridSpan w:val="2"/>
          </w:tcPr>
          <w:p w14:paraId="1F431942" w14:textId="77777777" w:rsidR="00A51136" w:rsidRDefault="008D11E0">
            <w:pPr>
              <w:pStyle w:val="TableParagraph"/>
              <w:spacing w:line="258" w:lineRule="exact"/>
              <w:ind w:left="4"/>
              <w:rPr>
                <w:sz w:val="24"/>
              </w:rPr>
            </w:pPr>
            <w:r>
              <w:rPr>
                <w:spacing w:val="-2"/>
                <w:sz w:val="24"/>
              </w:rPr>
              <w:t>УП.01</w:t>
            </w:r>
          </w:p>
        </w:tc>
        <w:tc>
          <w:tcPr>
            <w:tcW w:w="5782" w:type="dxa"/>
            <w:gridSpan w:val="3"/>
          </w:tcPr>
          <w:p w14:paraId="6C2CC16E" w14:textId="77777777" w:rsidR="00A51136" w:rsidRDefault="008D11E0">
            <w:pPr>
              <w:pStyle w:val="TableParagraph"/>
              <w:spacing w:line="258" w:lineRule="exact"/>
              <w:ind w:left="5"/>
              <w:rPr>
                <w:sz w:val="24"/>
              </w:rPr>
            </w:pPr>
            <w:r>
              <w:rPr>
                <w:sz w:val="24"/>
              </w:rPr>
              <w:t>Учебная</w:t>
            </w:r>
            <w:r>
              <w:rPr>
                <w:spacing w:val="-5"/>
                <w:sz w:val="24"/>
              </w:rPr>
              <w:t xml:space="preserve"> </w:t>
            </w:r>
            <w:r>
              <w:rPr>
                <w:spacing w:val="-2"/>
                <w:sz w:val="24"/>
              </w:rPr>
              <w:t>практика</w:t>
            </w:r>
          </w:p>
        </w:tc>
        <w:tc>
          <w:tcPr>
            <w:tcW w:w="850" w:type="dxa"/>
          </w:tcPr>
          <w:p w14:paraId="0C058B9B" w14:textId="77777777" w:rsidR="00A51136" w:rsidRDefault="008D11E0">
            <w:pPr>
              <w:pStyle w:val="TableParagraph"/>
              <w:spacing w:line="258" w:lineRule="exact"/>
              <w:ind w:left="11" w:right="3"/>
              <w:jc w:val="center"/>
              <w:rPr>
                <w:sz w:val="24"/>
              </w:rPr>
            </w:pPr>
            <w:r>
              <w:rPr>
                <w:spacing w:val="-5"/>
                <w:sz w:val="24"/>
              </w:rPr>
              <w:t>108</w:t>
            </w:r>
          </w:p>
        </w:tc>
        <w:tc>
          <w:tcPr>
            <w:tcW w:w="850" w:type="dxa"/>
          </w:tcPr>
          <w:p w14:paraId="4BC9697D" w14:textId="77777777" w:rsidR="00A51136" w:rsidRDefault="008D11E0">
            <w:pPr>
              <w:pStyle w:val="TableParagraph"/>
              <w:spacing w:line="258" w:lineRule="exact"/>
              <w:ind w:left="11" w:right="4"/>
              <w:jc w:val="center"/>
              <w:rPr>
                <w:sz w:val="24"/>
              </w:rPr>
            </w:pPr>
            <w:r>
              <w:rPr>
                <w:spacing w:val="-5"/>
                <w:sz w:val="24"/>
              </w:rPr>
              <w:t>108</w:t>
            </w:r>
          </w:p>
        </w:tc>
        <w:tc>
          <w:tcPr>
            <w:tcW w:w="1417" w:type="dxa"/>
          </w:tcPr>
          <w:p w14:paraId="08E0B263" w14:textId="77777777" w:rsidR="00A51136" w:rsidRDefault="00A51136">
            <w:pPr>
              <w:pStyle w:val="TableParagraph"/>
              <w:rPr>
                <w:sz w:val="20"/>
              </w:rPr>
            </w:pPr>
          </w:p>
        </w:tc>
        <w:tc>
          <w:tcPr>
            <w:tcW w:w="994" w:type="dxa"/>
          </w:tcPr>
          <w:p w14:paraId="2F282881" w14:textId="77777777" w:rsidR="00A51136" w:rsidRDefault="00A51136">
            <w:pPr>
              <w:pStyle w:val="TableParagraph"/>
              <w:rPr>
                <w:sz w:val="20"/>
              </w:rPr>
            </w:pPr>
          </w:p>
        </w:tc>
        <w:tc>
          <w:tcPr>
            <w:tcW w:w="990" w:type="dxa"/>
          </w:tcPr>
          <w:p w14:paraId="32A69A9B" w14:textId="77777777" w:rsidR="00A51136" w:rsidRDefault="008D11E0">
            <w:pPr>
              <w:pStyle w:val="TableParagraph"/>
              <w:spacing w:line="258" w:lineRule="exact"/>
              <w:ind w:left="10"/>
              <w:jc w:val="center"/>
              <w:rPr>
                <w:sz w:val="24"/>
              </w:rPr>
            </w:pPr>
            <w:r>
              <w:rPr>
                <w:spacing w:val="-5"/>
                <w:sz w:val="24"/>
              </w:rPr>
              <w:t>108</w:t>
            </w:r>
          </w:p>
        </w:tc>
        <w:tc>
          <w:tcPr>
            <w:tcW w:w="994" w:type="dxa"/>
          </w:tcPr>
          <w:p w14:paraId="3C85F98F" w14:textId="77777777" w:rsidR="00A51136" w:rsidRDefault="00A51136">
            <w:pPr>
              <w:pStyle w:val="TableParagraph"/>
              <w:rPr>
                <w:sz w:val="20"/>
              </w:rPr>
            </w:pPr>
          </w:p>
        </w:tc>
        <w:tc>
          <w:tcPr>
            <w:tcW w:w="995" w:type="dxa"/>
          </w:tcPr>
          <w:p w14:paraId="7AC3C733" w14:textId="77777777" w:rsidR="00A51136" w:rsidRDefault="008D11E0">
            <w:pPr>
              <w:pStyle w:val="TableParagraph"/>
              <w:spacing w:before="10"/>
              <w:ind w:left="5" w:right="8"/>
              <w:jc w:val="center"/>
              <w:rPr>
                <w:sz w:val="21"/>
              </w:rPr>
            </w:pPr>
            <w:proofErr w:type="spellStart"/>
            <w:r>
              <w:rPr>
                <w:spacing w:val="-5"/>
                <w:sz w:val="21"/>
              </w:rPr>
              <w:t>дз</w:t>
            </w:r>
            <w:proofErr w:type="spellEnd"/>
          </w:p>
        </w:tc>
        <w:tc>
          <w:tcPr>
            <w:tcW w:w="884" w:type="dxa"/>
          </w:tcPr>
          <w:p w14:paraId="43BDF114" w14:textId="77777777" w:rsidR="00A51136" w:rsidRDefault="00A51136">
            <w:pPr>
              <w:pStyle w:val="TableParagraph"/>
              <w:rPr>
                <w:sz w:val="20"/>
              </w:rPr>
            </w:pPr>
          </w:p>
        </w:tc>
      </w:tr>
      <w:tr w:rsidR="00A51136" w14:paraId="4C66EDC5" w14:textId="77777777">
        <w:trPr>
          <w:trHeight w:val="273"/>
        </w:trPr>
        <w:tc>
          <w:tcPr>
            <w:tcW w:w="1377" w:type="dxa"/>
            <w:gridSpan w:val="2"/>
          </w:tcPr>
          <w:p w14:paraId="046E279B" w14:textId="77777777" w:rsidR="00A51136" w:rsidRDefault="008D11E0">
            <w:pPr>
              <w:pStyle w:val="TableParagraph"/>
              <w:spacing w:line="254" w:lineRule="exact"/>
              <w:ind w:left="4"/>
              <w:rPr>
                <w:sz w:val="24"/>
              </w:rPr>
            </w:pPr>
            <w:r>
              <w:rPr>
                <w:spacing w:val="-2"/>
                <w:sz w:val="24"/>
              </w:rPr>
              <w:t>ПП.01</w:t>
            </w:r>
          </w:p>
        </w:tc>
        <w:tc>
          <w:tcPr>
            <w:tcW w:w="5782" w:type="dxa"/>
            <w:gridSpan w:val="3"/>
          </w:tcPr>
          <w:p w14:paraId="10F20FCC" w14:textId="77777777" w:rsidR="00A51136" w:rsidRDefault="008D11E0">
            <w:pPr>
              <w:pStyle w:val="TableParagraph"/>
              <w:spacing w:line="254" w:lineRule="exact"/>
              <w:ind w:left="5"/>
              <w:rPr>
                <w:sz w:val="24"/>
              </w:rPr>
            </w:pPr>
            <w:r>
              <w:rPr>
                <w:sz w:val="24"/>
              </w:rPr>
              <w:t>Производственная</w:t>
            </w:r>
            <w:r>
              <w:rPr>
                <w:spacing w:val="-4"/>
                <w:sz w:val="24"/>
              </w:rPr>
              <w:t xml:space="preserve"> </w:t>
            </w:r>
            <w:r>
              <w:rPr>
                <w:spacing w:val="-2"/>
                <w:sz w:val="24"/>
              </w:rPr>
              <w:t>практика</w:t>
            </w:r>
          </w:p>
        </w:tc>
        <w:tc>
          <w:tcPr>
            <w:tcW w:w="850" w:type="dxa"/>
          </w:tcPr>
          <w:p w14:paraId="3154B836" w14:textId="77777777" w:rsidR="00A51136" w:rsidRDefault="008D11E0">
            <w:pPr>
              <w:pStyle w:val="TableParagraph"/>
              <w:spacing w:line="254" w:lineRule="exact"/>
              <w:ind w:left="11" w:right="3"/>
              <w:jc w:val="center"/>
              <w:rPr>
                <w:sz w:val="24"/>
              </w:rPr>
            </w:pPr>
            <w:r>
              <w:rPr>
                <w:spacing w:val="-5"/>
                <w:sz w:val="24"/>
              </w:rPr>
              <w:t>252</w:t>
            </w:r>
          </w:p>
        </w:tc>
        <w:tc>
          <w:tcPr>
            <w:tcW w:w="850" w:type="dxa"/>
          </w:tcPr>
          <w:p w14:paraId="1A2BC4D0" w14:textId="77777777" w:rsidR="00A51136" w:rsidRDefault="008D11E0">
            <w:pPr>
              <w:pStyle w:val="TableParagraph"/>
              <w:spacing w:line="254" w:lineRule="exact"/>
              <w:ind w:left="11" w:right="4"/>
              <w:jc w:val="center"/>
              <w:rPr>
                <w:sz w:val="24"/>
              </w:rPr>
            </w:pPr>
            <w:r>
              <w:rPr>
                <w:spacing w:val="-5"/>
                <w:sz w:val="24"/>
              </w:rPr>
              <w:t>252</w:t>
            </w:r>
          </w:p>
        </w:tc>
        <w:tc>
          <w:tcPr>
            <w:tcW w:w="1417" w:type="dxa"/>
          </w:tcPr>
          <w:p w14:paraId="1C2A2732" w14:textId="77777777" w:rsidR="00A51136" w:rsidRDefault="00A51136">
            <w:pPr>
              <w:pStyle w:val="TableParagraph"/>
              <w:rPr>
                <w:sz w:val="20"/>
              </w:rPr>
            </w:pPr>
          </w:p>
        </w:tc>
        <w:tc>
          <w:tcPr>
            <w:tcW w:w="994" w:type="dxa"/>
          </w:tcPr>
          <w:p w14:paraId="182E7585" w14:textId="77777777" w:rsidR="00A51136" w:rsidRDefault="00A51136">
            <w:pPr>
              <w:pStyle w:val="TableParagraph"/>
              <w:rPr>
                <w:sz w:val="20"/>
              </w:rPr>
            </w:pPr>
          </w:p>
        </w:tc>
        <w:tc>
          <w:tcPr>
            <w:tcW w:w="990" w:type="dxa"/>
          </w:tcPr>
          <w:p w14:paraId="495F2650" w14:textId="77777777" w:rsidR="00A51136" w:rsidRDefault="008D11E0">
            <w:pPr>
              <w:pStyle w:val="TableParagraph"/>
              <w:spacing w:line="254" w:lineRule="exact"/>
              <w:ind w:left="10"/>
              <w:jc w:val="center"/>
              <w:rPr>
                <w:sz w:val="24"/>
              </w:rPr>
            </w:pPr>
            <w:r>
              <w:rPr>
                <w:spacing w:val="-5"/>
                <w:sz w:val="24"/>
              </w:rPr>
              <w:t>252</w:t>
            </w:r>
          </w:p>
        </w:tc>
        <w:tc>
          <w:tcPr>
            <w:tcW w:w="994" w:type="dxa"/>
          </w:tcPr>
          <w:p w14:paraId="624DB156" w14:textId="77777777" w:rsidR="00A51136" w:rsidRDefault="00A51136">
            <w:pPr>
              <w:pStyle w:val="TableParagraph"/>
              <w:rPr>
                <w:sz w:val="20"/>
              </w:rPr>
            </w:pPr>
          </w:p>
        </w:tc>
        <w:tc>
          <w:tcPr>
            <w:tcW w:w="995" w:type="dxa"/>
          </w:tcPr>
          <w:p w14:paraId="59992E1F" w14:textId="77777777" w:rsidR="00A51136" w:rsidRDefault="008D11E0">
            <w:pPr>
              <w:pStyle w:val="TableParagraph"/>
              <w:spacing w:line="232" w:lineRule="exact"/>
              <w:ind w:left="5" w:right="8"/>
              <w:jc w:val="center"/>
              <w:rPr>
                <w:sz w:val="21"/>
              </w:rPr>
            </w:pPr>
            <w:proofErr w:type="spellStart"/>
            <w:r>
              <w:rPr>
                <w:spacing w:val="-5"/>
                <w:sz w:val="21"/>
              </w:rPr>
              <w:t>дз</w:t>
            </w:r>
            <w:proofErr w:type="spellEnd"/>
          </w:p>
        </w:tc>
        <w:tc>
          <w:tcPr>
            <w:tcW w:w="884" w:type="dxa"/>
          </w:tcPr>
          <w:p w14:paraId="648B3B18" w14:textId="77777777" w:rsidR="00A51136" w:rsidRDefault="00A51136">
            <w:pPr>
              <w:pStyle w:val="TableParagraph"/>
              <w:rPr>
                <w:sz w:val="20"/>
              </w:rPr>
            </w:pPr>
          </w:p>
        </w:tc>
      </w:tr>
      <w:tr w:rsidR="00A51136" w14:paraId="6E0F63F2" w14:textId="77777777">
        <w:trPr>
          <w:trHeight w:val="277"/>
        </w:trPr>
        <w:tc>
          <w:tcPr>
            <w:tcW w:w="1377" w:type="dxa"/>
            <w:gridSpan w:val="2"/>
          </w:tcPr>
          <w:p w14:paraId="23BC878B" w14:textId="77777777" w:rsidR="00A51136" w:rsidRDefault="008D11E0">
            <w:pPr>
              <w:pStyle w:val="TableParagraph"/>
              <w:spacing w:line="258" w:lineRule="exact"/>
              <w:ind w:left="4"/>
              <w:rPr>
                <w:sz w:val="24"/>
              </w:rPr>
            </w:pPr>
            <w:r>
              <w:rPr>
                <w:spacing w:val="-2"/>
                <w:sz w:val="24"/>
              </w:rPr>
              <w:t>ПМ.02</w:t>
            </w:r>
          </w:p>
        </w:tc>
        <w:tc>
          <w:tcPr>
            <w:tcW w:w="5782" w:type="dxa"/>
            <w:gridSpan w:val="3"/>
          </w:tcPr>
          <w:p w14:paraId="12A8A555" w14:textId="77777777" w:rsidR="00A51136" w:rsidRDefault="008D11E0">
            <w:pPr>
              <w:pStyle w:val="TableParagraph"/>
              <w:spacing w:line="258" w:lineRule="exact"/>
              <w:ind w:left="5"/>
              <w:rPr>
                <w:sz w:val="24"/>
              </w:rPr>
            </w:pPr>
            <w:r>
              <w:rPr>
                <w:sz w:val="24"/>
              </w:rPr>
              <w:t>Подготовка</w:t>
            </w:r>
            <w:r>
              <w:rPr>
                <w:spacing w:val="-5"/>
                <w:sz w:val="24"/>
              </w:rPr>
              <w:t xml:space="preserve"> </w:t>
            </w:r>
            <w:r>
              <w:rPr>
                <w:sz w:val="24"/>
              </w:rPr>
              <w:t>интерфейсной</w:t>
            </w:r>
            <w:r>
              <w:rPr>
                <w:spacing w:val="-6"/>
                <w:sz w:val="24"/>
              </w:rPr>
              <w:t xml:space="preserve"> </w:t>
            </w:r>
            <w:r>
              <w:rPr>
                <w:spacing w:val="-2"/>
                <w:sz w:val="24"/>
              </w:rPr>
              <w:t>графики</w:t>
            </w:r>
          </w:p>
        </w:tc>
        <w:tc>
          <w:tcPr>
            <w:tcW w:w="850" w:type="dxa"/>
          </w:tcPr>
          <w:p w14:paraId="6ADB6C71" w14:textId="77777777" w:rsidR="00A51136" w:rsidRDefault="008D11E0">
            <w:pPr>
              <w:pStyle w:val="TableParagraph"/>
              <w:spacing w:line="258" w:lineRule="exact"/>
              <w:ind w:left="11" w:right="8"/>
              <w:jc w:val="center"/>
              <w:rPr>
                <w:b/>
                <w:sz w:val="23"/>
              </w:rPr>
            </w:pPr>
            <w:r>
              <w:rPr>
                <w:b/>
                <w:spacing w:val="-5"/>
                <w:sz w:val="23"/>
              </w:rPr>
              <w:t>372</w:t>
            </w:r>
          </w:p>
        </w:tc>
        <w:tc>
          <w:tcPr>
            <w:tcW w:w="850" w:type="dxa"/>
          </w:tcPr>
          <w:p w14:paraId="7EDC1E96" w14:textId="77777777" w:rsidR="00A51136" w:rsidRDefault="00A51136">
            <w:pPr>
              <w:pStyle w:val="TableParagraph"/>
              <w:rPr>
                <w:sz w:val="20"/>
              </w:rPr>
            </w:pPr>
          </w:p>
        </w:tc>
        <w:tc>
          <w:tcPr>
            <w:tcW w:w="1417" w:type="dxa"/>
          </w:tcPr>
          <w:p w14:paraId="5D8E644A" w14:textId="77777777" w:rsidR="00A51136" w:rsidRDefault="00A51136">
            <w:pPr>
              <w:pStyle w:val="TableParagraph"/>
              <w:rPr>
                <w:sz w:val="20"/>
              </w:rPr>
            </w:pPr>
          </w:p>
        </w:tc>
        <w:tc>
          <w:tcPr>
            <w:tcW w:w="994" w:type="dxa"/>
          </w:tcPr>
          <w:p w14:paraId="3AAA5834" w14:textId="77777777" w:rsidR="00A51136" w:rsidRDefault="00A51136">
            <w:pPr>
              <w:pStyle w:val="TableParagraph"/>
              <w:rPr>
                <w:sz w:val="20"/>
              </w:rPr>
            </w:pPr>
          </w:p>
        </w:tc>
        <w:tc>
          <w:tcPr>
            <w:tcW w:w="990" w:type="dxa"/>
          </w:tcPr>
          <w:p w14:paraId="34069D41" w14:textId="77777777" w:rsidR="00A51136" w:rsidRDefault="00A51136">
            <w:pPr>
              <w:pStyle w:val="TableParagraph"/>
              <w:rPr>
                <w:sz w:val="20"/>
              </w:rPr>
            </w:pPr>
          </w:p>
        </w:tc>
        <w:tc>
          <w:tcPr>
            <w:tcW w:w="994" w:type="dxa"/>
          </w:tcPr>
          <w:p w14:paraId="7CCBA2B2" w14:textId="77777777" w:rsidR="00A51136" w:rsidRDefault="008D11E0">
            <w:pPr>
              <w:pStyle w:val="TableParagraph"/>
              <w:spacing w:line="256" w:lineRule="exact"/>
              <w:ind w:right="370"/>
              <w:jc w:val="right"/>
              <w:rPr>
                <w:sz w:val="23"/>
              </w:rPr>
            </w:pPr>
            <w:r>
              <w:rPr>
                <w:spacing w:val="-5"/>
                <w:sz w:val="23"/>
              </w:rPr>
              <w:t>10</w:t>
            </w:r>
          </w:p>
        </w:tc>
        <w:tc>
          <w:tcPr>
            <w:tcW w:w="995" w:type="dxa"/>
          </w:tcPr>
          <w:p w14:paraId="2B2D8FEF" w14:textId="77777777" w:rsidR="00A51136" w:rsidRDefault="008D11E0">
            <w:pPr>
              <w:pStyle w:val="TableParagraph"/>
              <w:spacing w:line="258" w:lineRule="exact"/>
              <w:ind w:left="5" w:right="5"/>
              <w:jc w:val="center"/>
              <w:rPr>
                <w:sz w:val="24"/>
              </w:rPr>
            </w:pPr>
            <w:proofErr w:type="spellStart"/>
            <w:r>
              <w:rPr>
                <w:spacing w:val="-4"/>
                <w:sz w:val="24"/>
              </w:rPr>
              <w:t>Экзкв</w:t>
            </w:r>
            <w:proofErr w:type="spellEnd"/>
          </w:p>
        </w:tc>
        <w:tc>
          <w:tcPr>
            <w:tcW w:w="884" w:type="dxa"/>
          </w:tcPr>
          <w:p w14:paraId="0DF794AD" w14:textId="77777777" w:rsidR="00A51136" w:rsidRDefault="00A51136">
            <w:pPr>
              <w:pStyle w:val="TableParagraph"/>
              <w:rPr>
                <w:sz w:val="20"/>
              </w:rPr>
            </w:pPr>
          </w:p>
        </w:tc>
      </w:tr>
      <w:tr w:rsidR="00A51136" w14:paraId="20130D21" w14:textId="77777777">
        <w:trPr>
          <w:trHeight w:val="551"/>
        </w:trPr>
        <w:tc>
          <w:tcPr>
            <w:tcW w:w="1377" w:type="dxa"/>
            <w:gridSpan w:val="2"/>
          </w:tcPr>
          <w:p w14:paraId="5F7A3678" w14:textId="77777777" w:rsidR="00A51136" w:rsidRDefault="008D11E0">
            <w:pPr>
              <w:pStyle w:val="TableParagraph"/>
              <w:spacing w:line="268" w:lineRule="exact"/>
              <w:ind w:left="4"/>
              <w:rPr>
                <w:sz w:val="24"/>
              </w:rPr>
            </w:pPr>
            <w:r>
              <w:rPr>
                <w:spacing w:val="-2"/>
                <w:sz w:val="24"/>
              </w:rPr>
              <w:t>МДК.02.01</w:t>
            </w:r>
          </w:p>
        </w:tc>
        <w:tc>
          <w:tcPr>
            <w:tcW w:w="5782" w:type="dxa"/>
            <w:gridSpan w:val="3"/>
          </w:tcPr>
          <w:p w14:paraId="06C95815" w14:textId="4B253739" w:rsidR="00A51136" w:rsidRDefault="00B255F0" w:rsidP="00B255F0">
            <w:pPr>
              <w:pStyle w:val="TableParagraph"/>
              <w:spacing w:line="267" w:lineRule="exact"/>
              <w:ind w:left="5"/>
              <w:rPr>
                <w:sz w:val="24"/>
              </w:rPr>
            </w:pPr>
            <w:r>
              <w:rPr>
                <w:sz w:val="24"/>
              </w:rPr>
              <w:t>Создание визуального дизайна элементов графического пользовательского интерфейса</w:t>
            </w:r>
          </w:p>
        </w:tc>
        <w:tc>
          <w:tcPr>
            <w:tcW w:w="850" w:type="dxa"/>
          </w:tcPr>
          <w:p w14:paraId="7544D081" w14:textId="3E9FF847" w:rsidR="00A51136" w:rsidRDefault="00B255F0">
            <w:pPr>
              <w:pStyle w:val="TableParagraph"/>
              <w:spacing w:line="268" w:lineRule="exact"/>
              <w:ind w:left="11" w:right="3"/>
              <w:jc w:val="center"/>
              <w:rPr>
                <w:sz w:val="24"/>
              </w:rPr>
            </w:pPr>
            <w:r>
              <w:rPr>
                <w:spacing w:val="-5"/>
                <w:sz w:val="24"/>
              </w:rPr>
              <w:t>84</w:t>
            </w:r>
          </w:p>
        </w:tc>
        <w:tc>
          <w:tcPr>
            <w:tcW w:w="850" w:type="dxa"/>
          </w:tcPr>
          <w:p w14:paraId="6BFFCB83" w14:textId="3EEA02A2" w:rsidR="00A51136" w:rsidRDefault="00B255F0" w:rsidP="00B255F0">
            <w:pPr>
              <w:pStyle w:val="TableParagraph"/>
              <w:jc w:val="center"/>
            </w:pPr>
            <w:r>
              <w:t>40</w:t>
            </w:r>
          </w:p>
        </w:tc>
        <w:tc>
          <w:tcPr>
            <w:tcW w:w="1417" w:type="dxa"/>
          </w:tcPr>
          <w:p w14:paraId="4F2F5B19" w14:textId="21742BA8" w:rsidR="00A51136" w:rsidRDefault="00B255F0" w:rsidP="00B255F0">
            <w:pPr>
              <w:pStyle w:val="TableParagraph"/>
              <w:jc w:val="center"/>
            </w:pPr>
            <w:r>
              <w:t>44</w:t>
            </w:r>
          </w:p>
        </w:tc>
        <w:tc>
          <w:tcPr>
            <w:tcW w:w="994" w:type="dxa"/>
          </w:tcPr>
          <w:p w14:paraId="66C6A752" w14:textId="364DB66C" w:rsidR="00A51136" w:rsidRDefault="00B255F0" w:rsidP="00B255F0">
            <w:pPr>
              <w:pStyle w:val="TableParagraph"/>
              <w:jc w:val="center"/>
            </w:pPr>
            <w:r>
              <w:t>40</w:t>
            </w:r>
          </w:p>
        </w:tc>
        <w:tc>
          <w:tcPr>
            <w:tcW w:w="990" w:type="dxa"/>
          </w:tcPr>
          <w:p w14:paraId="6E0DDB70" w14:textId="77777777" w:rsidR="00A51136" w:rsidRDefault="00A51136">
            <w:pPr>
              <w:pStyle w:val="TableParagraph"/>
            </w:pPr>
          </w:p>
        </w:tc>
        <w:tc>
          <w:tcPr>
            <w:tcW w:w="994" w:type="dxa"/>
          </w:tcPr>
          <w:p w14:paraId="24A8520C" w14:textId="77777777" w:rsidR="00A51136" w:rsidRDefault="00A51136">
            <w:pPr>
              <w:pStyle w:val="TableParagraph"/>
            </w:pPr>
          </w:p>
        </w:tc>
        <w:tc>
          <w:tcPr>
            <w:tcW w:w="995" w:type="dxa"/>
          </w:tcPr>
          <w:p w14:paraId="686061A9" w14:textId="77777777" w:rsidR="00A51136" w:rsidRDefault="008D11E0">
            <w:pPr>
              <w:pStyle w:val="TableParagraph"/>
              <w:spacing w:line="268" w:lineRule="exact"/>
              <w:ind w:left="7" w:right="5"/>
              <w:jc w:val="center"/>
              <w:rPr>
                <w:sz w:val="24"/>
              </w:rPr>
            </w:pPr>
            <w:proofErr w:type="spellStart"/>
            <w:r>
              <w:rPr>
                <w:spacing w:val="-5"/>
                <w:sz w:val="24"/>
              </w:rPr>
              <w:t>экз</w:t>
            </w:r>
            <w:proofErr w:type="spellEnd"/>
          </w:p>
        </w:tc>
        <w:tc>
          <w:tcPr>
            <w:tcW w:w="884" w:type="dxa"/>
          </w:tcPr>
          <w:p w14:paraId="548F7F4A" w14:textId="77777777" w:rsidR="00A51136" w:rsidRDefault="00A51136">
            <w:pPr>
              <w:pStyle w:val="TableParagraph"/>
            </w:pPr>
          </w:p>
        </w:tc>
      </w:tr>
      <w:tr w:rsidR="00B255F0" w14:paraId="258FDF4A" w14:textId="77777777">
        <w:trPr>
          <w:trHeight w:val="551"/>
        </w:trPr>
        <w:tc>
          <w:tcPr>
            <w:tcW w:w="1377" w:type="dxa"/>
            <w:gridSpan w:val="2"/>
          </w:tcPr>
          <w:p w14:paraId="1F519DD3" w14:textId="17094372" w:rsidR="00B255F0" w:rsidRDefault="00B255F0">
            <w:pPr>
              <w:pStyle w:val="TableParagraph"/>
              <w:spacing w:line="268" w:lineRule="exact"/>
              <w:ind w:left="4"/>
              <w:rPr>
                <w:spacing w:val="-2"/>
                <w:sz w:val="24"/>
              </w:rPr>
            </w:pPr>
            <w:r>
              <w:rPr>
                <w:spacing w:val="-2"/>
                <w:sz w:val="24"/>
              </w:rPr>
              <w:t>МДК.02.02</w:t>
            </w:r>
          </w:p>
        </w:tc>
        <w:tc>
          <w:tcPr>
            <w:tcW w:w="5782" w:type="dxa"/>
            <w:gridSpan w:val="3"/>
          </w:tcPr>
          <w:p w14:paraId="19205ECD" w14:textId="7672B3C9" w:rsidR="00B255F0" w:rsidRPr="00B255F0" w:rsidRDefault="00B255F0" w:rsidP="00B255F0">
            <w:pPr>
              <w:pStyle w:val="TableParagraph"/>
              <w:spacing w:line="267" w:lineRule="exact"/>
              <w:ind w:left="5"/>
              <w:rPr>
                <w:sz w:val="24"/>
                <w:szCs w:val="24"/>
              </w:rPr>
            </w:pPr>
            <w:r w:rsidRPr="00B255F0">
              <w:rPr>
                <w:sz w:val="24"/>
                <w:szCs w:val="24"/>
              </w:rPr>
              <w:t>Подготовка графических материалов для включения в графический пользовательский интерфейс</w:t>
            </w:r>
          </w:p>
        </w:tc>
        <w:tc>
          <w:tcPr>
            <w:tcW w:w="850" w:type="dxa"/>
          </w:tcPr>
          <w:p w14:paraId="09E1AC54" w14:textId="1196DA9C" w:rsidR="00B255F0" w:rsidRDefault="00B255F0">
            <w:pPr>
              <w:pStyle w:val="TableParagraph"/>
              <w:spacing w:line="268" w:lineRule="exact"/>
              <w:ind w:left="11" w:right="3"/>
              <w:jc w:val="center"/>
              <w:rPr>
                <w:spacing w:val="-5"/>
                <w:sz w:val="24"/>
              </w:rPr>
            </w:pPr>
            <w:r>
              <w:rPr>
                <w:spacing w:val="-5"/>
                <w:sz w:val="24"/>
              </w:rPr>
              <w:t>36</w:t>
            </w:r>
          </w:p>
        </w:tc>
        <w:tc>
          <w:tcPr>
            <w:tcW w:w="850" w:type="dxa"/>
          </w:tcPr>
          <w:p w14:paraId="319CBB6D" w14:textId="29C1EC5D" w:rsidR="00B255F0" w:rsidRDefault="00B255F0" w:rsidP="00B255F0">
            <w:pPr>
              <w:pStyle w:val="TableParagraph"/>
              <w:jc w:val="center"/>
            </w:pPr>
            <w:r>
              <w:t>16</w:t>
            </w:r>
          </w:p>
        </w:tc>
        <w:tc>
          <w:tcPr>
            <w:tcW w:w="1417" w:type="dxa"/>
          </w:tcPr>
          <w:p w14:paraId="64CF252E" w14:textId="715D3489" w:rsidR="00B255F0" w:rsidRDefault="00B255F0" w:rsidP="00B255F0">
            <w:pPr>
              <w:pStyle w:val="TableParagraph"/>
              <w:jc w:val="center"/>
            </w:pPr>
            <w:r>
              <w:t>20</w:t>
            </w:r>
          </w:p>
        </w:tc>
        <w:tc>
          <w:tcPr>
            <w:tcW w:w="994" w:type="dxa"/>
          </w:tcPr>
          <w:p w14:paraId="79D234B8" w14:textId="09E2D07C" w:rsidR="00B255F0" w:rsidRDefault="00B255F0" w:rsidP="00B255F0">
            <w:pPr>
              <w:pStyle w:val="TableParagraph"/>
              <w:jc w:val="center"/>
            </w:pPr>
            <w:r>
              <w:t>20</w:t>
            </w:r>
          </w:p>
        </w:tc>
        <w:tc>
          <w:tcPr>
            <w:tcW w:w="990" w:type="dxa"/>
          </w:tcPr>
          <w:p w14:paraId="103D5CF9" w14:textId="77777777" w:rsidR="00B255F0" w:rsidRDefault="00B255F0">
            <w:pPr>
              <w:pStyle w:val="TableParagraph"/>
            </w:pPr>
          </w:p>
        </w:tc>
        <w:tc>
          <w:tcPr>
            <w:tcW w:w="994" w:type="dxa"/>
          </w:tcPr>
          <w:p w14:paraId="1D24861D" w14:textId="77777777" w:rsidR="00B255F0" w:rsidRDefault="00B255F0">
            <w:pPr>
              <w:pStyle w:val="TableParagraph"/>
            </w:pPr>
          </w:p>
        </w:tc>
        <w:tc>
          <w:tcPr>
            <w:tcW w:w="995" w:type="dxa"/>
          </w:tcPr>
          <w:p w14:paraId="1D39CF38" w14:textId="77777777" w:rsidR="00B255F0" w:rsidRDefault="00B255F0">
            <w:pPr>
              <w:pStyle w:val="TableParagraph"/>
              <w:spacing w:line="268" w:lineRule="exact"/>
              <w:ind w:left="7" w:right="5"/>
              <w:jc w:val="center"/>
              <w:rPr>
                <w:spacing w:val="-5"/>
                <w:sz w:val="24"/>
              </w:rPr>
            </w:pPr>
          </w:p>
        </w:tc>
        <w:tc>
          <w:tcPr>
            <w:tcW w:w="884" w:type="dxa"/>
          </w:tcPr>
          <w:p w14:paraId="4DCF5229" w14:textId="77777777" w:rsidR="00B255F0" w:rsidRDefault="00B255F0">
            <w:pPr>
              <w:pStyle w:val="TableParagraph"/>
            </w:pPr>
          </w:p>
        </w:tc>
      </w:tr>
      <w:tr w:rsidR="00A51136" w14:paraId="5BEFE42B" w14:textId="77777777">
        <w:trPr>
          <w:trHeight w:val="273"/>
        </w:trPr>
        <w:tc>
          <w:tcPr>
            <w:tcW w:w="1377" w:type="dxa"/>
            <w:gridSpan w:val="2"/>
          </w:tcPr>
          <w:p w14:paraId="15EB7D43" w14:textId="6342A511" w:rsidR="00A51136" w:rsidRDefault="008D11E0">
            <w:pPr>
              <w:pStyle w:val="TableParagraph"/>
              <w:spacing w:line="253" w:lineRule="exact"/>
              <w:ind w:left="4"/>
              <w:rPr>
                <w:sz w:val="24"/>
              </w:rPr>
            </w:pPr>
            <w:r>
              <w:rPr>
                <w:spacing w:val="-2"/>
                <w:sz w:val="24"/>
              </w:rPr>
              <w:t>УП.0</w:t>
            </w:r>
            <w:r w:rsidR="00B74104">
              <w:rPr>
                <w:spacing w:val="-2"/>
                <w:sz w:val="24"/>
              </w:rPr>
              <w:t>2</w:t>
            </w:r>
          </w:p>
        </w:tc>
        <w:tc>
          <w:tcPr>
            <w:tcW w:w="5782" w:type="dxa"/>
            <w:gridSpan w:val="3"/>
          </w:tcPr>
          <w:p w14:paraId="063137C1" w14:textId="77777777" w:rsidR="00A51136" w:rsidRDefault="008D11E0">
            <w:pPr>
              <w:pStyle w:val="TableParagraph"/>
              <w:spacing w:line="253" w:lineRule="exact"/>
              <w:ind w:left="5"/>
              <w:rPr>
                <w:sz w:val="24"/>
              </w:rPr>
            </w:pPr>
            <w:r>
              <w:rPr>
                <w:sz w:val="24"/>
              </w:rPr>
              <w:t>Учебная</w:t>
            </w:r>
            <w:r>
              <w:rPr>
                <w:spacing w:val="-5"/>
                <w:sz w:val="24"/>
              </w:rPr>
              <w:t xml:space="preserve"> </w:t>
            </w:r>
            <w:r>
              <w:rPr>
                <w:spacing w:val="-2"/>
                <w:sz w:val="24"/>
              </w:rPr>
              <w:t>практика</w:t>
            </w:r>
          </w:p>
        </w:tc>
        <w:tc>
          <w:tcPr>
            <w:tcW w:w="850" w:type="dxa"/>
          </w:tcPr>
          <w:p w14:paraId="2934945F" w14:textId="77777777" w:rsidR="00A51136" w:rsidRDefault="008D11E0">
            <w:pPr>
              <w:pStyle w:val="TableParagraph"/>
              <w:spacing w:line="253" w:lineRule="exact"/>
              <w:ind w:left="11" w:right="3"/>
              <w:jc w:val="center"/>
              <w:rPr>
                <w:sz w:val="24"/>
              </w:rPr>
            </w:pPr>
            <w:r>
              <w:rPr>
                <w:spacing w:val="-5"/>
                <w:sz w:val="24"/>
              </w:rPr>
              <w:t>108</w:t>
            </w:r>
          </w:p>
        </w:tc>
        <w:tc>
          <w:tcPr>
            <w:tcW w:w="850" w:type="dxa"/>
          </w:tcPr>
          <w:p w14:paraId="612CCF42" w14:textId="77777777" w:rsidR="00A51136" w:rsidRDefault="008D11E0">
            <w:pPr>
              <w:pStyle w:val="TableParagraph"/>
              <w:spacing w:line="253" w:lineRule="exact"/>
              <w:ind w:left="11" w:right="4"/>
              <w:jc w:val="center"/>
              <w:rPr>
                <w:sz w:val="24"/>
              </w:rPr>
            </w:pPr>
            <w:r>
              <w:rPr>
                <w:spacing w:val="-5"/>
                <w:sz w:val="24"/>
              </w:rPr>
              <w:t>144</w:t>
            </w:r>
          </w:p>
        </w:tc>
        <w:tc>
          <w:tcPr>
            <w:tcW w:w="1417" w:type="dxa"/>
          </w:tcPr>
          <w:p w14:paraId="0F181383" w14:textId="77777777" w:rsidR="00A51136" w:rsidRDefault="00A51136">
            <w:pPr>
              <w:pStyle w:val="TableParagraph"/>
              <w:rPr>
                <w:sz w:val="20"/>
              </w:rPr>
            </w:pPr>
          </w:p>
        </w:tc>
        <w:tc>
          <w:tcPr>
            <w:tcW w:w="994" w:type="dxa"/>
          </w:tcPr>
          <w:p w14:paraId="29B137B9" w14:textId="77777777" w:rsidR="00A51136" w:rsidRDefault="00A51136">
            <w:pPr>
              <w:pStyle w:val="TableParagraph"/>
              <w:rPr>
                <w:sz w:val="20"/>
              </w:rPr>
            </w:pPr>
          </w:p>
        </w:tc>
        <w:tc>
          <w:tcPr>
            <w:tcW w:w="990" w:type="dxa"/>
          </w:tcPr>
          <w:p w14:paraId="0EB3715A" w14:textId="77777777" w:rsidR="00A51136" w:rsidRDefault="008D11E0">
            <w:pPr>
              <w:pStyle w:val="TableParagraph"/>
              <w:spacing w:line="253" w:lineRule="exact"/>
              <w:ind w:left="10"/>
              <w:jc w:val="center"/>
              <w:rPr>
                <w:sz w:val="24"/>
              </w:rPr>
            </w:pPr>
            <w:r>
              <w:rPr>
                <w:spacing w:val="-5"/>
                <w:sz w:val="24"/>
              </w:rPr>
              <w:t>144</w:t>
            </w:r>
          </w:p>
        </w:tc>
        <w:tc>
          <w:tcPr>
            <w:tcW w:w="994" w:type="dxa"/>
          </w:tcPr>
          <w:p w14:paraId="15104591" w14:textId="77777777" w:rsidR="00A51136" w:rsidRDefault="00A51136">
            <w:pPr>
              <w:pStyle w:val="TableParagraph"/>
              <w:rPr>
                <w:sz w:val="20"/>
              </w:rPr>
            </w:pPr>
          </w:p>
        </w:tc>
        <w:tc>
          <w:tcPr>
            <w:tcW w:w="995" w:type="dxa"/>
          </w:tcPr>
          <w:p w14:paraId="2C49842C" w14:textId="77777777" w:rsidR="00A51136" w:rsidRDefault="008D11E0">
            <w:pPr>
              <w:pStyle w:val="TableParagraph"/>
              <w:spacing w:before="10"/>
              <w:ind w:left="5" w:right="8"/>
              <w:jc w:val="center"/>
              <w:rPr>
                <w:sz w:val="21"/>
              </w:rPr>
            </w:pPr>
            <w:proofErr w:type="spellStart"/>
            <w:r>
              <w:rPr>
                <w:spacing w:val="-5"/>
                <w:sz w:val="21"/>
              </w:rPr>
              <w:t>дз</w:t>
            </w:r>
            <w:proofErr w:type="spellEnd"/>
          </w:p>
        </w:tc>
        <w:tc>
          <w:tcPr>
            <w:tcW w:w="884" w:type="dxa"/>
          </w:tcPr>
          <w:p w14:paraId="1B60642D" w14:textId="77777777" w:rsidR="00A51136" w:rsidRDefault="00A51136">
            <w:pPr>
              <w:pStyle w:val="TableParagraph"/>
              <w:rPr>
                <w:sz w:val="20"/>
              </w:rPr>
            </w:pPr>
          </w:p>
        </w:tc>
      </w:tr>
      <w:tr w:rsidR="00A51136" w14:paraId="21B3A937" w14:textId="77777777">
        <w:trPr>
          <w:trHeight w:val="278"/>
        </w:trPr>
        <w:tc>
          <w:tcPr>
            <w:tcW w:w="1377" w:type="dxa"/>
            <w:gridSpan w:val="2"/>
          </w:tcPr>
          <w:p w14:paraId="1D112CF3" w14:textId="7C20EA3E" w:rsidR="00A51136" w:rsidRDefault="008D11E0">
            <w:pPr>
              <w:pStyle w:val="TableParagraph"/>
              <w:spacing w:line="258" w:lineRule="exact"/>
              <w:ind w:left="4"/>
              <w:rPr>
                <w:sz w:val="24"/>
              </w:rPr>
            </w:pPr>
            <w:r>
              <w:rPr>
                <w:spacing w:val="-2"/>
                <w:sz w:val="24"/>
              </w:rPr>
              <w:t>ПП.0</w:t>
            </w:r>
            <w:r w:rsidR="00B74104">
              <w:rPr>
                <w:spacing w:val="-2"/>
                <w:sz w:val="24"/>
              </w:rPr>
              <w:t>2</w:t>
            </w:r>
          </w:p>
        </w:tc>
        <w:tc>
          <w:tcPr>
            <w:tcW w:w="5782" w:type="dxa"/>
            <w:gridSpan w:val="3"/>
          </w:tcPr>
          <w:p w14:paraId="36F62C43" w14:textId="77777777" w:rsidR="00A51136" w:rsidRDefault="008D11E0">
            <w:pPr>
              <w:pStyle w:val="TableParagraph"/>
              <w:spacing w:line="258" w:lineRule="exact"/>
              <w:ind w:left="5"/>
              <w:rPr>
                <w:sz w:val="24"/>
              </w:rPr>
            </w:pPr>
            <w:r>
              <w:rPr>
                <w:sz w:val="24"/>
              </w:rPr>
              <w:t>Производственная</w:t>
            </w:r>
            <w:r>
              <w:rPr>
                <w:spacing w:val="-4"/>
                <w:sz w:val="24"/>
              </w:rPr>
              <w:t xml:space="preserve"> </w:t>
            </w:r>
            <w:r>
              <w:rPr>
                <w:spacing w:val="-2"/>
                <w:sz w:val="24"/>
              </w:rPr>
              <w:t>практика</w:t>
            </w:r>
          </w:p>
        </w:tc>
        <w:tc>
          <w:tcPr>
            <w:tcW w:w="850" w:type="dxa"/>
          </w:tcPr>
          <w:p w14:paraId="1D0CD2D8" w14:textId="77777777" w:rsidR="00A51136" w:rsidRDefault="008D11E0">
            <w:pPr>
              <w:pStyle w:val="TableParagraph"/>
              <w:spacing w:line="258" w:lineRule="exact"/>
              <w:ind w:left="11" w:right="3"/>
              <w:jc w:val="center"/>
              <w:rPr>
                <w:sz w:val="24"/>
              </w:rPr>
            </w:pPr>
            <w:r>
              <w:rPr>
                <w:spacing w:val="-5"/>
                <w:sz w:val="24"/>
              </w:rPr>
              <w:t>144</w:t>
            </w:r>
          </w:p>
        </w:tc>
        <w:tc>
          <w:tcPr>
            <w:tcW w:w="850" w:type="dxa"/>
          </w:tcPr>
          <w:p w14:paraId="10016D68" w14:textId="77777777" w:rsidR="00A51136" w:rsidRDefault="008D11E0">
            <w:pPr>
              <w:pStyle w:val="TableParagraph"/>
              <w:spacing w:line="258" w:lineRule="exact"/>
              <w:ind w:left="11" w:right="4"/>
              <w:jc w:val="center"/>
              <w:rPr>
                <w:sz w:val="24"/>
              </w:rPr>
            </w:pPr>
            <w:r>
              <w:rPr>
                <w:spacing w:val="-5"/>
                <w:sz w:val="24"/>
              </w:rPr>
              <w:t>252</w:t>
            </w:r>
          </w:p>
        </w:tc>
        <w:tc>
          <w:tcPr>
            <w:tcW w:w="1417" w:type="dxa"/>
          </w:tcPr>
          <w:p w14:paraId="21CEE675" w14:textId="77777777" w:rsidR="00A51136" w:rsidRDefault="00A51136">
            <w:pPr>
              <w:pStyle w:val="TableParagraph"/>
              <w:rPr>
                <w:sz w:val="20"/>
              </w:rPr>
            </w:pPr>
          </w:p>
        </w:tc>
        <w:tc>
          <w:tcPr>
            <w:tcW w:w="994" w:type="dxa"/>
          </w:tcPr>
          <w:p w14:paraId="196BC869" w14:textId="77777777" w:rsidR="00A51136" w:rsidRDefault="00A51136">
            <w:pPr>
              <w:pStyle w:val="TableParagraph"/>
              <w:rPr>
                <w:sz w:val="20"/>
              </w:rPr>
            </w:pPr>
          </w:p>
        </w:tc>
        <w:tc>
          <w:tcPr>
            <w:tcW w:w="990" w:type="dxa"/>
          </w:tcPr>
          <w:p w14:paraId="56F41692" w14:textId="77777777" w:rsidR="00A51136" w:rsidRDefault="008D11E0">
            <w:pPr>
              <w:pStyle w:val="TableParagraph"/>
              <w:spacing w:line="258" w:lineRule="exact"/>
              <w:ind w:left="10"/>
              <w:jc w:val="center"/>
              <w:rPr>
                <w:sz w:val="24"/>
              </w:rPr>
            </w:pPr>
            <w:r>
              <w:rPr>
                <w:spacing w:val="-5"/>
                <w:sz w:val="24"/>
              </w:rPr>
              <w:t>252</w:t>
            </w:r>
          </w:p>
        </w:tc>
        <w:tc>
          <w:tcPr>
            <w:tcW w:w="994" w:type="dxa"/>
          </w:tcPr>
          <w:p w14:paraId="6D12C23E" w14:textId="77777777" w:rsidR="00A51136" w:rsidRDefault="00A51136">
            <w:pPr>
              <w:pStyle w:val="TableParagraph"/>
              <w:rPr>
                <w:sz w:val="20"/>
              </w:rPr>
            </w:pPr>
          </w:p>
        </w:tc>
        <w:tc>
          <w:tcPr>
            <w:tcW w:w="995" w:type="dxa"/>
          </w:tcPr>
          <w:p w14:paraId="03B2B140" w14:textId="77777777" w:rsidR="00A51136" w:rsidRDefault="008D11E0">
            <w:pPr>
              <w:pStyle w:val="TableParagraph"/>
              <w:spacing w:line="237" w:lineRule="exact"/>
              <w:ind w:left="5" w:right="8"/>
              <w:jc w:val="center"/>
              <w:rPr>
                <w:sz w:val="21"/>
              </w:rPr>
            </w:pPr>
            <w:proofErr w:type="spellStart"/>
            <w:r>
              <w:rPr>
                <w:spacing w:val="-5"/>
                <w:sz w:val="21"/>
              </w:rPr>
              <w:t>дз</w:t>
            </w:r>
            <w:proofErr w:type="spellEnd"/>
          </w:p>
        </w:tc>
        <w:tc>
          <w:tcPr>
            <w:tcW w:w="884" w:type="dxa"/>
          </w:tcPr>
          <w:p w14:paraId="794686F0" w14:textId="77777777" w:rsidR="00A51136" w:rsidRDefault="00A51136">
            <w:pPr>
              <w:pStyle w:val="TableParagraph"/>
              <w:rPr>
                <w:sz w:val="20"/>
              </w:rPr>
            </w:pPr>
          </w:p>
        </w:tc>
      </w:tr>
      <w:tr w:rsidR="00A51136" w14:paraId="1256D248" w14:textId="77777777">
        <w:trPr>
          <w:trHeight w:val="277"/>
        </w:trPr>
        <w:tc>
          <w:tcPr>
            <w:tcW w:w="1377" w:type="dxa"/>
            <w:gridSpan w:val="2"/>
          </w:tcPr>
          <w:p w14:paraId="046F588F" w14:textId="77777777" w:rsidR="00A51136" w:rsidRDefault="008D11E0">
            <w:pPr>
              <w:pStyle w:val="TableParagraph"/>
              <w:spacing w:before="10"/>
              <w:ind w:left="4"/>
              <w:rPr>
                <w:b/>
                <w:sz w:val="21"/>
              </w:rPr>
            </w:pPr>
            <w:r>
              <w:rPr>
                <w:b/>
                <w:spacing w:val="-4"/>
                <w:sz w:val="21"/>
              </w:rPr>
              <w:t>Всего</w:t>
            </w:r>
          </w:p>
        </w:tc>
        <w:tc>
          <w:tcPr>
            <w:tcW w:w="5782" w:type="dxa"/>
            <w:gridSpan w:val="3"/>
          </w:tcPr>
          <w:p w14:paraId="3EA5148E" w14:textId="77777777" w:rsidR="00A51136" w:rsidRDefault="00A51136">
            <w:pPr>
              <w:pStyle w:val="TableParagraph"/>
              <w:rPr>
                <w:sz w:val="20"/>
              </w:rPr>
            </w:pPr>
          </w:p>
        </w:tc>
        <w:tc>
          <w:tcPr>
            <w:tcW w:w="850" w:type="dxa"/>
          </w:tcPr>
          <w:p w14:paraId="5E1264AD" w14:textId="77777777" w:rsidR="00A51136" w:rsidRDefault="008D11E0">
            <w:pPr>
              <w:pStyle w:val="TableParagraph"/>
              <w:spacing w:line="258" w:lineRule="exact"/>
              <w:ind w:left="11" w:right="8"/>
              <w:jc w:val="center"/>
              <w:rPr>
                <w:b/>
                <w:sz w:val="24"/>
              </w:rPr>
            </w:pPr>
            <w:r>
              <w:rPr>
                <w:b/>
                <w:spacing w:val="-4"/>
                <w:sz w:val="24"/>
              </w:rPr>
              <w:t>2808</w:t>
            </w:r>
          </w:p>
        </w:tc>
        <w:tc>
          <w:tcPr>
            <w:tcW w:w="850" w:type="dxa"/>
          </w:tcPr>
          <w:p w14:paraId="02AD1991" w14:textId="77777777" w:rsidR="00A51136" w:rsidRDefault="00A51136">
            <w:pPr>
              <w:pStyle w:val="TableParagraph"/>
              <w:rPr>
                <w:sz w:val="20"/>
              </w:rPr>
            </w:pPr>
          </w:p>
        </w:tc>
        <w:tc>
          <w:tcPr>
            <w:tcW w:w="1417" w:type="dxa"/>
          </w:tcPr>
          <w:p w14:paraId="45BA858D" w14:textId="77777777" w:rsidR="00A51136" w:rsidRDefault="00A51136">
            <w:pPr>
              <w:pStyle w:val="TableParagraph"/>
              <w:rPr>
                <w:sz w:val="20"/>
              </w:rPr>
            </w:pPr>
          </w:p>
        </w:tc>
        <w:tc>
          <w:tcPr>
            <w:tcW w:w="994" w:type="dxa"/>
          </w:tcPr>
          <w:p w14:paraId="1FA23CB5" w14:textId="77777777" w:rsidR="00A51136" w:rsidRDefault="00A51136">
            <w:pPr>
              <w:pStyle w:val="TableParagraph"/>
              <w:rPr>
                <w:sz w:val="20"/>
              </w:rPr>
            </w:pPr>
          </w:p>
        </w:tc>
        <w:tc>
          <w:tcPr>
            <w:tcW w:w="990" w:type="dxa"/>
          </w:tcPr>
          <w:p w14:paraId="2DFFA500" w14:textId="77777777" w:rsidR="00A51136" w:rsidRDefault="00A51136">
            <w:pPr>
              <w:pStyle w:val="TableParagraph"/>
              <w:rPr>
                <w:sz w:val="20"/>
              </w:rPr>
            </w:pPr>
          </w:p>
        </w:tc>
        <w:tc>
          <w:tcPr>
            <w:tcW w:w="994" w:type="dxa"/>
          </w:tcPr>
          <w:p w14:paraId="4369C226" w14:textId="77777777" w:rsidR="00A51136" w:rsidRDefault="00A51136">
            <w:pPr>
              <w:pStyle w:val="TableParagraph"/>
              <w:rPr>
                <w:sz w:val="20"/>
              </w:rPr>
            </w:pPr>
          </w:p>
        </w:tc>
        <w:tc>
          <w:tcPr>
            <w:tcW w:w="995" w:type="dxa"/>
          </w:tcPr>
          <w:p w14:paraId="4B49FAC7" w14:textId="77777777" w:rsidR="00A51136" w:rsidRDefault="00A51136">
            <w:pPr>
              <w:pStyle w:val="TableParagraph"/>
              <w:rPr>
                <w:sz w:val="20"/>
              </w:rPr>
            </w:pPr>
          </w:p>
        </w:tc>
        <w:tc>
          <w:tcPr>
            <w:tcW w:w="884" w:type="dxa"/>
          </w:tcPr>
          <w:p w14:paraId="70268F5D" w14:textId="77777777" w:rsidR="00A51136" w:rsidRDefault="00A51136">
            <w:pPr>
              <w:pStyle w:val="TableParagraph"/>
              <w:rPr>
                <w:sz w:val="20"/>
              </w:rPr>
            </w:pPr>
          </w:p>
        </w:tc>
      </w:tr>
      <w:tr w:rsidR="00A51136" w14:paraId="679B032A" w14:textId="77777777">
        <w:trPr>
          <w:trHeight w:val="273"/>
        </w:trPr>
        <w:tc>
          <w:tcPr>
            <w:tcW w:w="1377" w:type="dxa"/>
            <w:gridSpan w:val="2"/>
          </w:tcPr>
          <w:p w14:paraId="27CDD26C" w14:textId="77777777" w:rsidR="00A51136" w:rsidRDefault="008D11E0">
            <w:pPr>
              <w:pStyle w:val="TableParagraph"/>
              <w:spacing w:before="10"/>
              <w:ind w:left="4"/>
              <w:rPr>
                <w:sz w:val="21"/>
              </w:rPr>
            </w:pPr>
            <w:r>
              <w:rPr>
                <w:spacing w:val="-5"/>
                <w:sz w:val="21"/>
              </w:rPr>
              <w:t>ПА</w:t>
            </w:r>
          </w:p>
        </w:tc>
        <w:tc>
          <w:tcPr>
            <w:tcW w:w="5782" w:type="dxa"/>
            <w:gridSpan w:val="3"/>
          </w:tcPr>
          <w:p w14:paraId="1E0E50E7" w14:textId="77777777" w:rsidR="00A51136" w:rsidRDefault="008D11E0">
            <w:pPr>
              <w:pStyle w:val="TableParagraph"/>
              <w:spacing w:before="10"/>
              <w:ind w:left="1656"/>
              <w:rPr>
                <w:sz w:val="21"/>
              </w:rPr>
            </w:pPr>
            <w:r>
              <w:rPr>
                <w:sz w:val="21"/>
              </w:rPr>
              <w:t>Промежуточная</w:t>
            </w:r>
            <w:r>
              <w:rPr>
                <w:spacing w:val="-10"/>
                <w:sz w:val="21"/>
              </w:rPr>
              <w:t xml:space="preserve"> </w:t>
            </w:r>
            <w:r>
              <w:rPr>
                <w:spacing w:val="-2"/>
                <w:sz w:val="21"/>
              </w:rPr>
              <w:t>аттестация</w:t>
            </w:r>
          </w:p>
        </w:tc>
        <w:tc>
          <w:tcPr>
            <w:tcW w:w="850" w:type="dxa"/>
          </w:tcPr>
          <w:p w14:paraId="26427554" w14:textId="77777777" w:rsidR="00A51136" w:rsidRDefault="008D11E0">
            <w:pPr>
              <w:pStyle w:val="TableParagraph"/>
              <w:spacing w:line="253" w:lineRule="exact"/>
              <w:ind w:left="11" w:right="3"/>
              <w:jc w:val="center"/>
              <w:rPr>
                <w:sz w:val="24"/>
              </w:rPr>
            </w:pPr>
            <w:r>
              <w:rPr>
                <w:spacing w:val="-5"/>
                <w:sz w:val="24"/>
              </w:rPr>
              <w:t>108</w:t>
            </w:r>
          </w:p>
        </w:tc>
        <w:tc>
          <w:tcPr>
            <w:tcW w:w="850" w:type="dxa"/>
          </w:tcPr>
          <w:p w14:paraId="5E9BCEF6" w14:textId="77777777" w:rsidR="00A51136" w:rsidRDefault="00A51136">
            <w:pPr>
              <w:pStyle w:val="TableParagraph"/>
              <w:rPr>
                <w:sz w:val="20"/>
              </w:rPr>
            </w:pPr>
          </w:p>
        </w:tc>
        <w:tc>
          <w:tcPr>
            <w:tcW w:w="1417" w:type="dxa"/>
          </w:tcPr>
          <w:p w14:paraId="1A5F9D18" w14:textId="77777777" w:rsidR="00A51136" w:rsidRDefault="00A51136">
            <w:pPr>
              <w:pStyle w:val="TableParagraph"/>
              <w:rPr>
                <w:sz w:val="20"/>
              </w:rPr>
            </w:pPr>
          </w:p>
        </w:tc>
        <w:tc>
          <w:tcPr>
            <w:tcW w:w="994" w:type="dxa"/>
          </w:tcPr>
          <w:p w14:paraId="611A6082" w14:textId="77777777" w:rsidR="00A51136" w:rsidRDefault="00A51136">
            <w:pPr>
              <w:pStyle w:val="TableParagraph"/>
              <w:rPr>
                <w:sz w:val="20"/>
              </w:rPr>
            </w:pPr>
          </w:p>
        </w:tc>
        <w:tc>
          <w:tcPr>
            <w:tcW w:w="990" w:type="dxa"/>
          </w:tcPr>
          <w:p w14:paraId="4BF53D4F" w14:textId="77777777" w:rsidR="00A51136" w:rsidRDefault="00A51136">
            <w:pPr>
              <w:pStyle w:val="TableParagraph"/>
              <w:rPr>
                <w:sz w:val="20"/>
              </w:rPr>
            </w:pPr>
          </w:p>
        </w:tc>
        <w:tc>
          <w:tcPr>
            <w:tcW w:w="994" w:type="dxa"/>
          </w:tcPr>
          <w:p w14:paraId="1A3DD0A0" w14:textId="77777777" w:rsidR="00A51136" w:rsidRDefault="00A51136">
            <w:pPr>
              <w:pStyle w:val="TableParagraph"/>
              <w:rPr>
                <w:sz w:val="20"/>
              </w:rPr>
            </w:pPr>
          </w:p>
        </w:tc>
        <w:tc>
          <w:tcPr>
            <w:tcW w:w="995" w:type="dxa"/>
          </w:tcPr>
          <w:p w14:paraId="50794432" w14:textId="77777777" w:rsidR="00A51136" w:rsidRDefault="00A51136">
            <w:pPr>
              <w:pStyle w:val="TableParagraph"/>
              <w:rPr>
                <w:sz w:val="20"/>
              </w:rPr>
            </w:pPr>
          </w:p>
        </w:tc>
        <w:tc>
          <w:tcPr>
            <w:tcW w:w="884" w:type="dxa"/>
          </w:tcPr>
          <w:p w14:paraId="573A033C" w14:textId="77777777" w:rsidR="00A51136" w:rsidRDefault="00A51136">
            <w:pPr>
              <w:pStyle w:val="TableParagraph"/>
              <w:rPr>
                <w:sz w:val="20"/>
              </w:rPr>
            </w:pPr>
          </w:p>
        </w:tc>
      </w:tr>
      <w:tr w:rsidR="00A51136" w14:paraId="7C6D2CBA" w14:textId="77777777">
        <w:trPr>
          <w:trHeight w:val="277"/>
        </w:trPr>
        <w:tc>
          <w:tcPr>
            <w:tcW w:w="1377" w:type="dxa"/>
            <w:gridSpan w:val="2"/>
          </w:tcPr>
          <w:p w14:paraId="40D55174" w14:textId="77777777" w:rsidR="00A51136" w:rsidRDefault="00A51136">
            <w:pPr>
              <w:pStyle w:val="TableParagraph"/>
              <w:rPr>
                <w:sz w:val="20"/>
              </w:rPr>
            </w:pPr>
          </w:p>
        </w:tc>
        <w:tc>
          <w:tcPr>
            <w:tcW w:w="5782" w:type="dxa"/>
            <w:gridSpan w:val="3"/>
          </w:tcPr>
          <w:p w14:paraId="52A297E5" w14:textId="77777777" w:rsidR="00A51136" w:rsidRDefault="008D11E0">
            <w:pPr>
              <w:pStyle w:val="TableParagraph"/>
              <w:spacing w:before="10"/>
              <w:ind w:left="5"/>
              <w:rPr>
                <w:sz w:val="21"/>
              </w:rPr>
            </w:pPr>
            <w:r>
              <w:rPr>
                <w:spacing w:val="-2"/>
                <w:sz w:val="21"/>
              </w:rPr>
              <w:t>Самостоятельная</w:t>
            </w:r>
            <w:r>
              <w:rPr>
                <w:spacing w:val="14"/>
                <w:sz w:val="21"/>
              </w:rPr>
              <w:t xml:space="preserve"> </w:t>
            </w:r>
            <w:r>
              <w:rPr>
                <w:spacing w:val="-2"/>
                <w:sz w:val="21"/>
              </w:rPr>
              <w:t>работа</w:t>
            </w:r>
          </w:p>
        </w:tc>
        <w:tc>
          <w:tcPr>
            <w:tcW w:w="850" w:type="dxa"/>
          </w:tcPr>
          <w:p w14:paraId="42AA1458" w14:textId="77777777" w:rsidR="00A51136" w:rsidRDefault="00A51136">
            <w:pPr>
              <w:pStyle w:val="TableParagraph"/>
              <w:rPr>
                <w:sz w:val="20"/>
              </w:rPr>
            </w:pPr>
          </w:p>
        </w:tc>
        <w:tc>
          <w:tcPr>
            <w:tcW w:w="850" w:type="dxa"/>
          </w:tcPr>
          <w:p w14:paraId="11DB39E1" w14:textId="77777777" w:rsidR="00A51136" w:rsidRDefault="00A51136">
            <w:pPr>
              <w:pStyle w:val="TableParagraph"/>
              <w:rPr>
                <w:sz w:val="20"/>
              </w:rPr>
            </w:pPr>
          </w:p>
        </w:tc>
        <w:tc>
          <w:tcPr>
            <w:tcW w:w="1417" w:type="dxa"/>
          </w:tcPr>
          <w:p w14:paraId="22483246" w14:textId="77777777" w:rsidR="00A51136" w:rsidRDefault="00A51136">
            <w:pPr>
              <w:pStyle w:val="TableParagraph"/>
              <w:rPr>
                <w:sz w:val="20"/>
              </w:rPr>
            </w:pPr>
          </w:p>
        </w:tc>
        <w:tc>
          <w:tcPr>
            <w:tcW w:w="994" w:type="dxa"/>
          </w:tcPr>
          <w:p w14:paraId="46BD707C" w14:textId="77777777" w:rsidR="00A51136" w:rsidRDefault="00A51136">
            <w:pPr>
              <w:pStyle w:val="TableParagraph"/>
              <w:rPr>
                <w:sz w:val="20"/>
              </w:rPr>
            </w:pPr>
          </w:p>
        </w:tc>
        <w:tc>
          <w:tcPr>
            <w:tcW w:w="990" w:type="dxa"/>
          </w:tcPr>
          <w:p w14:paraId="6C9122B4" w14:textId="77777777" w:rsidR="00A51136" w:rsidRDefault="00A51136">
            <w:pPr>
              <w:pStyle w:val="TableParagraph"/>
              <w:rPr>
                <w:sz w:val="20"/>
              </w:rPr>
            </w:pPr>
          </w:p>
        </w:tc>
        <w:tc>
          <w:tcPr>
            <w:tcW w:w="994" w:type="dxa"/>
          </w:tcPr>
          <w:p w14:paraId="16ED558B" w14:textId="77777777" w:rsidR="00A51136" w:rsidRDefault="008D11E0">
            <w:pPr>
              <w:pStyle w:val="TableParagraph"/>
              <w:spacing w:line="258" w:lineRule="exact"/>
              <w:ind w:left="7"/>
              <w:rPr>
                <w:sz w:val="24"/>
              </w:rPr>
            </w:pPr>
            <w:r>
              <w:rPr>
                <w:spacing w:val="-5"/>
                <w:sz w:val="24"/>
              </w:rPr>
              <w:t>26</w:t>
            </w:r>
          </w:p>
        </w:tc>
        <w:tc>
          <w:tcPr>
            <w:tcW w:w="995" w:type="dxa"/>
          </w:tcPr>
          <w:p w14:paraId="29F77C9B" w14:textId="77777777" w:rsidR="00A51136" w:rsidRDefault="00A51136">
            <w:pPr>
              <w:pStyle w:val="TableParagraph"/>
              <w:rPr>
                <w:sz w:val="20"/>
              </w:rPr>
            </w:pPr>
          </w:p>
        </w:tc>
        <w:tc>
          <w:tcPr>
            <w:tcW w:w="884" w:type="dxa"/>
          </w:tcPr>
          <w:p w14:paraId="16740840" w14:textId="77777777" w:rsidR="00A51136" w:rsidRDefault="00A51136">
            <w:pPr>
              <w:pStyle w:val="TableParagraph"/>
              <w:rPr>
                <w:sz w:val="20"/>
              </w:rPr>
            </w:pPr>
          </w:p>
        </w:tc>
      </w:tr>
      <w:tr w:rsidR="00A51136" w14:paraId="66A985CD" w14:textId="77777777">
        <w:trPr>
          <w:trHeight w:val="273"/>
        </w:trPr>
        <w:tc>
          <w:tcPr>
            <w:tcW w:w="1377" w:type="dxa"/>
            <w:gridSpan w:val="2"/>
          </w:tcPr>
          <w:p w14:paraId="0359E598" w14:textId="77777777" w:rsidR="00A51136" w:rsidRDefault="008D11E0">
            <w:pPr>
              <w:pStyle w:val="TableParagraph"/>
              <w:spacing w:before="10"/>
              <w:ind w:left="4"/>
              <w:rPr>
                <w:sz w:val="21"/>
              </w:rPr>
            </w:pPr>
            <w:r>
              <w:rPr>
                <w:spacing w:val="-5"/>
                <w:sz w:val="21"/>
              </w:rPr>
              <w:t>ГИА</w:t>
            </w:r>
          </w:p>
        </w:tc>
        <w:tc>
          <w:tcPr>
            <w:tcW w:w="5782" w:type="dxa"/>
            <w:gridSpan w:val="3"/>
          </w:tcPr>
          <w:p w14:paraId="2AC99BD0" w14:textId="77777777" w:rsidR="00A51136" w:rsidRDefault="008D11E0">
            <w:pPr>
              <w:pStyle w:val="TableParagraph"/>
              <w:spacing w:before="10"/>
              <w:ind w:left="1056"/>
              <w:rPr>
                <w:b/>
                <w:sz w:val="21"/>
              </w:rPr>
            </w:pPr>
            <w:r>
              <w:rPr>
                <w:b/>
                <w:sz w:val="21"/>
              </w:rPr>
              <w:t>Государственная</w:t>
            </w:r>
            <w:r>
              <w:rPr>
                <w:b/>
                <w:spacing w:val="-8"/>
                <w:sz w:val="21"/>
              </w:rPr>
              <w:t xml:space="preserve"> </w:t>
            </w:r>
            <w:r>
              <w:rPr>
                <w:b/>
                <w:sz w:val="21"/>
              </w:rPr>
              <w:t>итоговая</w:t>
            </w:r>
            <w:r>
              <w:rPr>
                <w:b/>
                <w:spacing w:val="-12"/>
                <w:sz w:val="21"/>
              </w:rPr>
              <w:t xml:space="preserve"> </w:t>
            </w:r>
            <w:r>
              <w:rPr>
                <w:b/>
                <w:spacing w:val="-2"/>
                <w:sz w:val="21"/>
              </w:rPr>
              <w:t>аттестация</w:t>
            </w:r>
          </w:p>
        </w:tc>
        <w:tc>
          <w:tcPr>
            <w:tcW w:w="850" w:type="dxa"/>
          </w:tcPr>
          <w:p w14:paraId="136B38C2" w14:textId="77777777" w:rsidR="00A51136" w:rsidRDefault="008D11E0">
            <w:pPr>
              <w:pStyle w:val="TableParagraph"/>
              <w:spacing w:line="254" w:lineRule="exact"/>
              <w:ind w:left="11" w:right="8"/>
              <w:jc w:val="center"/>
              <w:rPr>
                <w:sz w:val="24"/>
              </w:rPr>
            </w:pPr>
            <w:r>
              <w:rPr>
                <w:spacing w:val="-5"/>
                <w:sz w:val="24"/>
              </w:rPr>
              <w:t>36</w:t>
            </w:r>
          </w:p>
        </w:tc>
        <w:tc>
          <w:tcPr>
            <w:tcW w:w="850" w:type="dxa"/>
          </w:tcPr>
          <w:p w14:paraId="136D14D0" w14:textId="77777777" w:rsidR="00A51136" w:rsidRDefault="00A51136">
            <w:pPr>
              <w:pStyle w:val="TableParagraph"/>
              <w:rPr>
                <w:sz w:val="20"/>
              </w:rPr>
            </w:pPr>
          </w:p>
        </w:tc>
        <w:tc>
          <w:tcPr>
            <w:tcW w:w="1417" w:type="dxa"/>
          </w:tcPr>
          <w:p w14:paraId="5AC43B17" w14:textId="77777777" w:rsidR="00A51136" w:rsidRDefault="00A51136">
            <w:pPr>
              <w:pStyle w:val="TableParagraph"/>
              <w:rPr>
                <w:sz w:val="20"/>
              </w:rPr>
            </w:pPr>
          </w:p>
        </w:tc>
        <w:tc>
          <w:tcPr>
            <w:tcW w:w="994" w:type="dxa"/>
          </w:tcPr>
          <w:p w14:paraId="351BBECB" w14:textId="77777777" w:rsidR="00A51136" w:rsidRDefault="00A51136">
            <w:pPr>
              <w:pStyle w:val="TableParagraph"/>
              <w:rPr>
                <w:sz w:val="20"/>
              </w:rPr>
            </w:pPr>
          </w:p>
        </w:tc>
        <w:tc>
          <w:tcPr>
            <w:tcW w:w="990" w:type="dxa"/>
          </w:tcPr>
          <w:p w14:paraId="047338A2" w14:textId="77777777" w:rsidR="00A51136" w:rsidRDefault="00A51136">
            <w:pPr>
              <w:pStyle w:val="TableParagraph"/>
              <w:rPr>
                <w:sz w:val="20"/>
              </w:rPr>
            </w:pPr>
          </w:p>
        </w:tc>
        <w:tc>
          <w:tcPr>
            <w:tcW w:w="994" w:type="dxa"/>
          </w:tcPr>
          <w:p w14:paraId="53504BE2" w14:textId="77777777" w:rsidR="00A51136" w:rsidRDefault="00A51136">
            <w:pPr>
              <w:pStyle w:val="TableParagraph"/>
              <w:rPr>
                <w:sz w:val="20"/>
              </w:rPr>
            </w:pPr>
          </w:p>
        </w:tc>
        <w:tc>
          <w:tcPr>
            <w:tcW w:w="995" w:type="dxa"/>
          </w:tcPr>
          <w:p w14:paraId="4A7BFD4F" w14:textId="77777777" w:rsidR="00A51136" w:rsidRDefault="00A51136">
            <w:pPr>
              <w:pStyle w:val="TableParagraph"/>
              <w:rPr>
                <w:sz w:val="20"/>
              </w:rPr>
            </w:pPr>
          </w:p>
        </w:tc>
        <w:tc>
          <w:tcPr>
            <w:tcW w:w="884" w:type="dxa"/>
          </w:tcPr>
          <w:p w14:paraId="11B1A23C" w14:textId="77777777" w:rsidR="00A51136" w:rsidRDefault="00A51136">
            <w:pPr>
              <w:pStyle w:val="TableParagraph"/>
              <w:rPr>
                <w:sz w:val="20"/>
              </w:rPr>
            </w:pPr>
          </w:p>
        </w:tc>
      </w:tr>
      <w:tr w:rsidR="00A51136" w14:paraId="49D27D7A" w14:textId="77777777">
        <w:trPr>
          <w:trHeight w:val="278"/>
        </w:trPr>
        <w:tc>
          <w:tcPr>
            <w:tcW w:w="1377" w:type="dxa"/>
            <w:gridSpan w:val="2"/>
          </w:tcPr>
          <w:p w14:paraId="107EF78C" w14:textId="77777777" w:rsidR="00A51136" w:rsidRDefault="00A51136">
            <w:pPr>
              <w:pStyle w:val="TableParagraph"/>
              <w:rPr>
                <w:sz w:val="20"/>
              </w:rPr>
            </w:pPr>
          </w:p>
        </w:tc>
        <w:tc>
          <w:tcPr>
            <w:tcW w:w="5782" w:type="dxa"/>
            <w:gridSpan w:val="3"/>
          </w:tcPr>
          <w:p w14:paraId="71EB62D0" w14:textId="77777777" w:rsidR="00A51136" w:rsidRDefault="008D11E0">
            <w:pPr>
              <w:pStyle w:val="TableParagraph"/>
              <w:spacing w:before="19" w:line="238" w:lineRule="exact"/>
              <w:ind w:left="5"/>
              <w:rPr>
                <w:sz w:val="21"/>
              </w:rPr>
            </w:pPr>
            <w:r>
              <w:rPr>
                <w:spacing w:val="-4"/>
                <w:sz w:val="21"/>
              </w:rPr>
              <w:t>Итого</w:t>
            </w:r>
          </w:p>
        </w:tc>
        <w:tc>
          <w:tcPr>
            <w:tcW w:w="850" w:type="dxa"/>
          </w:tcPr>
          <w:p w14:paraId="6E3AC52A" w14:textId="77777777" w:rsidR="00A51136" w:rsidRDefault="008D11E0">
            <w:pPr>
              <w:pStyle w:val="TableParagraph"/>
              <w:spacing w:line="258" w:lineRule="exact"/>
              <w:ind w:left="11" w:right="8"/>
              <w:jc w:val="center"/>
              <w:rPr>
                <w:sz w:val="24"/>
              </w:rPr>
            </w:pPr>
            <w:r w:rsidRPr="003F3EE6">
              <w:rPr>
                <w:spacing w:val="-4"/>
                <w:sz w:val="24"/>
              </w:rPr>
              <w:t>2952</w:t>
            </w:r>
          </w:p>
        </w:tc>
        <w:tc>
          <w:tcPr>
            <w:tcW w:w="850" w:type="dxa"/>
          </w:tcPr>
          <w:p w14:paraId="5FAAC2FC" w14:textId="77777777" w:rsidR="00A51136" w:rsidRDefault="00A51136">
            <w:pPr>
              <w:pStyle w:val="TableParagraph"/>
              <w:rPr>
                <w:sz w:val="20"/>
              </w:rPr>
            </w:pPr>
          </w:p>
        </w:tc>
        <w:tc>
          <w:tcPr>
            <w:tcW w:w="1417" w:type="dxa"/>
          </w:tcPr>
          <w:p w14:paraId="35071896" w14:textId="77777777" w:rsidR="00A51136" w:rsidRDefault="00A51136">
            <w:pPr>
              <w:pStyle w:val="TableParagraph"/>
              <w:rPr>
                <w:sz w:val="20"/>
              </w:rPr>
            </w:pPr>
          </w:p>
        </w:tc>
        <w:tc>
          <w:tcPr>
            <w:tcW w:w="994" w:type="dxa"/>
          </w:tcPr>
          <w:p w14:paraId="6C470091" w14:textId="77777777" w:rsidR="00A51136" w:rsidRDefault="00A51136">
            <w:pPr>
              <w:pStyle w:val="TableParagraph"/>
              <w:rPr>
                <w:sz w:val="20"/>
              </w:rPr>
            </w:pPr>
          </w:p>
        </w:tc>
        <w:tc>
          <w:tcPr>
            <w:tcW w:w="990" w:type="dxa"/>
          </w:tcPr>
          <w:p w14:paraId="7AED9EDA" w14:textId="77777777" w:rsidR="00A51136" w:rsidRDefault="00A51136">
            <w:pPr>
              <w:pStyle w:val="TableParagraph"/>
              <w:rPr>
                <w:sz w:val="20"/>
              </w:rPr>
            </w:pPr>
          </w:p>
        </w:tc>
        <w:tc>
          <w:tcPr>
            <w:tcW w:w="994" w:type="dxa"/>
          </w:tcPr>
          <w:p w14:paraId="08F40BDB" w14:textId="77777777" w:rsidR="00A51136" w:rsidRDefault="00A51136">
            <w:pPr>
              <w:pStyle w:val="TableParagraph"/>
              <w:rPr>
                <w:sz w:val="20"/>
              </w:rPr>
            </w:pPr>
          </w:p>
        </w:tc>
        <w:tc>
          <w:tcPr>
            <w:tcW w:w="995" w:type="dxa"/>
          </w:tcPr>
          <w:p w14:paraId="15779160" w14:textId="77777777" w:rsidR="00A51136" w:rsidRDefault="00A51136">
            <w:pPr>
              <w:pStyle w:val="TableParagraph"/>
              <w:rPr>
                <w:sz w:val="20"/>
              </w:rPr>
            </w:pPr>
          </w:p>
        </w:tc>
        <w:tc>
          <w:tcPr>
            <w:tcW w:w="884" w:type="dxa"/>
          </w:tcPr>
          <w:p w14:paraId="2710C7EC" w14:textId="77777777" w:rsidR="00A51136" w:rsidRDefault="00A51136">
            <w:pPr>
              <w:pStyle w:val="TableParagraph"/>
              <w:rPr>
                <w:sz w:val="20"/>
              </w:rPr>
            </w:pPr>
          </w:p>
        </w:tc>
      </w:tr>
    </w:tbl>
    <w:p w14:paraId="2B249BDF" w14:textId="77777777" w:rsidR="00A51136" w:rsidRDefault="00A51136">
      <w:pPr>
        <w:pStyle w:val="TableParagraph"/>
        <w:rPr>
          <w:sz w:val="20"/>
        </w:rPr>
        <w:sectPr w:rsidR="00A51136">
          <w:type w:val="continuous"/>
          <w:pgSz w:w="16840" w:h="11910" w:orient="landscape"/>
          <w:pgMar w:top="820" w:right="0" w:bottom="1080" w:left="0" w:header="0" w:footer="858" w:gutter="0"/>
          <w:cols w:space="720"/>
        </w:sectPr>
      </w:pPr>
    </w:p>
    <w:p w14:paraId="367C78BA" w14:textId="5108C980" w:rsidR="00A51136" w:rsidRDefault="008D11E0">
      <w:pPr>
        <w:pStyle w:val="a5"/>
        <w:numPr>
          <w:ilvl w:val="1"/>
          <w:numId w:val="6"/>
        </w:numPr>
        <w:tabs>
          <w:tab w:val="left" w:pos="796"/>
        </w:tabs>
        <w:spacing w:before="67"/>
        <w:ind w:left="796" w:hanging="369"/>
        <w:rPr>
          <w:b/>
          <w:sz w:val="21"/>
        </w:rPr>
      </w:pPr>
      <w:bookmarkStart w:id="15" w:name="5.2__Примерный__учебный_график"/>
      <w:bookmarkEnd w:id="15"/>
      <w:r>
        <w:rPr>
          <w:b/>
          <w:spacing w:val="39"/>
          <w:sz w:val="21"/>
        </w:rPr>
        <w:lastRenderedPageBreak/>
        <w:t xml:space="preserve"> </w:t>
      </w:r>
      <w:r>
        <w:rPr>
          <w:b/>
          <w:sz w:val="21"/>
        </w:rPr>
        <w:t>учебный</w:t>
      </w:r>
      <w:r>
        <w:rPr>
          <w:b/>
          <w:spacing w:val="-6"/>
          <w:sz w:val="21"/>
        </w:rPr>
        <w:t xml:space="preserve"> </w:t>
      </w:r>
      <w:r>
        <w:rPr>
          <w:b/>
          <w:spacing w:val="-2"/>
          <w:sz w:val="21"/>
        </w:rPr>
        <w:t>график</w:t>
      </w:r>
    </w:p>
    <w:p w14:paraId="603052AE" w14:textId="77777777" w:rsidR="00A51136" w:rsidRDefault="00A51136">
      <w:pPr>
        <w:pStyle w:val="a3"/>
        <w:spacing w:before="3"/>
        <w:rPr>
          <w:b/>
          <w:sz w:val="21"/>
        </w:rPr>
      </w:pPr>
    </w:p>
    <w:p w14:paraId="38E0D89E" w14:textId="77777777" w:rsidR="00A51136" w:rsidRDefault="008D11E0">
      <w:pPr>
        <w:ind w:left="365" w:right="356"/>
        <w:jc w:val="center"/>
        <w:rPr>
          <w:b/>
          <w:sz w:val="24"/>
        </w:rPr>
      </w:pPr>
      <w:bookmarkStart w:id="16" w:name="Календарный_план-график_практической_под"/>
      <w:bookmarkEnd w:id="16"/>
      <w:r>
        <w:rPr>
          <w:b/>
          <w:sz w:val="24"/>
        </w:rPr>
        <w:t>Календарный</w:t>
      </w:r>
      <w:r>
        <w:rPr>
          <w:b/>
          <w:spacing w:val="-4"/>
          <w:sz w:val="24"/>
        </w:rPr>
        <w:t xml:space="preserve"> </w:t>
      </w:r>
      <w:r>
        <w:rPr>
          <w:b/>
          <w:sz w:val="24"/>
        </w:rPr>
        <w:t>план-график</w:t>
      </w:r>
      <w:r>
        <w:rPr>
          <w:b/>
          <w:spacing w:val="-9"/>
          <w:sz w:val="24"/>
        </w:rPr>
        <w:t xml:space="preserve"> </w:t>
      </w:r>
      <w:r>
        <w:rPr>
          <w:b/>
          <w:sz w:val="24"/>
        </w:rPr>
        <w:t>практической</w:t>
      </w:r>
      <w:r>
        <w:rPr>
          <w:b/>
          <w:spacing w:val="-7"/>
          <w:sz w:val="24"/>
        </w:rPr>
        <w:t xml:space="preserve"> </w:t>
      </w:r>
      <w:r>
        <w:rPr>
          <w:b/>
          <w:sz w:val="24"/>
        </w:rPr>
        <w:t>подготовки,</w:t>
      </w:r>
      <w:r>
        <w:rPr>
          <w:b/>
          <w:spacing w:val="-7"/>
          <w:sz w:val="24"/>
        </w:rPr>
        <w:t xml:space="preserve"> </w:t>
      </w:r>
      <w:r>
        <w:rPr>
          <w:b/>
          <w:spacing w:val="-2"/>
          <w:sz w:val="24"/>
        </w:rPr>
        <w:t>2курс</w:t>
      </w:r>
    </w:p>
    <w:tbl>
      <w:tblPr>
        <w:tblW w:w="0" w:type="auto"/>
        <w:tblInd w:w="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100"/>
        <w:gridCol w:w="1978"/>
        <w:gridCol w:w="365"/>
        <w:gridCol w:w="274"/>
        <w:gridCol w:w="274"/>
        <w:gridCol w:w="298"/>
        <w:gridCol w:w="288"/>
        <w:gridCol w:w="274"/>
        <w:gridCol w:w="250"/>
        <w:gridCol w:w="317"/>
        <w:gridCol w:w="250"/>
        <w:gridCol w:w="337"/>
        <w:gridCol w:w="336"/>
        <w:gridCol w:w="331"/>
        <w:gridCol w:w="288"/>
        <w:gridCol w:w="298"/>
        <w:gridCol w:w="265"/>
        <w:gridCol w:w="284"/>
        <w:gridCol w:w="250"/>
        <w:gridCol w:w="327"/>
        <w:gridCol w:w="317"/>
        <w:gridCol w:w="317"/>
        <w:gridCol w:w="332"/>
        <w:gridCol w:w="288"/>
        <w:gridCol w:w="245"/>
        <w:gridCol w:w="312"/>
        <w:gridCol w:w="245"/>
        <w:gridCol w:w="322"/>
        <w:gridCol w:w="307"/>
        <w:gridCol w:w="321"/>
        <w:gridCol w:w="383"/>
        <w:gridCol w:w="277"/>
        <w:gridCol w:w="282"/>
        <w:gridCol w:w="326"/>
        <w:gridCol w:w="287"/>
        <w:gridCol w:w="306"/>
        <w:gridCol w:w="277"/>
        <w:gridCol w:w="301"/>
        <w:gridCol w:w="287"/>
        <w:gridCol w:w="291"/>
        <w:gridCol w:w="281"/>
        <w:gridCol w:w="295"/>
        <w:gridCol w:w="305"/>
        <w:gridCol w:w="281"/>
        <w:gridCol w:w="286"/>
        <w:gridCol w:w="598"/>
      </w:tblGrid>
      <w:tr w:rsidR="00A51136" w14:paraId="4A34F55B" w14:textId="77777777">
        <w:trPr>
          <w:trHeight w:val="1137"/>
        </w:trPr>
        <w:tc>
          <w:tcPr>
            <w:tcW w:w="1100" w:type="dxa"/>
            <w:vMerge w:val="restart"/>
            <w:textDirection w:val="btLr"/>
          </w:tcPr>
          <w:p w14:paraId="24E30575" w14:textId="77777777" w:rsidR="00A51136" w:rsidRDefault="00A51136">
            <w:pPr>
              <w:pStyle w:val="TableParagraph"/>
              <w:spacing w:before="8"/>
              <w:rPr>
                <w:b/>
                <w:sz w:val="21"/>
              </w:rPr>
            </w:pPr>
          </w:p>
          <w:p w14:paraId="34552E19" w14:textId="77777777" w:rsidR="00A51136" w:rsidRDefault="008D11E0">
            <w:pPr>
              <w:pStyle w:val="TableParagraph"/>
              <w:ind w:left="2"/>
              <w:jc w:val="center"/>
              <w:rPr>
                <w:b/>
                <w:sz w:val="21"/>
              </w:rPr>
            </w:pPr>
            <w:r>
              <w:rPr>
                <w:b/>
                <w:spacing w:val="-2"/>
                <w:sz w:val="21"/>
              </w:rPr>
              <w:t>Индекс</w:t>
            </w:r>
          </w:p>
        </w:tc>
        <w:tc>
          <w:tcPr>
            <w:tcW w:w="1978" w:type="dxa"/>
            <w:vMerge w:val="restart"/>
          </w:tcPr>
          <w:p w14:paraId="42D651B2" w14:textId="77777777" w:rsidR="00A51136" w:rsidRDefault="00A51136">
            <w:pPr>
              <w:pStyle w:val="TableParagraph"/>
              <w:rPr>
                <w:b/>
                <w:sz w:val="21"/>
              </w:rPr>
            </w:pPr>
          </w:p>
          <w:p w14:paraId="3308E09F" w14:textId="77777777" w:rsidR="00A51136" w:rsidRDefault="00A51136">
            <w:pPr>
              <w:pStyle w:val="TableParagraph"/>
              <w:rPr>
                <w:b/>
                <w:sz w:val="21"/>
              </w:rPr>
            </w:pPr>
          </w:p>
          <w:p w14:paraId="769E0E1F" w14:textId="77777777" w:rsidR="00A51136" w:rsidRDefault="00A51136">
            <w:pPr>
              <w:pStyle w:val="TableParagraph"/>
              <w:spacing w:before="236"/>
              <w:rPr>
                <w:b/>
                <w:sz w:val="21"/>
              </w:rPr>
            </w:pPr>
          </w:p>
          <w:p w14:paraId="0E5E4F9E" w14:textId="35329F00" w:rsidR="00FF740E" w:rsidRDefault="008D11E0" w:rsidP="00FF740E">
            <w:pPr>
              <w:pStyle w:val="TableParagraph"/>
              <w:spacing w:line="242" w:lineRule="auto"/>
              <w:ind w:left="4"/>
              <w:jc w:val="center"/>
              <w:rPr>
                <w:b/>
                <w:spacing w:val="-2"/>
                <w:sz w:val="21"/>
              </w:rPr>
            </w:pPr>
            <w:r>
              <w:rPr>
                <w:b/>
                <w:spacing w:val="-2"/>
                <w:sz w:val="21"/>
              </w:rPr>
              <w:t>Компоненты</w:t>
            </w:r>
          </w:p>
          <w:p w14:paraId="2890BDB7" w14:textId="532107BC" w:rsidR="00A51136" w:rsidRDefault="008D11E0" w:rsidP="00FF740E">
            <w:pPr>
              <w:pStyle w:val="TableParagraph"/>
              <w:spacing w:line="242" w:lineRule="auto"/>
              <w:ind w:left="4"/>
              <w:jc w:val="center"/>
              <w:rPr>
                <w:b/>
                <w:sz w:val="21"/>
              </w:rPr>
            </w:pPr>
            <w:r>
              <w:rPr>
                <w:b/>
                <w:spacing w:val="-2"/>
                <w:sz w:val="21"/>
              </w:rPr>
              <w:t>програ</w:t>
            </w:r>
            <w:r>
              <w:rPr>
                <w:b/>
                <w:spacing w:val="-4"/>
                <w:sz w:val="21"/>
              </w:rPr>
              <w:t>ммы</w:t>
            </w:r>
          </w:p>
        </w:tc>
        <w:tc>
          <w:tcPr>
            <w:tcW w:w="365" w:type="dxa"/>
          </w:tcPr>
          <w:p w14:paraId="53CAD219" w14:textId="77777777" w:rsidR="00A51136" w:rsidRDefault="008D11E0">
            <w:pPr>
              <w:pStyle w:val="TableParagraph"/>
              <w:spacing w:before="236"/>
              <w:ind w:right="27"/>
              <w:jc w:val="center"/>
              <w:rPr>
                <w:sz w:val="21"/>
              </w:rPr>
            </w:pPr>
            <w:r>
              <w:rPr>
                <w:spacing w:val="-5"/>
                <w:sz w:val="21"/>
              </w:rPr>
              <w:t>ПН</w:t>
            </w:r>
          </w:p>
        </w:tc>
        <w:tc>
          <w:tcPr>
            <w:tcW w:w="846" w:type="dxa"/>
            <w:gridSpan w:val="3"/>
          </w:tcPr>
          <w:p w14:paraId="26EAE0E6" w14:textId="77777777" w:rsidR="00A51136" w:rsidRDefault="008D11E0">
            <w:pPr>
              <w:pStyle w:val="TableParagraph"/>
              <w:spacing w:before="236"/>
              <w:ind w:left="4"/>
              <w:rPr>
                <w:sz w:val="21"/>
              </w:rPr>
            </w:pPr>
            <w:r>
              <w:rPr>
                <w:spacing w:val="-2"/>
                <w:sz w:val="21"/>
              </w:rPr>
              <w:t>сентябрь</w:t>
            </w:r>
          </w:p>
        </w:tc>
        <w:tc>
          <w:tcPr>
            <w:tcW w:w="288" w:type="dxa"/>
          </w:tcPr>
          <w:p w14:paraId="1BC2ACE7" w14:textId="77777777" w:rsidR="00A51136" w:rsidRDefault="008D11E0">
            <w:pPr>
              <w:pStyle w:val="TableParagraph"/>
              <w:spacing w:before="236"/>
              <w:ind w:left="3" w:right="113"/>
              <w:rPr>
                <w:sz w:val="21"/>
              </w:rPr>
            </w:pPr>
            <w:r>
              <w:rPr>
                <w:spacing w:val="-10"/>
                <w:sz w:val="21"/>
              </w:rPr>
              <w:t>П Н</w:t>
            </w:r>
          </w:p>
        </w:tc>
        <w:tc>
          <w:tcPr>
            <w:tcW w:w="1091" w:type="dxa"/>
            <w:gridSpan w:val="4"/>
          </w:tcPr>
          <w:p w14:paraId="166FC920" w14:textId="77777777" w:rsidR="00A51136" w:rsidRDefault="008D11E0">
            <w:pPr>
              <w:pStyle w:val="TableParagraph"/>
              <w:spacing w:before="236"/>
              <w:ind w:left="3"/>
              <w:rPr>
                <w:sz w:val="21"/>
              </w:rPr>
            </w:pPr>
            <w:r>
              <w:rPr>
                <w:spacing w:val="-2"/>
                <w:sz w:val="21"/>
              </w:rPr>
              <w:t>октябрь</w:t>
            </w:r>
          </w:p>
        </w:tc>
        <w:tc>
          <w:tcPr>
            <w:tcW w:w="337" w:type="dxa"/>
          </w:tcPr>
          <w:p w14:paraId="598394BC" w14:textId="77777777" w:rsidR="00A51136" w:rsidRDefault="008D11E0">
            <w:pPr>
              <w:pStyle w:val="TableParagraph"/>
              <w:spacing w:before="236"/>
              <w:ind w:right="13"/>
              <w:jc w:val="center"/>
              <w:rPr>
                <w:sz w:val="21"/>
              </w:rPr>
            </w:pPr>
            <w:r>
              <w:rPr>
                <w:spacing w:val="-5"/>
                <w:sz w:val="21"/>
              </w:rPr>
              <w:t>ПН</w:t>
            </w:r>
          </w:p>
        </w:tc>
        <w:tc>
          <w:tcPr>
            <w:tcW w:w="955" w:type="dxa"/>
            <w:gridSpan w:val="3"/>
          </w:tcPr>
          <w:p w14:paraId="27EDCE69" w14:textId="77777777" w:rsidR="00A51136" w:rsidRDefault="008D11E0">
            <w:pPr>
              <w:pStyle w:val="TableParagraph"/>
              <w:spacing w:before="236"/>
              <w:ind w:left="1"/>
              <w:rPr>
                <w:sz w:val="21"/>
              </w:rPr>
            </w:pPr>
            <w:r>
              <w:rPr>
                <w:spacing w:val="-2"/>
                <w:sz w:val="21"/>
              </w:rPr>
              <w:t>ноябрь</w:t>
            </w:r>
          </w:p>
        </w:tc>
        <w:tc>
          <w:tcPr>
            <w:tcW w:w="298" w:type="dxa"/>
          </w:tcPr>
          <w:p w14:paraId="69144B03" w14:textId="77777777" w:rsidR="00A51136" w:rsidRDefault="008D11E0">
            <w:pPr>
              <w:pStyle w:val="TableParagraph"/>
              <w:spacing w:before="236"/>
              <w:ind w:left="1" w:right="125"/>
              <w:rPr>
                <w:sz w:val="21"/>
              </w:rPr>
            </w:pPr>
            <w:r>
              <w:rPr>
                <w:spacing w:val="-10"/>
                <w:sz w:val="21"/>
              </w:rPr>
              <w:t>П Н</w:t>
            </w:r>
          </w:p>
        </w:tc>
        <w:tc>
          <w:tcPr>
            <w:tcW w:w="1126" w:type="dxa"/>
            <w:gridSpan w:val="4"/>
          </w:tcPr>
          <w:p w14:paraId="4A8EAD1F" w14:textId="77777777" w:rsidR="00A51136" w:rsidRDefault="008D11E0">
            <w:pPr>
              <w:pStyle w:val="TableParagraph"/>
              <w:spacing w:before="236"/>
              <w:ind w:left="1"/>
              <w:rPr>
                <w:sz w:val="21"/>
              </w:rPr>
            </w:pPr>
            <w:r>
              <w:rPr>
                <w:spacing w:val="-2"/>
                <w:sz w:val="21"/>
              </w:rPr>
              <w:t>декабрь</w:t>
            </w:r>
          </w:p>
        </w:tc>
        <w:tc>
          <w:tcPr>
            <w:tcW w:w="1254" w:type="dxa"/>
            <w:gridSpan w:val="4"/>
          </w:tcPr>
          <w:p w14:paraId="5E9461D7" w14:textId="77777777" w:rsidR="00A51136" w:rsidRDefault="008D11E0">
            <w:pPr>
              <w:pStyle w:val="TableParagraph"/>
              <w:spacing w:before="236"/>
              <w:ind w:left="-2"/>
              <w:rPr>
                <w:sz w:val="21"/>
              </w:rPr>
            </w:pPr>
            <w:r>
              <w:rPr>
                <w:spacing w:val="-2"/>
                <w:sz w:val="21"/>
              </w:rPr>
              <w:t>январь</w:t>
            </w:r>
          </w:p>
        </w:tc>
        <w:tc>
          <w:tcPr>
            <w:tcW w:w="245" w:type="dxa"/>
          </w:tcPr>
          <w:p w14:paraId="7D7A5E4D" w14:textId="77777777" w:rsidR="00A51136" w:rsidRDefault="008D11E0">
            <w:pPr>
              <w:pStyle w:val="TableParagraph"/>
              <w:spacing w:before="236"/>
              <w:ind w:left="-2" w:right="75"/>
              <w:rPr>
                <w:sz w:val="21"/>
              </w:rPr>
            </w:pPr>
            <w:r>
              <w:rPr>
                <w:spacing w:val="-10"/>
                <w:sz w:val="21"/>
              </w:rPr>
              <w:t>П Н</w:t>
            </w:r>
          </w:p>
        </w:tc>
        <w:tc>
          <w:tcPr>
            <w:tcW w:w="879" w:type="dxa"/>
            <w:gridSpan w:val="3"/>
          </w:tcPr>
          <w:p w14:paraId="5A80B113" w14:textId="77777777" w:rsidR="00A51136" w:rsidRDefault="008D11E0">
            <w:pPr>
              <w:pStyle w:val="TableParagraph"/>
              <w:spacing w:before="236"/>
              <w:ind w:left="-3"/>
              <w:rPr>
                <w:sz w:val="21"/>
              </w:rPr>
            </w:pPr>
            <w:r>
              <w:rPr>
                <w:spacing w:val="-2"/>
                <w:sz w:val="21"/>
              </w:rPr>
              <w:t>февраль</w:t>
            </w:r>
          </w:p>
        </w:tc>
        <w:tc>
          <w:tcPr>
            <w:tcW w:w="307" w:type="dxa"/>
          </w:tcPr>
          <w:p w14:paraId="1615FE8C" w14:textId="77777777" w:rsidR="00A51136" w:rsidRDefault="008D11E0">
            <w:pPr>
              <w:pStyle w:val="TableParagraph"/>
              <w:spacing w:before="236"/>
              <w:ind w:left="-3" w:right="138"/>
              <w:rPr>
                <w:sz w:val="21"/>
              </w:rPr>
            </w:pPr>
            <w:r>
              <w:rPr>
                <w:spacing w:val="-10"/>
                <w:sz w:val="21"/>
              </w:rPr>
              <w:t>П Н</w:t>
            </w:r>
          </w:p>
        </w:tc>
        <w:tc>
          <w:tcPr>
            <w:tcW w:w="1263" w:type="dxa"/>
            <w:gridSpan w:val="4"/>
          </w:tcPr>
          <w:p w14:paraId="64D2EFC3" w14:textId="77777777" w:rsidR="00A51136" w:rsidRDefault="008D11E0">
            <w:pPr>
              <w:pStyle w:val="TableParagraph"/>
              <w:spacing w:before="236"/>
              <w:ind w:left="-2"/>
              <w:rPr>
                <w:sz w:val="21"/>
              </w:rPr>
            </w:pPr>
            <w:r>
              <w:rPr>
                <w:spacing w:val="-4"/>
                <w:sz w:val="21"/>
              </w:rPr>
              <w:t>март</w:t>
            </w:r>
          </w:p>
        </w:tc>
        <w:tc>
          <w:tcPr>
            <w:tcW w:w="1196" w:type="dxa"/>
            <w:gridSpan w:val="4"/>
          </w:tcPr>
          <w:p w14:paraId="0B4500CE" w14:textId="77777777" w:rsidR="00A51136" w:rsidRDefault="008D11E0">
            <w:pPr>
              <w:pStyle w:val="TableParagraph"/>
              <w:spacing w:before="236"/>
              <w:ind w:left="2"/>
              <w:rPr>
                <w:sz w:val="21"/>
              </w:rPr>
            </w:pPr>
            <w:r>
              <w:rPr>
                <w:spacing w:val="-2"/>
                <w:sz w:val="21"/>
              </w:rPr>
              <w:t>апрель</w:t>
            </w:r>
          </w:p>
        </w:tc>
        <w:tc>
          <w:tcPr>
            <w:tcW w:w="301" w:type="dxa"/>
          </w:tcPr>
          <w:p w14:paraId="713CA710" w14:textId="77777777" w:rsidR="00A51136" w:rsidRDefault="008D11E0">
            <w:pPr>
              <w:pStyle w:val="TableParagraph"/>
              <w:spacing w:before="236"/>
              <w:ind w:left="6" w:right="123"/>
              <w:rPr>
                <w:sz w:val="21"/>
              </w:rPr>
            </w:pPr>
            <w:r>
              <w:rPr>
                <w:spacing w:val="-10"/>
                <w:sz w:val="21"/>
              </w:rPr>
              <w:t>П Н</w:t>
            </w:r>
          </w:p>
        </w:tc>
        <w:tc>
          <w:tcPr>
            <w:tcW w:w="859" w:type="dxa"/>
            <w:gridSpan w:val="3"/>
          </w:tcPr>
          <w:p w14:paraId="3EE214E9" w14:textId="77777777" w:rsidR="00A51136" w:rsidRDefault="008D11E0">
            <w:pPr>
              <w:pStyle w:val="TableParagraph"/>
              <w:spacing w:before="236"/>
              <w:ind w:left="8"/>
              <w:rPr>
                <w:sz w:val="21"/>
              </w:rPr>
            </w:pPr>
            <w:r>
              <w:rPr>
                <w:spacing w:val="-5"/>
                <w:sz w:val="21"/>
              </w:rPr>
              <w:t>май</w:t>
            </w:r>
          </w:p>
        </w:tc>
        <w:tc>
          <w:tcPr>
            <w:tcW w:w="295" w:type="dxa"/>
          </w:tcPr>
          <w:p w14:paraId="0249117B" w14:textId="77777777" w:rsidR="00A51136" w:rsidRDefault="008D11E0">
            <w:pPr>
              <w:pStyle w:val="TableParagraph"/>
              <w:spacing w:before="236"/>
              <w:ind w:left="13" w:right="110"/>
              <w:rPr>
                <w:sz w:val="21"/>
              </w:rPr>
            </w:pPr>
            <w:r>
              <w:rPr>
                <w:spacing w:val="-10"/>
                <w:sz w:val="21"/>
              </w:rPr>
              <w:t>П Н</w:t>
            </w:r>
          </w:p>
        </w:tc>
        <w:tc>
          <w:tcPr>
            <w:tcW w:w="872" w:type="dxa"/>
            <w:gridSpan w:val="3"/>
          </w:tcPr>
          <w:p w14:paraId="48303F33" w14:textId="77777777" w:rsidR="00A51136" w:rsidRDefault="008D11E0">
            <w:pPr>
              <w:pStyle w:val="TableParagraph"/>
              <w:spacing w:before="236"/>
              <w:ind w:left="16"/>
              <w:rPr>
                <w:sz w:val="21"/>
              </w:rPr>
            </w:pPr>
            <w:r>
              <w:rPr>
                <w:spacing w:val="-4"/>
                <w:sz w:val="21"/>
              </w:rPr>
              <w:t>июнь</w:t>
            </w:r>
          </w:p>
        </w:tc>
        <w:tc>
          <w:tcPr>
            <w:tcW w:w="598" w:type="dxa"/>
            <w:vMerge w:val="restart"/>
            <w:textDirection w:val="btLr"/>
          </w:tcPr>
          <w:p w14:paraId="7DF5651D" w14:textId="77777777" w:rsidR="00A51136" w:rsidRDefault="008D11E0">
            <w:pPr>
              <w:pStyle w:val="TableParagraph"/>
              <w:spacing w:before="24"/>
              <w:ind w:left="-1"/>
              <w:rPr>
                <w:b/>
                <w:sz w:val="21"/>
              </w:rPr>
            </w:pPr>
            <w:r>
              <w:rPr>
                <w:b/>
                <w:sz w:val="21"/>
              </w:rPr>
              <w:t>Всего</w:t>
            </w:r>
            <w:r>
              <w:rPr>
                <w:b/>
                <w:spacing w:val="-4"/>
                <w:sz w:val="21"/>
              </w:rPr>
              <w:t xml:space="preserve"> </w:t>
            </w:r>
            <w:r>
              <w:rPr>
                <w:b/>
                <w:spacing w:val="-2"/>
                <w:sz w:val="21"/>
              </w:rPr>
              <w:t>часов</w:t>
            </w:r>
          </w:p>
        </w:tc>
      </w:tr>
      <w:tr w:rsidR="00A51136" w14:paraId="2047E27A" w14:textId="77777777">
        <w:trPr>
          <w:trHeight w:val="273"/>
        </w:trPr>
        <w:tc>
          <w:tcPr>
            <w:tcW w:w="1100" w:type="dxa"/>
            <w:vMerge/>
            <w:tcBorders>
              <w:top w:val="nil"/>
            </w:tcBorders>
            <w:textDirection w:val="btLr"/>
          </w:tcPr>
          <w:p w14:paraId="6CB58C95" w14:textId="77777777" w:rsidR="00A51136" w:rsidRDefault="00A51136">
            <w:pPr>
              <w:rPr>
                <w:sz w:val="2"/>
                <w:szCs w:val="2"/>
              </w:rPr>
            </w:pPr>
          </w:p>
        </w:tc>
        <w:tc>
          <w:tcPr>
            <w:tcW w:w="1978" w:type="dxa"/>
            <w:vMerge/>
            <w:tcBorders>
              <w:top w:val="nil"/>
            </w:tcBorders>
          </w:tcPr>
          <w:p w14:paraId="0BDF18E2" w14:textId="77777777" w:rsidR="00A51136" w:rsidRDefault="00A51136">
            <w:pPr>
              <w:rPr>
                <w:sz w:val="2"/>
                <w:szCs w:val="2"/>
              </w:rPr>
            </w:pPr>
          </w:p>
        </w:tc>
        <w:tc>
          <w:tcPr>
            <w:tcW w:w="9580" w:type="dxa"/>
            <w:gridSpan w:val="32"/>
          </w:tcPr>
          <w:p w14:paraId="08CA472F" w14:textId="77777777" w:rsidR="00A51136" w:rsidRDefault="008D11E0">
            <w:pPr>
              <w:pStyle w:val="TableParagraph"/>
              <w:spacing w:before="10"/>
              <w:ind w:left="12"/>
              <w:jc w:val="center"/>
              <w:rPr>
                <w:sz w:val="21"/>
              </w:rPr>
            </w:pPr>
            <w:r>
              <w:rPr>
                <w:sz w:val="21"/>
              </w:rPr>
              <w:t>Номера</w:t>
            </w:r>
            <w:r>
              <w:rPr>
                <w:spacing w:val="-9"/>
                <w:sz w:val="21"/>
              </w:rPr>
              <w:t xml:space="preserve"> </w:t>
            </w:r>
            <w:r>
              <w:rPr>
                <w:sz w:val="21"/>
              </w:rPr>
              <w:t>календарных</w:t>
            </w:r>
            <w:r>
              <w:rPr>
                <w:spacing w:val="-7"/>
                <w:sz w:val="21"/>
              </w:rPr>
              <w:t xml:space="preserve"> </w:t>
            </w:r>
            <w:r>
              <w:rPr>
                <w:spacing w:val="-2"/>
                <w:sz w:val="21"/>
              </w:rPr>
              <w:t>недель</w:t>
            </w:r>
          </w:p>
        </w:tc>
        <w:tc>
          <w:tcPr>
            <w:tcW w:w="287" w:type="dxa"/>
          </w:tcPr>
          <w:p w14:paraId="53198893" w14:textId="77777777" w:rsidR="00A51136" w:rsidRDefault="00A51136">
            <w:pPr>
              <w:pStyle w:val="TableParagraph"/>
              <w:rPr>
                <w:sz w:val="20"/>
              </w:rPr>
            </w:pPr>
          </w:p>
        </w:tc>
        <w:tc>
          <w:tcPr>
            <w:tcW w:w="306" w:type="dxa"/>
          </w:tcPr>
          <w:p w14:paraId="15995994" w14:textId="77777777" w:rsidR="00A51136" w:rsidRDefault="00A51136">
            <w:pPr>
              <w:pStyle w:val="TableParagraph"/>
              <w:rPr>
                <w:sz w:val="20"/>
              </w:rPr>
            </w:pPr>
          </w:p>
        </w:tc>
        <w:tc>
          <w:tcPr>
            <w:tcW w:w="277" w:type="dxa"/>
          </w:tcPr>
          <w:p w14:paraId="370E4501" w14:textId="77777777" w:rsidR="00A51136" w:rsidRDefault="00A51136">
            <w:pPr>
              <w:pStyle w:val="TableParagraph"/>
              <w:rPr>
                <w:sz w:val="20"/>
              </w:rPr>
            </w:pPr>
          </w:p>
        </w:tc>
        <w:tc>
          <w:tcPr>
            <w:tcW w:w="301" w:type="dxa"/>
          </w:tcPr>
          <w:p w14:paraId="397A00B8" w14:textId="77777777" w:rsidR="00A51136" w:rsidRDefault="00A51136">
            <w:pPr>
              <w:pStyle w:val="TableParagraph"/>
              <w:rPr>
                <w:sz w:val="20"/>
              </w:rPr>
            </w:pPr>
          </w:p>
        </w:tc>
        <w:tc>
          <w:tcPr>
            <w:tcW w:w="287" w:type="dxa"/>
          </w:tcPr>
          <w:p w14:paraId="187A6604" w14:textId="77777777" w:rsidR="00A51136" w:rsidRDefault="00A51136">
            <w:pPr>
              <w:pStyle w:val="TableParagraph"/>
              <w:rPr>
                <w:sz w:val="20"/>
              </w:rPr>
            </w:pPr>
          </w:p>
        </w:tc>
        <w:tc>
          <w:tcPr>
            <w:tcW w:w="291" w:type="dxa"/>
          </w:tcPr>
          <w:p w14:paraId="2AA872C2" w14:textId="77777777" w:rsidR="00A51136" w:rsidRDefault="00A51136">
            <w:pPr>
              <w:pStyle w:val="TableParagraph"/>
              <w:rPr>
                <w:sz w:val="20"/>
              </w:rPr>
            </w:pPr>
          </w:p>
        </w:tc>
        <w:tc>
          <w:tcPr>
            <w:tcW w:w="281" w:type="dxa"/>
          </w:tcPr>
          <w:p w14:paraId="1B474502" w14:textId="77777777" w:rsidR="00A51136" w:rsidRDefault="00A51136">
            <w:pPr>
              <w:pStyle w:val="TableParagraph"/>
              <w:rPr>
                <w:sz w:val="20"/>
              </w:rPr>
            </w:pPr>
          </w:p>
        </w:tc>
        <w:tc>
          <w:tcPr>
            <w:tcW w:w="295" w:type="dxa"/>
          </w:tcPr>
          <w:p w14:paraId="182F30FA" w14:textId="77777777" w:rsidR="00A51136" w:rsidRDefault="00A51136">
            <w:pPr>
              <w:pStyle w:val="TableParagraph"/>
              <w:rPr>
                <w:sz w:val="20"/>
              </w:rPr>
            </w:pPr>
          </w:p>
        </w:tc>
        <w:tc>
          <w:tcPr>
            <w:tcW w:w="305" w:type="dxa"/>
          </w:tcPr>
          <w:p w14:paraId="657692BA" w14:textId="77777777" w:rsidR="00A51136" w:rsidRDefault="00A51136">
            <w:pPr>
              <w:pStyle w:val="TableParagraph"/>
              <w:rPr>
                <w:sz w:val="20"/>
              </w:rPr>
            </w:pPr>
          </w:p>
        </w:tc>
        <w:tc>
          <w:tcPr>
            <w:tcW w:w="281" w:type="dxa"/>
          </w:tcPr>
          <w:p w14:paraId="10E7D459" w14:textId="77777777" w:rsidR="00A51136" w:rsidRDefault="00A51136">
            <w:pPr>
              <w:pStyle w:val="TableParagraph"/>
              <w:rPr>
                <w:sz w:val="20"/>
              </w:rPr>
            </w:pPr>
          </w:p>
        </w:tc>
        <w:tc>
          <w:tcPr>
            <w:tcW w:w="286" w:type="dxa"/>
          </w:tcPr>
          <w:p w14:paraId="28CA0797" w14:textId="77777777" w:rsidR="00A51136" w:rsidRDefault="00A51136">
            <w:pPr>
              <w:pStyle w:val="TableParagraph"/>
              <w:rPr>
                <w:sz w:val="20"/>
              </w:rPr>
            </w:pPr>
          </w:p>
        </w:tc>
        <w:tc>
          <w:tcPr>
            <w:tcW w:w="598" w:type="dxa"/>
            <w:vMerge/>
            <w:tcBorders>
              <w:top w:val="nil"/>
            </w:tcBorders>
            <w:textDirection w:val="btLr"/>
          </w:tcPr>
          <w:p w14:paraId="6991FA9A" w14:textId="77777777" w:rsidR="00A51136" w:rsidRDefault="00A51136">
            <w:pPr>
              <w:rPr>
                <w:sz w:val="2"/>
                <w:szCs w:val="2"/>
              </w:rPr>
            </w:pPr>
          </w:p>
        </w:tc>
      </w:tr>
      <w:tr w:rsidR="00A51136" w14:paraId="14DBE519" w14:textId="77777777">
        <w:trPr>
          <w:trHeight w:val="638"/>
        </w:trPr>
        <w:tc>
          <w:tcPr>
            <w:tcW w:w="1100" w:type="dxa"/>
            <w:vMerge/>
            <w:tcBorders>
              <w:top w:val="nil"/>
            </w:tcBorders>
            <w:textDirection w:val="btLr"/>
          </w:tcPr>
          <w:p w14:paraId="00C837D1" w14:textId="77777777" w:rsidR="00A51136" w:rsidRDefault="00A51136">
            <w:pPr>
              <w:rPr>
                <w:sz w:val="2"/>
                <w:szCs w:val="2"/>
              </w:rPr>
            </w:pPr>
          </w:p>
        </w:tc>
        <w:tc>
          <w:tcPr>
            <w:tcW w:w="1978" w:type="dxa"/>
            <w:vMerge/>
            <w:tcBorders>
              <w:top w:val="nil"/>
            </w:tcBorders>
          </w:tcPr>
          <w:p w14:paraId="1C120A12" w14:textId="77777777" w:rsidR="00A51136" w:rsidRDefault="00A51136">
            <w:pPr>
              <w:rPr>
                <w:sz w:val="2"/>
                <w:szCs w:val="2"/>
              </w:rPr>
            </w:pPr>
          </w:p>
        </w:tc>
        <w:tc>
          <w:tcPr>
            <w:tcW w:w="365" w:type="dxa"/>
            <w:textDirection w:val="btLr"/>
          </w:tcPr>
          <w:p w14:paraId="7B191068" w14:textId="77777777" w:rsidR="00A51136" w:rsidRDefault="008D11E0">
            <w:pPr>
              <w:pStyle w:val="TableParagraph"/>
              <w:spacing w:before="5"/>
              <w:ind w:left="-1"/>
              <w:rPr>
                <w:sz w:val="21"/>
              </w:rPr>
            </w:pPr>
            <w:r>
              <w:rPr>
                <w:sz w:val="21"/>
              </w:rPr>
              <w:t>01-</w:t>
            </w:r>
            <w:r>
              <w:rPr>
                <w:spacing w:val="-5"/>
                <w:sz w:val="21"/>
              </w:rPr>
              <w:t>06</w:t>
            </w:r>
          </w:p>
        </w:tc>
        <w:tc>
          <w:tcPr>
            <w:tcW w:w="274" w:type="dxa"/>
            <w:textDirection w:val="btLr"/>
          </w:tcPr>
          <w:p w14:paraId="0B975025" w14:textId="77777777" w:rsidR="00A51136" w:rsidRDefault="008D11E0">
            <w:pPr>
              <w:pStyle w:val="TableParagraph"/>
              <w:spacing w:before="5" w:line="239" w:lineRule="exact"/>
              <w:ind w:left="-1"/>
              <w:rPr>
                <w:sz w:val="21"/>
              </w:rPr>
            </w:pPr>
            <w:r>
              <w:rPr>
                <w:sz w:val="21"/>
              </w:rPr>
              <w:t>08-</w:t>
            </w:r>
            <w:r>
              <w:rPr>
                <w:spacing w:val="-5"/>
                <w:sz w:val="21"/>
              </w:rPr>
              <w:t>13</w:t>
            </w:r>
          </w:p>
        </w:tc>
        <w:tc>
          <w:tcPr>
            <w:tcW w:w="274" w:type="dxa"/>
            <w:textDirection w:val="btLr"/>
          </w:tcPr>
          <w:p w14:paraId="46EA5BF4" w14:textId="77777777" w:rsidR="00A51136" w:rsidRDefault="008D11E0">
            <w:pPr>
              <w:pStyle w:val="TableParagraph"/>
              <w:spacing w:before="4" w:line="239" w:lineRule="exact"/>
              <w:ind w:left="-1"/>
              <w:rPr>
                <w:sz w:val="21"/>
              </w:rPr>
            </w:pPr>
            <w:r>
              <w:rPr>
                <w:sz w:val="21"/>
              </w:rPr>
              <w:t>15-</w:t>
            </w:r>
            <w:r>
              <w:rPr>
                <w:spacing w:val="-5"/>
                <w:sz w:val="21"/>
              </w:rPr>
              <w:t>20</w:t>
            </w:r>
          </w:p>
        </w:tc>
        <w:tc>
          <w:tcPr>
            <w:tcW w:w="298" w:type="dxa"/>
            <w:textDirection w:val="btLr"/>
          </w:tcPr>
          <w:p w14:paraId="27D6888B" w14:textId="77777777" w:rsidR="00A51136" w:rsidRDefault="008D11E0">
            <w:pPr>
              <w:pStyle w:val="TableParagraph"/>
              <w:spacing w:before="14"/>
              <w:ind w:left="-1"/>
              <w:rPr>
                <w:sz w:val="21"/>
              </w:rPr>
            </w:pPr>
            <w:r>
              <w:rPr>
                <w:sz w:val="21"/>
              </w:rPr>
              <w:t>22-</w:t>
            </w:r>
            <w:r>
              <w:rPr>
                <w:spacing w:val="-5"/>
                <w:sz w:val="21"/>
              </w:rPr>
              <w:t>27</w:t>
            </w:r>
          </w:p>
        </w:tc>
        <w:tc>
          <w:tcPr>
            <w:tcW w:w="288" w:type="dxa"/>
            <w:textDirection w:val="btLr"/>
          </w:tcPr>
          <w:p w14:paraId="6C40FB5C" w14:textId="77777777" w:rsidR="00A51136" w:rsidRDefault="008D11E0">
            <w:pPr>
              <w:pStyle w:val="TableParagraph"/>
              <w:spacing w:before="9"/>
              <w:ind w:left="-1"/>
              <w:rPr>
                <w:sz w:val="21"/>
              </w:rPr>
            </w:pPr>
            <w:r>
              <w:rPr>
                <w:sz w:val="21"/>
              </w:rPr>
              <w:t>29-</w:t>
            </w:r>
            <w:r>
              <w:rPr>
                <w:spacing w:val="-5"/>
                <w:sz w:val="21"/>
              </w:rPr>
              <w:t>04</w:t>
            </w:r>
          </w:p>
        </w:tc>
        <w:tc>
          <w:tcPr>
            <w:tcW w:w="274" w:type="dxa"/>
            <w:textDirection w:val="btLr"/>
          </w:tcPr>
          <w:p w14:paraId="13F7E179" w14:textId="77777777" w:rsidR="00A51136" w:rsidRDefault="008D11E0">
            <w:pPr>
              <w:pStyle w:val="TableParagraph"/>
              <w:spacing w:before="4" w:line="240" w:lineRule="exact"/>
              <w:ind w:left="-1"/>
              <w:rPr>
                <w:sz w:val="21"/>
              </w:rPr>
            </w:pPr>
            <w:r>
              <w:rPr>
                <w:sz w:val="21"/>
              </w:rPr>
              <w:t>06-</w:t>
            </w:r>
            <w:r>
              <w:rPr>
                <w:spacing w:val="-5"/>
                <w:sz w:val="21"/>
              </w:rPr>
              <w:t>11</w:t>
            </w:r>
          </w:p>
        </w:tc>
        <w:tc>
          <w:tcPr>
            <w:tcW w:w="250" w:type="dxa"/>
            <w:textDirection w:val="btLr"/>
          </w:tcPr>
          <w:p w14:paraId="2791ABE9" w14:textId="77777777" w:rsidR="00A51136" w:rsidRDefault="008D11E0">
            <w:pPr>
              <w:pStyle w:val="TableParagraph"/>
              <w:spacing w:line="220" w:lineRule="exact"/>
              <w:ind w:left="-1"/>
              <w:rPr>
                <w:sz w:val="21"/>
              </w:rPr>
            </w:pPr>
            <w:r>
              <w:rPr>
                <w:sz w:val="21"/>
              </w:rPr>
              <w:t>13-</w:t>
            </w:r>
            <w:r>
              <w:rPr>
                <w:spacing w:val="-5"/>
                <w:sz w:val="21"/>
              </w:rPr>
              <w:t>18</w:t>
            </w:r>
          </w:p>
        </w:tc>
        <w:tc>
          <w:tcPr>
            <w:tcW w:w="317" w:type="dxa"/>
            <w:textDirection w:val="btLr"/>
          </w:tcPr>
          <w:p w14:paraId="1A7CD207" w14:textId="77777777" w:rsidR="00A51136" w:rsidRDefault="008D11E0">
            <w:pPr>
              <w:pStyle w:val="TableParagraph"/>
              <w:spacing w:before="22"/>
              <w:ind w:left="-1"/>
              <w:rPr>
                <w:sz w:val="21"/>
              </w:rPr>
            </w:pPr>
            <w:r>
              <w:rPr>
                <w:sz w:val="21"/>
              </w:rPr>
              <w:t>20-</w:t>
            </w:r>
            <w:r>
              <w:rPr>
                <w:spacing w:val="-5"/>
                <w:sz w:val="21"/>
              </w:rPr>
              <w:t>25</w:t>
            </w:r>
          </w:p>
        </w:tc>
        <w:tc>
          <w:tcPr>
            <w:tcW w:w="250" w:type="dxa"/>
            <w:textDirection w:val="btLr"/>
          </w:tcPr>
          <w:p w14:paraId="41921BDA" w14:textId="77777777" w:rsidR="00A51136" w:rsidRDefault="008D11E0">
            <w:pPr>
              <w:pStyle w:val="TableParagraph"/>
              <w:spacing w:line="220" w:lineRule="exact"/>
              <w:ind w:left="-1"/>
              <w:rPr>
                <w:sz w:val="21"/>
              </w:rPr>
            </w:pPr>
            <w:r>
              <w:rPr>
                <w:sz w:val="21"/>
              </w:rPr>
              <w:t>23-</w:t>
            </w:r>
            <w:r>
              <w:rPr>
                <w:spacing w:val="-5"/>
                <w:sz w:val="21"/>
              </w:rPr>
              <w:t>29</w:t>
            </w:r>
          </w:p>
        </w:tc>
        <w:tc>
          <w:tcPr>
            <w:tcW w:w="337" w:type="dxa"/>
            <w:textDirection w:val="btLr"/>
          </w:tcPr>
          <w:p w14:paraId="1D4354B6" w14:textId="77777777" w:rsidR="00A51136" w:rsidRDefault="008D11E0">
            <w:pPr>
              <w:pStyle w:val="TableParagraph"/>
              <w:spacing w:before="22"/>
              <w:ind w:left="-1"/>
              <w:rPr>
                <w:sz w:val="21"/>
              </w:rPr>
            </w:pPr>
            <w:r>
              <w:rPr>
                <w:sz w:val="21"/>
              </w:rPr>
              <w:t>27-</w:t>
            </w:r>
            <w:r>
              <w:rPr>
                <w:spacing w:val="-5"/>
                <w:sz w:val="21"/>
              </w:rPr>
              <w:t>01</w:t>
            </w:r>
          </w:p>
        </w:tc>
        <w:tc>
          <w:tcPr>
            <w:tcW w:w="336" w:type="dxa"/>
            <w:textDirection w:val="btLr"/>
          </w:tcPr>
          <w:p w14:paraId="3B158DC7" w14:textId="77777777" w:rsidR="00A51136" w:rsidRDefault="008D11E0">
            <w:pPr>
              <w:pStyle w:val="TableParagraph"/>
              <w:spacing w:before="16"/>
              <w:ind w:left="-1"/>
              <w:rPr>
                <w:sz w:val="21"/>
              </w:rPr>
            </w:pPr>
            <w:r>
              <w:rPr>
                <w:sz w:val="21"/>
              </w:rPr>
              <w:t>03-</w:t>
            </w:r>
            <w:r>
              <w:rPr>
                <w:spacing w:val="-5"/>
                <w:sz w:val="21"/>
              </w:rPr>
              <w:t>08</w:t>
            </w:r>
          </w:p>
        </w:tc>
        <w:tc>
          <w:tcPr>
            <w:tcW w:w="331" w:type="dxa"/>
            <w:textDirection w:val="btLr"/>
          </w:tcPr>
          <w:p w14:paraId="44ECE5F5" w14:textId="77777777" w:rsidR="00A51136" w:rsidRDefault="008D11E0">
            <w:pPr>
              <w:pStyle w:val="TableParagraph"/>
              <w:spacing w:before="26"/>
              <w:ind w:left="-1"/>
              <w:rPr>
                <w:sz w:val="21"/>
              </w:rPr>
            </w:pPr>
            <w:r>
              <w:rPr>
                <w:sz w:val="21"/>
              </w:rPr>
              <w:t>10-</w:t>
            </w:r>
            <w:r>
              <w:rPr>
                <w:spacing w:val="-5"/>
                <w:sz w:val="21"/>
              </w:rPr>
              <w:t>15</w:t>
            </w:r>
          </w:p>
        </w:tc>
        <w:tc>
          <w:tcPr>
            <w:tcW w:w="288" w:type="dxa"/>
            <w:textDirection w:val="btLr"/>
          </w:tcPr>
          <w:p w14:paraId="4F3EB99A" w14:textId="77777777" w:rsidR="00A51136" w:rsidRDefault="008D11E0">
            <w:pPr>
              <w:pStyle w:val="TableParagraph"/>
              <w:spacing w:before="12"/>
              <w:ind w:left="-1"/>
              <w:rPr>
                <w:sz w:val="21"/>
              </w:rPr>
            </w:pPr>
            <w:r>
              <w:rPr>
                <w:sz w:val="21"/>
              </w:rPr>
              <w:t>17-</w:t>
            </w:r>
            <w:r>
              <w:rPr>
                <w:spacing w:val="-5"/>
                <w:sz w:val="21"/>
              </w:rPr>
              <w:t>22</w:t>
            </w:r>
          </w:p>
        </w:tc>
        <w:tc>
          <w:tcPr>
            <w:tcW w:w="298" w:type="dxa"/>
            <w:textDirection w:val="btLr"/>
          </w:tcPr>
          <w:p w14:paraId="34631B5E" w14:textId="77777777" w:rsidR="00A51136" w:rsidRDefault="008D11E0">
            <w:pPr>
              <w:pStyle w:val="TableParagraph"/>
              <w:spacing w:before="17"/>
              <w:ind w:left="-1"/>
              <w:rPr>
                <w:sz w:val="21"/>
              </w:rPr>
            </w:pPr>
            <w:r>
              <w:rPr>
                <w:sz w:val="21"/>
              </w:rPr>
              <w:t>24-</w:t>
            </w:r>
            <w:r>
              <w:rPr>
                <w:spacing w:val="-5"/>
                <w:sz w:val="21"/>
              </w:rPr>
              <w:t>29</w:t>
            </w:r>
          </w:p>
        </w:tc>
        <w:tc>
          <w:tcPr>
            <w:tcW w:w="265" w:type="dxa"/>
            <w:textDirection w:val="btLr"/>
          </w:tcPr>
          <w:p w14:paraId="591DB77E" w14:textId="77777777" w:rsidR="00A51136" w:rsidRDefault="008D11E0">
            <w:pPr>
              <w:pStyle w:val="TableParagraph"/>
              <w:spacing w:line="235" w:lineRule="exact"/>
              <w:ind w:left="-1"/>
              <w:rPr>
                <w:sz w:val="21"/>
              </w:rPr>
            </w:pPr>
            <w:r>
              <w:rPr>
                <w:sz w:val="21"/>
              </w:rPr>
              <w:t>01-</w:t>
            </w:r>
            <w:r>
              <w:rPr>
                <w:spacing w:val="-5"/>
                <w:sz w:val="21"/>
              </w:rPr>
              <w:t>06</w:t>
            </w:r>
          </w:p>
        </w:tc>
        <w:tc>
          <w:tcPr>
            <w:tcW w:w="284" w:type="dxa"/>
            <w:textDirection w:val="btLr"/>
          </w:tcPr>
          <w:p w14:paraId="64154E83" w14:textId="77777777" w:rsidR="00A51136" w:rsidRDefault="008D11E0">
            <w:pPr>
              <w:pStyle w:val="TableParagraph"/>
              <w:spacing w:before="6"/>
              <w:ind w:left="-1"/>
              <w:rPr>
                <w:sz w:val="21"/>
              </w:rPr>
            </w:pPr>
            <w:r>
              <w:rPr>
                <w:sz w:val="21"/>
              </w:rPr>
              <w:t>08-</w:t>
            </w:r>
            <w:r>
              <w:rPr>
                <w:spacing w:val="-5"/>
                <w:sz w:val="21"/>
              </w:rPr>
              <w:t>13</w:t>
            </w:r>
          </w:p>
        </w:tc>
        <w:tc>
          <w:tcPr>
            <w:tcW w:w="250" w:type="dxa"/>
            <w:textDirection w:val="btLr"/>
          </w:tcPr>
          <w:p w14:paraId="2071ED74" w14:textId="77777777" w:rsidR="00A51136" w:rsidRDefault="008D11E0">
            <w:pPr>
              <w:pStyle w:val="TableParagraph"/>
              <w:spacing w:line="220" w:lineRule="exact"/>
              <w:ind w:left="-1"/>
              <w:rPr>
                <w:sz w:val="21"/>
              </w:rPr>
            </w:pPr>
            <w:r>
              <w:rPr>
                <w:sz w:val="21"/>
              </w:rPr>
              <w:t>15-</w:t>
            </w:r>
            <w:r>
              <w:rPr>
                <w:spacing w:val="-5"/>
                <w:sz w:val="21"/>
              </w:rPr>
              <w:t>20</w:t>
            </w:r>
          </w:p>
        </w:tc>
        <w:tc>
          <w:tcPr>
            <w:tcW w:w="327" w:type="dxa"/>
            <w:textDirection w:val="btLr"/>
          </w:tcPr>
          <w:p w14:paraId="4DAF4A44" w14:textId="77777777" w:rsidR="00A51136" w:rsidRDefault="008D11E0">
            <w:pPr>
              <w:pStyle w:val="TableParagraph"/>
              <w:spacing w:before="19"/>
              <w:ind w:left="-1"/>
              <w:rPr>
                <w:sz w:val="21"/>
              </w:rPr>
            </w:pPr>
            <w:r>
              <w:rPr>
                <w:sz w:val="21"/>
              </w:rPr>
              <w:t>22-</w:t>
            </w:r>
            <w:r>
              <w:rPr>
                <w:spacing w:val="-5"/>
                <w:sz w:val="21"/>
              </w:rPr>
              <w:t>27</w:t>
            </w:r>
          </w:p>
        </w:tc>
        <w:tc>
          <w:tcPr>
            <w:tcW w:w="317" w:type="dxa"/>
            <w:textDirection w:val="btLr"/>
          </w:tcPr>
          <w:p w14:paraId="58C0E559" w14:textId="77777777" w:rsidR="00A51136" w:rsidRDefault="008D11E0">
            <w:pPr>
              <w:pStyle w:val="TableParagraph"/>
              <w:spacing w:before="14"/>
              <w:ind w:left="-1"/>
              <w:rPr>
                <w:sz w:val="21"/>
              </w:rPr>
            </w:pPr>
            <w:r>
              <w:rPr>
                <w:sz w:val="21"/>
              </w:rPr>
              <w:t>29-</w:t>
            </w:r>
            <w:r>
              <w:rPr>
                <w:spacing w:val="-5"/>
                <w:sz w:val="21"/>
              </w:rPr>
              <w:t>03</w:t>
            </w:r>
          </w:p>
        </w:tc>
        <w:tc>
          <w:tcPr>
            <w:tcW w:w="317" w:type="dxa"/>
            <w:textDirection w:val="btLr"/>
          </w:tcPr>
          <w:p w14:paraId="7B2B6E94" w14:textId="77777777" w:rsidR="00A51136" w:rsidRDefault="008D11E0">
            <w:pPr>
              <w:pStyle w:val="TableParagraph"/>
              <w:spacing w:before="14"/>
              <w:ind w:left="-1"/>
              <w:rPr>
                <w:sz w:val="21"/>
              </w:rPr>
            </w:pPr>
            <w:r>
              <w:rPr>
                <w:sz w:val="21"/>
              </w:rPr>
              <w:t>05-</w:t>
            </w:r>
            <w:r>
              <w:rPr>
                <w:spacing w:val="-5"/>
                <w:sz w:val="21"/>
              </w:rPr>
              <w:t>10</w:t>
            </w:r>
          </w:p>
        </w:tc>
        <w:tc>
          <w:tcPr>
            <w:tcW w:w="332" w:type="dxa"/>
            <w:textDirection w:val="btLr"/>
          </w:tcPr>
          <w:p w14:paraId="4C3E2F82" w14:textId="77777777" w:rsidR="00A51136" w:rsidRDefault="008D11E0">
            <w:pPr>
              <w:pStyle w:val="TableParagraph"/>
              <w:spacing w:before="23"/>
              <w:ind w:left="-1"/>
              <w:rPr>
                <w:sz w:val="21"/>
              </w:rPr>
            </w:pPr>
            <w:r>
              <w:rPr>
                <w:sz w:val="21"/>
              </w:rPr>
              <w:t>12-</w:t>
            </w:r>
            <w:r>
              <w:rPr>
                <w:spacing w:val="-5"/>
                <w:sz w:val="21"/>
              </w:rPr>
              <w:t>17</w:t>
            </w:r>
          </w:p>
        </w:tc>
        <w:tc>
          <w:tcPr>
            <w:tcW w:w="288" w:type="dxa"/>
            <w:textDirection w:val="btLr"/>
          </w:tcPr>
          <w:p w14:paraId="08B15EEE" w14:textId="77777777" w:rsidR="00A51136" w:rsidRDefault="008D11E0">
            <w:pPr>
              <w:pStyle w:val="TableParagraph"/>
              <w:spacing w:before="3"/>
              <w:ind w:left="-1"/>
              <w:rPr>
                <w:sz w:val="21"/>
              </w:rPr>
            </w:pPr>
            <w:r>
              <w:rPr>
                <w:sz w:val="21"/>
              </w:rPr>
              <w:t>19-</w:t>
            </w:r>
            <w:r>
              <w:rPr>
                <w:spacing w:val="-5"/>
                <w:sz w:val="21"/>
              </w:rPr>
              <w:t>24</w:t>
            </w:r>
          </w:p>
        </w:tc>
        <w:tc>
          <w:tcPr>
            <w:tcW w:w="245" w:type="dxa"/>
            <w:textDirection w:val="btLr"/>
          </w:tcPr>
          <w:p w14:paraId="179375A1" w14:textId="77777777" w:rsidR="00A51136" w:rsidRDefault="008D11E0">
            <w:pPr>
              <w:pStyle w:val="TableParagraph"/>
              <w:spacing w:line="215" w:lineRule="exact"/>
              <w:ind w:left="-1"/>
              <w:rPr>
                <w:sz w:val="21"/>
              </w:rPr>
            </w:pPr>
            <w:r>
              <w:rPr>
                <w:sz w:val="21"/>
              </w:rPr>
              <w:t>26-</w:t>
            </w:r>
            <w:r>
              <w:rPr>
                <w:spacing w:val="-5"/>
                <w:sz w:val="21"/>
              </w:rPr>
              <w:t>31</w:t>
            </w:r>
          </w:p>
        </w:tc>
        <w:tc>
          <w:tcPr>
            <w:tcW w:w="312" w:type="dxa"/>
            <w:textDirection w:val="btLr"/>
          </w:tcPr>
          <w:p w14:paraId="0F145890" w14:textId="77777777" w:rsidR="00A51136" w:rsidRDefault="008D11E0">
            <w:pPr>
              <w:pStyle w:val="TableParagraph"/>
              <w:spacing w:before="13"/>
              <w:ind w:left="-1"/>
              <w:rPr>
                <w:sz w:val="21"/>
              </w:rPr>
            </w:pPr>
            <w:r>
              <w:rPr>
                <w:sz w:val="21"/>
              </w:rPr>
              <w:t>02-</w:t>
            </w:r>
            <w:r>
              <w:rPr>
                <w:spacing w:val="-5"/>
                <w:sz w:val="21"/>
              </w:rPr>
              <w:t>07</w:t>
            </w:r>
          </w:p>
        </w:tc>
        <w:tc>
          <w:tcPr>
            <w:tcW w:w="245" w:type="dxa"/>
            <w:textDirection w:val="btLr"/>
          </w:tcPr>
          <w:p w14:paraId="1A965333" w14:textId="77777777" w:rsidR="00A51136" w:rsidRDefault="008D11E0">
            <w:pPr>
              <w:pStyle w:val="TableParagraph"/>
              <w:spacing w:line="215" w:lineRule="exact"/>
              <w:ind w:left="-1"/>
              <w:rPr>
                <w:sz w:val="21"/>
              </w:rPr>
            </w:pPr>
            <w:r>
              <w:rPr>
                <w:sz w:val="21"/>
              </w:rPr>
              <w:t>09-</w:t>
            </w:r>
            <w:r>
              <w:rPr>
                <w:spacing w:val="-5"/>
                <w:sz w:val="21"/>
              </w:rPr>
              <w:t>14</w:t>
            </w:r>
          </w:p>
        </w:tc>
        <w:tc>
          <w:tcPr>
            <w:tcW w:w="322" w:type="dxa"/>
            <w:textDirection w:val="btLr"/>
          </w:tcPr>
          <w:p w14:paraId="14027890" w14:textId="77777777" w:rsidR="00A51136" w:rsidRDefault="008D11E0">
            <w:pPr>
              <w:pStyle w:val="TableParagraph"/>
              <w:spacing w:before="13"/>
              <w:ind w:left="-1"/>
              <w:rPr>
                <w:sz w:val="21"/>
              </w:rPr>
            </w:pPr>
            <w:r>
              <w:rPr>
                <w:sz w:val="21"/>
              </w:rPr>
              <w:t>16-</w:t>
            </w:r>
            <w:r>
              <w:rPr>
                <w:spacing w:val="-5"/>
                <w:sz w:val="21"/>
              </w:rPr>
              <w:t>21</w:t>
            </w:r>
          </w:p>
        </w:tc>
        <w:tc>
          <w:tcPr>
            <w:tcW w:w="307" w:type="dxa"/>
            <w:textDirection w:val="btLr"/>
          </w:tcPr>
          <w:p w14:paraId="3DD7E628" w14:textId="77777777" w:rsidR="00A51136" w:rsidRDefault="008D11E0">
            <w:pPr>
              <w:pStyle w:val="TableParagraph"/>
              <w:spacing w:line="231" w:lineRule="exact"/>
              <w:ind w:left="-1"/>
              <w:rPr>
                <w:sz w:val="21"/>
              </w:rPr>
            </w:pPr>
            <w:r>
              <w:rPr>
                <w:sz w:val="21"/>
              </w:rPr>
              <w:t>23-</w:t>
            </w:r>
            <w:r>
              <w:rPr>
                <w:spacing w:val="-5"/>
                <w:sz w:val="21"/>
              </w:rPr>
              <w:t>28</w:t>
            </w:r>
          </w:p>
        </w:tc>
        <w:tc>
          <w:tcPr>
            <w:tcW w:w="321" w:type="dxa"/>
            <w:textDirection w:val="btLr"/>
          </w:tcPr>
          <w:p w14:paraId="1EA56F10" w14:textId="77777777" w:rsidR="00A51136" w:rsidRDefault="008D11E0">
            <w:pPr>
              <w:pStyle w:val="TableParagraph"/>
              <w:spacing w:line="231" w:lineRule="exact"/>
              <w:ind w:left="-1"/>
              <w:rPr>
                <w:sz w:val="21"/>
              </w:rPr>
            </w:pPr>
            <w:r>
              <w:rPr>
                <w:sz w:val="21"/>
              </w:rPr>
              <w:t>02-</w:t>
            </w:r>
            <w:r>
              <w:rPr>
                <w:spacing w:val="-5"/>
                <w:sz w:val="21"/>
              </w:rPr>
              <w:t>07</w:t>
            </w:r>
          </w:p>
        </w:tc>
        <w:tc>
          <w:tcPr>
            <w:tcW w:w="383" w:type="dxa"/>
            <w:textDirection w:val="btLr"/>
          </w:tcPr>
          <w:p w14:paraId="4BA28D2E" w14:textId="77777777" w:rsidR="00A51136" w:rsidRDefault="008D11E0">
            <w:pPr>
              <w:pStyle w:val="TableParagraph"/>
              <w:spacing w:line="241" w:lineRule="exact"/>
              <w:ind w:left="-1"/>
              <w:rPr>
                <w:sz w:val="21"/>
              </w:rPr>
            </w:pPr>
            <w:r>
              <w:rPr>
                <w:sz w:val="21"/>
              </w:rPr>
              <w:t>09-</w:t>
            </w:r>
            <w:r>
              <w:rPr>
                <w:spacing w:val="-5"/>
                <w:sz w:val="21"/>
              </w:rPr>
              <w:t>14</w:t>
            </w:r>
          </w:p>
        </w:tc>
        <w:tc>
          <w:tcPr>
            <w:tcW w:w="277" w:type="dxa"/>
            <w:textDirection w:val="btLr"/>
          </w:tcPr>
          <w:p w14:paraId="360F0BC8" w14:textId="77777777" w:rsidR="00A51136" w:rsidRDefault="008D11E0">
            <w:pPr>
              <w:pStyle w:val="TableParagraph"/>
              <w:spacing w:line="237" w:lineRule="exact"/>
              <w:ind w:left="-1"/>
              <w:rPr>
                <w:sz w:val="21"/>
              </w:rPr>
            </w:pPr>
            <w:r>
              <w:rPr>
                <w:sz w:val="21"/>
              </w:rPr>
              <w:t>16-</w:t>
            </w:r>
            <w:r>
              <w:rPr>
                <w:spacing w:val="-5"/>
                <w:sz w:val="21"/>
              </w:rPr>
              <w:t>21</w:t>
            </w:r>
          </w:p>
        </w:tc>
        <w:tc>
          <w:tcPr>
            <w:tcW w:w="282" w:type="dxa"/>
            <w:textDirection w:val="btLr"/>
          </w:tcPr>
          <w:p w14:paraId="7A43CAF9" w14:textId="77777777" w:rsidR="00A51136" w:rsidRDefault="008D11E0">
            <w:pPr>
              <w:pStyle w:val="TableParagraph"/>
              <w:spacing w:line="239" w:lineRule="exact"/>
              <w:ind w:left="-1"/>
              <w:rPr>
                <w:sz w:val="21"/>
              </w:rPr>
            </w:pPr>
            <w:r>
              <w:rPr>
                <w:sz w:val="21"/>
              </w:rPr>
              <w:t>23-</w:t>
            </w:r>
            <w:r>
              <w:rPr>
                <w:spacing w:val="-5"/>
                <w:sz w:val="21"/>
              </w:rPr>
              <w:t>28</w:t>
            </w:r>
          </w:p>
        </w:tc>
        <w:tc>
          <w:tcPr>
            <w:tcW w:w="326" w:type="dxa"/>
            <w:textDirection w:val="btLr"/>
          </w:tcPr>
          <w:p w14:paraId="15CEB210" w14:textId="77777777" w:rsidR="00A51136" w:rsidRDefault="008D11E0">
            <w:pPr>
              <w:pStyle w:val="TableParagraph"/>
              <w:spacing w:before="13"/>
              <w:ind w:left="-1"/>
              <w:rPr>
                <w:sz w:val="21"/>
              </w:rPr>
            </w:pPr>
            <w:r>
              <w:rPr>
                <w:sz w:val="21"/>
              </w:rPr>
              <w:t>30-</w:t>
            </w:r>
            <w:r>
              <w:rPr>
                <w:spacing w:val="-5"/>
                <w:sz w:val="21"/>
              </w:rPr>
              <w:t>04</w:t>
            </w:r>
          </w:p>
        </w:tc>
        <w:tc>
          <w:tcPr>
            <w:tcW w:w="287" w:type="dxa"/>
            <w:textDirection w:val="btLr"/>
          </w:tcPr>
          <w:p w14:paraId="3591D02D" w14:textId="77777777" w:rsidR="00A51136" w:rsidRDefault="008D11E0">
            <w:pPr>
              <w:pStyle w:val="TableParagraph"/>
              <w:spacing w:line="241" w:lineRule="exact"/>
              <w:ind w:left="-1"/>
              <w:rPr>
                <w:sz w:val="21"/>
              </w:rPr>
            </w:pPr>
            <w:r>
              <w:rPr>
                <w:sz w:val="21"/>
              </w:rPr>
              <w:t>06-</w:t>
            </w:r>
            <w:r>
              <w:rPr>
                <w:spacing w:val="-5"/>
                <w:sz w:val="21"/>
              </w:rPr>
              <w:t>11</w:t>
            </w:r>
          </w:p>
        </w:tc>
        <w:tc>
          <w:tcPr>
            <w:tcW w:w="306" w:type="dxa"/>
            <w:textDirection w:val="btLr"/>
          </w:tcPr>
          <w:p w14:paraId="35EC2950" w14:textId="77777777" w:rsidR="00A51136" w:rsidRDefault="008D11E0">
            <w:pPr>
              <w:pStyle w:val="TableParagraph"/>
              <w:spacing w:before="5"/>
              <w:ind w:left="-1"/>
              <w:rPr>
                <w:sz w:val="21"/>
              </w:rPr>
            </w:pPr>
            <w:r>
              <w:rPr>
                <w:sz w:val="21"/>
              </w:rPr>
              <w:t>13-</w:t>
            </w:r>
            <w:r>
              <w:rPr>
                <w:spacing w:val="-5"/>
                <w:sz w:val="21"/>
              </w:rPr>
              <w:t>18</w:t>
            </w:r>
          </w:p>
        </w:tc>
        <w:tc>
          <w:tcPr>
            <w:tcW w:w="277" w:type="dxa"/>
            <w:textDirection w:val="btLr"/>
          </w:tcPr>
          <w:p w14:paraId="3FF9A92B" w14:textId="77777777" w:rsidR="00A51136" w:rsidRDefault="008D11E0">
            <w:pPr>
              <w:pStyle w:val="TableParagraph"/>
              <w:spacing w:line="233" w:lineRule="exact"/>
              <w:ind w:left="-1"/>
              <w:rPr>
                <w:sz w:val="21"/>
              </w:rPr>
            </w:pPr>
            <w:r>
              <w:rPr>
                <w:sz w:val="21"/>
              </w:rPr>
              <w:t>20-</w:t>
            </w:r>
            <w:r>
              <w:rPr>
                <w:spacing w:val="-5"/>
                <w:sz w:val="21"/>
              </w:rPr>
              <w:t>25</w:t>
            </w:r>
          </w:p>
        </w:tc>
        <w:tc>
          <w:tcPr>
            <w:tcW w:w="301" w:type="dxa"/>
            <w:textDirection w:val="btLr"/>
          </w:tcPr>
          <w:p w14:paraId="67DBBEEB" w14:textId="77777777" w:rsidR="00A51136" w:rsidRDefault="008D11E0">
            <w:pPr>
              <w:pStyle w:val="TableParagraph"/>
              <w:spacing w:before="2"/>
              <w:ind w:left="-1"/>
              <w:rPr>
                <w:sz w:val="21"/>
              </w:rPr>
            </w:pPr>
            <w:r>
              <w:rPr>
                <w:sz w:val="21"/>
              </w:rPr>
              <w:t>27-</w:t>
            </w:r>
            <w:r>
              <w:rPr>
                <w:spacing w:val="-5"/>
                <w:sz w:val="21"/>
              </w:rPr>
              <w:t>02</w:t>
            </w:r>
          </w:p>
        </w:tc>
        <w:tc>
          <w:tcPr>
            <w:tcW w:w="287" w:type="dxa"/>
            <w:textDirection w:val="btLr"/>
          </w:tcPr>
          <w:p w14:paraId="74383794" w14:textId="77777777" w:rsidR="00A51136" w:rsidRDefault="008D11E0">
            <w:pPr>
              <w:pStyle w:val="TableParagraph"/>
              <w:spacing w:line="241" w:lineRule="exact"/>
              <w:ind w:left="-1"/>
              <w:rPr>
                <w:sz w:val="21"/>
              </w:rPr>
            </w:pPr>
            <w:r>
              <w:rPr>
                <w:sz w:val="21"/>
              </w:rPr>
              <w:t>04-</w:t>
            </w:r>
            <w:r>
              <w:rPr>
                <w:spacing w:val="-5"/>
                <w:sz w:val="21"/>
              </w:rPr>
              <w:t>09</w:t>
            </w:r>
          </w:p>
        </w:tc>
        <w:tc>
          <w:tcPr>
            <w:tcW w:w="291" w:type="dxa"/>
            <w:textDirection w:val="btLr"/>
          </w:tcPr>
          <w:p w14:paraId="2BB90C6C" w14:textId="77777777" w:rsidR="00A51136" w:rsidRDefault="008D11E0">
            <w:pPr>
              <w:pStyle w:val="TableParagraph"/>
              <w:spacing w:before="5"/>
              <w:ind w:left="-1"/>
              <w:rPr>
                <w:sz w:val="21"/>
              </w:rPr>
            </w:pPr>
            <w:r>
              <w:rPr>
                <w:sz w:val="21"/>
              </w:rPr>
              <w:t>11-</w:t>
            </w:r>
            <w:r>
              <w:rPr>
                <w:spacing w:val="-5"/>
                <w:sz w:val="21"/>
              </w:rPr>
              <w:t>16</w:t>
            </w:r>
          </w:p>
        </w:tc>
        <w:tc>
          <w:tcPr>
            <w:tcW w:w="281" w:type="dxa"/>
            <w:textDirection w:val="btLr"/>
          </w:tcPr>
          <w:p w14:paraId="751E5530" w14:textId="77777777" w:rsidR="00A51136" w:rsidRDefault="008D11E0">
            <w:pPr>
              <w:pStyle w:val="TableParagraph"/>
              <w:spacing w:line="239" w:lineRule="exact"/>
              <w:ind w:left="-1"/>
              <w:rPr>
                <w:sz w:val="21"/>
              </w:rPr>
            </w:pPr>
            <w:r>
              <w:rPr>
                <w:sz w:val="21"/>
              </w:rPr>
              <w:t>18-</w:t>
            </w:r>
            <w:r>
              <w:rPr>
                <w:spacing w:val="-5"/>
                <w:sz w:val="21"/>
              </w:rPr>
              <w:t>23</w:t>
            </w:r>
          </w:p>
        </w:tc>
        <w:tc>
          <w:tcPr>
            <w:tcW w:w="295" w:type="dxa"/>
            <w:textDirection w:val="btLr"/>
          </w:tcPr>
          <w:p w14:paraId="27B6F6FE" w14:textId="77777777" w:rsidR="00A51136" w:rsidRDefault="008D11E0">
            <w:pPr>
              <w:pStyle w:val="TableParagraph"/>
              <w:spacing w:before="5"/>
              <w:ind w:left="-1"/>
              <w:rPr>
                <w:sz w:val="21"/>
              </w:rPr>
            </w:pPr>
            <w:r>
              <w:rPr>
                <w:sz w:val="21"/>
              </w:rPr>
              <w:t>25-</w:t>
            </w:r>
            <w:r>
              <w:rPr>
                <w:spacing w:val="-5"/>
                <w:sz w:val="21"/>
              </w:rPr>
              <w:t>30</w:t>
            </w:r>
          </w:p>
        </w:tc>
        <w:tc>
          <w:tcPr>
            <w:tcW w:w="305" w:type="dxa"/>
            <w:textDirection w:val="btLr"/>
          </w:tcPr>
          <w:p w14:paraId="312E3F1F" w14:textId="77777777" w:rsidR="00A51136" w:rsidRDefault="008D11E0">
            <w:pPr>
              <w:pStyle w:val="TableParagraph"/>
              <w:spacing w:before="12"/>
              <w:ind w:left="-1"/>
              <w:rPr>
                <w:sz w:val="21"/>
              </w:rPr>
            </w:pPr>
            <w:r>
              <w:rPr>
                <w:sz w:val="21"/>
              </w:rPr>
              <w:t>01-</w:t>
            </w:r>
            <w:r>
              <w:rPr>
                <w:spacing w:val="-5"/>
                <w:sz w:val="21"/>
              </w:rPr>
              <w:t>06</w:t>
            </w:r>
          </w:p>
        </w:tc>
        <w:tc>
          <w:tcPr>
            <w:tcW w:w="281" w:type="dxa"/>
            <w:textDirection w:val="btLr"/>
          </w:tcPr>
          <w:p w14:paraId="563861BA" w14:textId="77777777" w:rsidR="00A51136" w:rsidRDefault="008D11E0">
            <w:pPr>
              <w:pStyle w:val="TableParagraph"/>
              <w:ind w:left="-1"/>
              <w:rPr>
                <w:sz w:val="21"/>
              </w:rPr>
            </w:pPr>
            <w:r>
              <w:rPr>
                <w:sz w:val="21"/>
              </w:rPr>
              <w:t>08-</w:t>
            </w:r>
            <w:r>
              <w:rPr>
                <w:spacing w:val="-5"/>
                <w:sz w:val="21"/>
              </w:rPr>
              <w:t>13</w:t>
            </w:r>
          </w:p>
        </w:tc>
        <w:tc>
          <w:tcPr>
            <w:tcW w:w="286" w:type="dxa"/>
            <w:textDirection w:val="btLr"/>
          </w:tcPr>
          <w:p w14:paraId="4C09F1C3" w14:textId="77777777" w:rsidR="00A51136" w:rsidRDefault="008D11E0">
            <w:pPr>
              <w:pStyle w:val="TableParagraph"/>
              <w:spacing w:before="7"/>
              <w:ind w:left="-1"/>
              <w:rPr>
                <w:sz w:val="21"/>
              </w:rPr>
            </w:pPr>
            <w:r>
              <w:rPr>
                <w:sz w:val="21"/>
              </w:rPr>
              <w:t>15-</w:t>
            </w:r>
            <w:r>
              <w:rPr>
                <w:spacing w:val="-5"/>
                <w:sz w:val="21"/>
              </w:rPr>
              <w:t>20</w:t>
            </w:r>
          </w:p>
        </w:tc>
        <w:tc>
          <w:tcPr>
            <w:tcW w:w="598" w:type="dxa"/>
            <w:vMerge/>
            <w:tcBorders>
              <w:top w:val="nil"/>
            </w:tcBorders>
            <w:textDirection w:val="btLr"/>
          </w:tcPr>
          <w:p w14:paraId="348CB3D6" w14:textId="77777777" w:rsidR="00A51136" w:rsidRDefault="00A51136">
            <w:pPr>
              <w:rPr>
                <w:sz w:val="2"/>
                <w:szCs w:val="2"/>
              </w:rPr>
            </w:pPr>
          </w:p>
        </w:tc>
      </w:tr>
      <w:tr w:rsidR="00A51136" w14:paraId="7B13B9BD" w14:textId="77777777">
        <w:trPr>
          <w:trHeight w:val="277"/>
        </w:trPr>
        <w:tc>
          <w:tcPr>
            <w:tcW w:w="1100" w:type="dxa"/>
            <w:vMerge/>
            <w:tcBorders>
              <w:top w:val="nil"/>
            </w:tcBorders>
            <w:textDirection w:val="btLr"/>
          </w:tcPr>
          <w:p w14:paraId="52F0A714" w14:textId="77777777" w:rsidR="00A51136" w:rsidRDefault="00A51136">
            <w:pPr>
              <w:rPr>
                <w:sz w:val="2"/>
                <w:szCs w:val="2"/>
              </w:rPr>
            </w:pPr>
          </w:p>
        </w:tc>
        <w:tc>
          <w:tcPr>
            <w:tcW w:w="1978" w:type="dxa"/>
            <w:vMerge/>
            <w:tcBorders>
              <w:top w:val="nil"/>
            </w:tcBorders>
          </w:tcPr>
          <w:p w14:paraId="7546908A" w14:textId="77777777" w:rsidR="00A51136" w:rsidRDefault="00A51136">
            <w:pPr>
              <w:rPr>
                <w:sz w:val="2"/>
                <w:szCs w:val="2"/>
              </w:rPr>
            </w:pPr>
          </w:p>
        </w:tc>
        <w:tc>
          <w:tcPr>
            <w:tcW w:w="9580" w:type="dxa"/>
            <w:gridSpan w:val="32"/>
          </w:tcPr>
          <w:p w14:paraId="2F23FC04" w14:textId="77777777" w:rsidR="00A51136" w:rsidRDefault="008D11E0">
            <w:pPr>
              <w:pStyle w:val="TableParagraph"/>
              <w:spacing w:before="15"/>
              <w:ind w:left="12" w:right="2"/>
              <w:jc w:val="center"/>
              <w:rPr>
                <w:sz w:val="21"/>
              </w:rPr>
            </w:pPr>
            <w:r>
              <w:rPr>
                <w:sz w:val="21"/>
              </w:rPr>
              <w:t>Порядковые</w:t>
            </w:r>
            <w:r>
              <w:rPr>
                <w:spacing w:val="-10"/>
                <w:sz w:val="21"/>
              </w:rPr>
              <w:t xml:space="preserve"> </w:t>
            </w:r>
            <w:r>
              <w:rPr>
                <w:sz w:val="21"/>
              </w:rPr>
              <w:t>номера</w:t>
            </w:r>
            <w:r>
              <w:rPr>
                <w:spacing w:val="-7"/>
                <w:sz w:val="21"/>
              </w:rPr>
              <w:t xml:space="preserve"> </w:t>
            </w:r>
            <w:r>
              <w:rPr>
                <w:sz w:val="21"/>
              </w:rPr>
              <w:t>недель</w:t>
            </w:r>
            <w:r>
              <w:rPr>
                <w:spacing w:val="-5"/>
                <w:sz w:val="21"/>
              </w:rPr>
              <w:t xml:space="preserve"> </w:t>
            </w:r>
            <w:r>
              <w:rPr>
                <w:sz w:val="21"/>
              </w:rPr>
              <w:t>учебного</w:t>
            </w:r>
            <w:r>
              <w:rPr>
                <w:spacing w:val="-12"/>
                <w:sz w:val="21"/>
              </w:rPr>
              <w:t xml:space="preserve"> </w:t>
            </w:r>
            <w:r>
              <w:rPr>
                <w:spacing w:val="-4"/>
                <w:sz w:val="21"/>
              </w:rPr>
              <w:t>года</w:t>
            </w:r>
          </w:p>
        </w:tc>
        <w:tc>
          <w:tcPr>
            <w:tcW w:w="287" w:type="dxa"/>
          </w:tcPr>
          <w:p w14:paraId="1287DEED" w14:textId="77777777" w:rsidR="00A51136" w:rsidRDefault="00A51136">
            <w:pPr>
              <w:pStyle w:val="TableParagraph"/>
              <w:rPr>
                <w:sz w:val="20"/>
              </w:rPr>
            </w:pPr>
          </w:p>
        </w:tc>
        <w:tc>
          <w:tcPr>
            <w:tcW w:w="306" w:type="dxa"/>
          </w:tcPr>
          <w:p w14:paraId="017FE9CA" w14:textId="77777777" w:rsidR="00A51136" w:rsidRDefault="00A51136">
            <w:pPr>
              <w:pStyle w:val="TableParagraph"/>
              <w:rPr>
                <w:sz w:val="20"/>
              </w:rPr>
            </w:pPr>
          </w:p>
        </w:tc>
        <w:tc>
          <w:tcPr>
            <w:tcW w:w="277" w:type="dxa"/>
          </w:tcPr>
          <w:p w14:paraId="2338ACFF" w14:textId="77777777" w:rsidR="00A51136" w:rsidRDefault="00A51136">
            <w:pPr>
              <w:pStyle w:val="TableParagraph"/>
              <w:rPr>
                <w:sz w:val="20"/>
              </w:rPr>
            </w:pPr>
          </w:p>
        </w:tc>
        <w:tc>
          <w:tcPr>
            <w:tcW w:w="301" w:type="dxa"/>
          </w:tcPr>
          <w:p w14:paraId="50517878" w14:textId="77777777" w:rsidR="00A51136" w:rsidRDefault="00A51136">
            <w:pPr>
              <w:pStyle w:val="TableParagraph"/>
              <w:rPr>
                <w:sz w:val="20"/>
              </w:rPr>
            </w:pPr>
          </w:p>
        </w:tc>
        <w:tc>
          <w:tcPr>
            <w:tcW w:w="287" w:type="dxa"/>
          </w:tcPr>
          <w:p w14:paraId="60878406" w14:textId="77777777" w:rsidR="00A51136" w:rsidRDefault="00A51136">
            <w:pPr>
              <w:pStyle w:val="TableParagraph"/>
              <w:rPr>
                <w:sz w:val="20"/>
              </w:rPr>
            </w:pPr>
          </w:p>
        </w:tc>
        <w:tc>
          <w:tcPr>
            <w:tcW w:w="291" w:type="dxa"/>
          </w:tcPr>
          <w:p w14:paraId="49E0B60B" w14:textId="77777777" w:rsidR="00A51136" w:rsidRDefault="00A51136">
            <w:pPr>
              <w:pStyle w:val="TableParagraph"/>
              <w:rPr>
                <w:sz w:val="20"/>
              </w:rPr>
            </w:pPr>
          </w:p>
        </w:tc>
        <w:tc>
          <w:tcPr>
            <w:tcW w:w="281" w:type="dxa"/>
          </w:tcPr>
          <w:p w14:paraId="4CB491FF" w14:textId="77777777" w:rsidR="00A51136" w:rsidRDefault="00A51136">
            <w:pPr>
              <w:pStyle w:val="TableParagraph"/>
              <w:rPr>
                <w:sz w:val="20"/>
              </w:rPr>
            </w:pPr>
          </w:p>
        </w:tc>
        <w:tc>
          <w:tcPr>
            <w:tcW w:w="295" w:type="dxa"/>
          </w:tcPr>
          <w:p w14:paraId="4651C0D9" w14:textId="77777777" w:rsidR="00A51136" w:rsidRDefault="00A51136">
            <w:pPr>
              <w:pStyle w:val="TableParagraph"/>
              <w:rPr>
                <w:sz w:val="20"/>
              </w:rPr>
            </w:pPr>
          </w:p>
        </w:tc>
        <w:tc>
          <w:tcPr>
            <w:tcW w:w="305" w:type="dxa"/>
          </w:tcPr>
          <w:p w14:paraId="49601D2C" w14:textId="77777777" w:rsidR="00A51136" w:rsidRDefault="00A51136">
            <w:pPr>
              <w:pStyle w:val="TableParagraph"/>
              <w:rPr>
                <w:sz w:val="20"/>
              </w:rPr>
            </w:pPr>
          </w:p>
        </w:tc>
        <w:tc>
          <w:tcPr>
            <w:tcW w:w="281" w:type="dxa"/>
          </w:tcPr>
          <w:p w14:paraId="074C00BF" w14:textId="77777777" w:rsidR="00A51136" w:rsidRDefault="00A51136">
            <w:pPr>
              <w:pStyle w:val="TableParagraph"/>
              <w:rPr>
                <w:sz w:val="20"/>
              </w:rPr>
            </w:pPr>
          </w:p>
        </w:tc>
        <w:tc>
          <w:tcPr>
            <w:tcW w:w="286" w:type="dxa"/>
          </w:tcPr>
          <w:p w14:paraId="09C5581C" w14:textId="77777777" w:rsidR="00A51136" w:rsidRDefault="00A51136">
            <w:pPr>
              <w:pStyle w:val="TableParagraph"/>
              <w:rPr>
                <w:sz w:val="20"/>
              </w:rPr>
            </w:pPr>
          </w:p>
        </w:tc>
        <w:tc>
          <w:tcPr>
            <w:tcW w:w="598" w:type="dxa"/>
            <w:vMerge/>
            <w:tcBorders>
              <w:top w:val="nil"/>
            </w:tcBorders>
            <w:textDirection w:val="btLr"/>
          </w:tcPr>
          <w:p w14:paraId="72D1F0E7" w14:textId="77777777" w:rsidR="00A51136" w:rsidRDefault="00A51136">
            <w:pPr>
              <w:rPr>
                <w:sz w:val="2"/>
                <w:szCs w:val="2"/>
              </w:rPr>
            </w:pPr>
          </w:p>
        </w:tc>
      </w:tr>
      <w:tr w:rsidR="00A51136" w14:paraId="0092F28D" w14:textId="77777777">
        <w:trPr>
          <w:trHeight w:val="365"/>
        </w:trPr>
        <w:tc>
          <w:tcPr>
            <w:tcW w:w="1100" w:type="dxa"/>
            <w:vMerge/>
            <w:tcBorders>
              <w:top w:val="nil"/>
            </w:tcBorders>
            <w:textDirection w:val="btLr"/>
          </w:tcPr>
          <w:p w14:paraId="3EC9702F" w14:textId="77777777" w:rsidR="00A51136" w:rsidRDefault="00A51136">
            <w:pPr>
              <w:rPr>
                <w:sz w:val="2"/>
                <w:szCs w:val="2"/>
              </w:rPr>
            </w:pPr>
          </w:p>
        </w:tc>
        <w:tc>
          <w:tcPr>
            <w:tcW w:w="1978" w:type="dxa"/>
            <w:vMerge/>
            <w:tcBorders>
              <w:top w:val="nil"/>
            </w:tcBorders>
          </w:tcPr>
          <w:p w14:paraId="50E1A3E6" w14:textId="77777777" w:rsidR="00A51136" w:rsidRDefault="00A51136">
            <w:pPr>
              <w:rPr>
                <w:sz w:val="2"/>
                <w:szCs w:val="2"/>
              </w:rPr>
            </w:pPr>
          </w:p>
        </w:tc>
        <w:tc>
          <w:tcPr>
            <w:tcW w:w="365" w:type="dxa"/>
            <w:textDirection w:val="btLr"/>
          </w:tcPr>
          <w:p w14:paraId="7B598CD0" w14:textId="77777777" w:rsidR="00A51136" w:rsidRDefault="008D11E0">
            <w:pPr>
              <w:pStyle w:val="TableParagraph"/>
              <w:spacing w:before="5"/>
              <w:ind w:left="-1"/>
              <w:rPr>
                <w:sz w:val="21"/>
              </w:rPr>
            </w:pPr>
            <w:r>
              <w:rPr>
                <w:spacing w:val="-10"/>
                <w:sz w:val="21"/>
              </w:rPr>
              <w:t>1</w:t>
            </w:r>
          </w:p>
        </w:tc>
        <w:tc>
          <w:tcPr>
            <w:tcW w:w="274" w:type="dxa"/>
            <w:textDirection w:val="btLr"/>
          </w:tcPr>
          <w:p w14:paraId="357BF4BC" w14:textId="77777777" w:rsidR="00A51136" w:rsidRDefault="008D11E0">
            <w:pPr>
              <w:pStyle w:val="TableParagraph"/>
              <w:spacing w:before="5" w:line="239" w:lineRule="exact"/>
              <w:ind w:left="-1"/>
              <w:rPr>
                <w:sz w:val="21"/>
              </w:rPr>
            </w:pPr>
            <w:r>
              <w:rPr>
                <w:spacing w:val="-10"/>
                <w:sz w:val="21"/>
              </w:rPr>
              <w:t>2</w:t>
            </w:r>
          </w:p>
        </w:tc>
        <w:tc>
          <w:tcPr>
            <w:tcW w:w="274" w:type="dxa"/>
            <w:textDirection w:val="btLr"/>
          </w:tcPr>
          <w:p w14:paraId="6F689CCC" w14:textId="77777777" w:rsidR="00A51136" w:rsidRDefault="008D11E0">
            <w:pPr>
              <w:pStyle w:val="TableParagraph"/>
              <w:spacing w:before="4" w:line="239" w:lineRule="exact"/>
              <w:ind w:left="-1"/>
              <w:rPr>
                <w:sz w:val="21"/>
              </w:rPr>
            </w:pPr>
            <w:r>
              <w:rPr>
                <w:spacing w:val="-10"/>
                <w:sz w:val="21"/>
              </w:rPr>
              <w:t>3</w:t>
            </w:r>
          </w:p>
        </w:tc>
        <w:tc>
          <w:tcPr>
            <w:tcW w:w="298" w:type="dxa"/>
            <w:textDirection w:val="btLr"/>
          </w:tcPr>
          <w:p w14:paraId="1B542969" w14:textId="77777777" w:rsidR="00A51136" w:rsidRDefault="008D11E0">
            <w:pPr>
              <w:pStyle w:val="TableParagraph"/>
              <w:spacing w:before="14"/>
              <w:ind w:left="-1"/>
              <w:rPr>
                <w:sz w:val="21"/>
              </w:rPr>
            </w:pPr>
            <w:r>
              <w:rPr>
                <w:spacing w:val="-10"/>
                <w:sz w:val="21"/>
              </w:rPr>
              <w:t>4</w:t>
            </w:r>
          </w:p>
        </w:tc>
        <w:tc>
          <w:tcPr>
            <w:tcW w:w="288" w:type="dxa"/>
            <w:textDirection w:val="btLr"/>
          </w:tcPr>
          <w:p w14:paraId="06C558D2" w14:textId="77777777" w:rsidR="00A51136" w:rsidRDefault="008D11E0">
            <w:pPr>
              <w:pStyle w:val="TableParagraph"/>
              <w:spacing w:before="9"/>
              <w:ind w:left="-1"/>
              <w:rPr>
                <w:sz w:val="21"/>
              </w:rPr>
            </w:pPr>
            <w:r>
              <w:rPr>
                <w:spacing w:val="-10"/>
                <w:sz w:val="21"/>
              </w:rPr>
              <w:t>5</w:t>
            </w:r>
          </w:p>
        </w:tc>
        <w:tc>
          <w:tcPr>
            <w:tcW w:w="274" w:type="dxa"/>
            <w:textDirection w:val="btLr"/>
          </w:tcPr>
          <w:p w14:paraId="5BED2231" w14:textId="77777777" w:rsidR="00A51136" w:rsidRDefault="008D11E0">
            <w:pPr>
              <w:pStyle w:val="TableParagraph"/>
              <w:spacing w:before="4" w:line="240" w:lineRule="exact"/>
              <w:ind w:left="-1"/>
              <w:rPr>
                <w:sz w:val="21"/>
              </w:rPr>
            </w:pPr>
            <w:r>
              <w:rPr>
                <w:spacing w:val="-10"/>
                <w:sz w:val="21"/>
              </w:rPr>
              <w:t>6</w:t>
            </w:r>
          </w:p>
        </w:tc>
        <w:tc>
          <w:tcPr>
            <w:tcW w:w="250" w:type="dxa"/>
            <w:textDirection w:val="btLr"/>
          </w:tcPr>
          <w:p w14:paraId="33458A98" w14:textId="77777777" w:rsidR="00A51136" w:rsidRDefault="008D11E0">
            <w:pPr>
              <w:pStyle w:val="TableParagraph"/>
              <w:spacing w:line="220" w:lineRule="exact"/>
              <w:ind w:left="-1"/>
              <w:rPr>
                <w:sz w:val="21"/>
              </w:rPr>
            </w:pPr>
            <w:r>
              <w:rPr>
                <w:spacing w:val="-10"/>
                <w:sz w:val="21"/>
              </w:rPr>
              <w:t>7</w:t>
            </w:r>
          </w:p>
        </w:tc>
        <w:tc>
          <w:tcPr>
            <w:tcW w:w="317" w:type="dxa"/>
            <w:textDirection w:val="btLr"/>
          </w:tcPr>
          <w:p w14:paraId="0DE2A610" w14:textId="77777777" w:rsidR="00A51136" w:rsidRDefault="008D11E0">
            <w:pPr>
              <w:pStyle w:val="TableParagraph"/>
              <w:spacing w:before="22"/>
              <w:ind w:left="-1"/>
              <w:rPr>
                <w:sz w:val="21"/>
              </w:rPr>
            </w:pPr>
            <w:r>
              <w:rPr>
                <w:spacing w:val="-10"/>
                <w:sz w:val="21"/>
              </w:rPr>
              <w:t>8</w:t>
            </w:r>
          </w:p>
        </w:tc>
        <w:tc>
          <w:tcPr>
            <w:tcW w:w="250" w:type="dxa"/>
            <w:textDirection w:val="btLr"/>
          </w:tcPr>
          <w:p w14:paraId="4B097A2B" w14:textId="77777777" w:rsidR="00A51136" w:rsidRDefault="008D11E0">
            <w:pPr>
              <w:pStyle w:val="TableParagraph"/>
              <w:spacing w:line="220" w:lineRule="exact"/>
              <w:ind w:left="-1"/>
              <w:rPr>
                <w:sz w:val="21"/>
              </w:rPr>
            </w:pPr>
            <w:r>
              <w:rPr>
                <w:spacing w:val="-10"/>
                <w:sz w:val="21"/>
              </w:rPr>
              <w:t>9</w:t>
            </w:r>
          </w:p>
        </w:tc>
        <w:tc>
          <w:tcPr>
            <w:tcW w:w="337" w:type="dxa"/>
            <w:textDirection w:val="btLr"/>
          </w:tcPr>
          <w:p w14:paraId="45A0B2F7" w14:textId="77777777" w:rsidR="00A51136" w:rsidRDefault="008D11E0">
            <w:pPr>
              <w:pStyle w:val="TableParagraph"/>
              <w:spacing w:before="22"/>
              <w:ind w:left="-1"/>
              <w:rPr>
                <w:sz w:val="21"/>
              </w:rPr>
            </w:pPr>
            <w:r>
              <w:rPr>
                <w:spacing w:val="-5"/>
                <w:sz w:val="21"/>
              </w:rPr>
              <w:t>10</w:t>
            </w:r>
          </w:p>
        </w:tc>
        <w:tc>
          <w:tcPr>
            <w:tcW w:w="336" w:type="dxa"/>
            <w:textDirection w:val="btLr"/>
          </w:tcPr>
          <w:p w14:paraId="40FE846C" w14:textId="77777777" w:rsidR="00A51136" w:rsidRDefault="008D11E0">
            <w:pPr>
              <w:pStyle w:val="TableParagraph"/>
              <w:spacing w:before="16"/>
              <w:ind w:left="-1"/>
              <w:rPr>
                <w:sz w:val="21"/>
              </w:rPr>
            </w:pPr>
            <w:r>
              <w:rPr>
                <w:spacing w:val="-5"/>
                <w:sz w:val="21"/>
              </w:rPr>
              <w:t>11</w:t>
            </w:r>
          </w:p>
        </w:tc>
        <w:tc>
          <w:tcPr>
            <w:tcW w:w="331" w:type="dxa"/>
            <w:textDirection w:val="btLr"/>
          </w:tcPr>
          <w:p w14:paraId="7F2B0324" w14:textId="77777777" w:rsidR="00A51136" w:rsidRDefault="008D11E0">
            <w:pPr>
              <w:pStyle w:val="TableParagraph"/>
              <w:spacing w:before="26"/>
              <w:ind w:left="-1"/>
              <w:rPr>
                <w:sz w:val="21"/>
              </w:rPr>
            </w:pPr>
            <w:r>
              <w:rPr>
                <w:spacing w:val="-5"/>
                <w:sz w:val="21"/>
              </w:rPr>
              <w:t>12</w:t>
            </w:r>
          </w:p>
        </w:tc>
        <w:tc>
          <w:tcPr>
            <w:tcW w:w="288" w:type="dxa"/>
            <w:textDirection w:val="btLr"/>
          </w:tcPr>
          <w:p w14:paraId="3024691A" w14:textId="77777777" w:rsidR="00A51136" w:rsidRDefault="008D11E0">
            <w:pPr>
              <w:pStyle w:val="TableParagraph"/>
              <w:spacing w:before="12"/>
              <w:ind w:left="-1"/>
              <w:rPr>
                <w:sz w:val="21"/>
              </w:rPr>
            </w:pPr>
            <w:r>
              <w:rPr>
                <w:spacing w:val="-5"/>
                <w:sz w:val="21"/>
              </w:rPr>
              <w:t>13</w:t>
            </w:r>
          </w:p>
        </w:tc>
        <w:tc>
          <w:tcPr>
            <w:tcW w:w="298" w:type="dxa"/>
            <w:textDirection w:val="btLr"/>
          </w:tcPr>
          <w:p w14:paraId="7FE0C902" w14:textId="77777777" w:rsidR="00A51136" w:rsidRDefault="008D11E0">
            <w:pPr>
              <w:pStyle w:val="TableParagraph"/>
              <w:spacing w:before="17"/>
              <w:ind w:left="-1"/>
              <w:rPr>
                <w:sz w:val="21"/>
              </w:rPr>
            </w:pPr>
            <w:r>
              <w:rPr>
                <w:spacing w:val="-5"/>
                <w:sz w:val="21"/>
              </w:rPr>
              <w:t>14</w:t>
            </w:r>
          </w:p>
        </w:tc>
        <w:tc>
          <w:tcPr>
            <w:tcW w:w="265" w:type="dxa"/>
            <w:textDirection w:val="btLr"/>
          </w:tcPr>
          <w:p w14:paraId="6D8C4543" w14:textId="77777777" w:rsidR="00A51136" w:rsidRDefault="008D11E0">
            <w:pPr>
              <w:pStyle w:val="TableParagraph"/>
              <w:spacing w:line="235" w:lineRule="exact"/>
              <w:ind w:left="-1"/>
              <w:rPr>
                <w:sz w:val="21"/>
              </w:rPr>
            </w:pPr>
            <w:r>
              <w:rPr>
                <w:spacing w:val="-5"/>
                <w:sz w:val="21"/>
              </w:rPr>
              <w:t>15</w:t>
            </w:r>
          </w:p>
        </w:tc>
        <w:tc>
          <w:tcPr>
            <w:tcW w:w="284" w:type="dxa"/>
            <w:textDirection w:val="btLr"/>
          </w:tcPr>
          <w:p w14:paraId="394A1F24" w14:textId="77777777" w:rsidR="00A51136" w:rsidRDefault="008D11E0">
            <w:pPr>
              <w:pStyle w:val="TableParagraph"/>
              <w:spacing w:before="6"/>
              <w:ind w:left="-1"/>
              <w:rPr>
                <w:sz w:val="21"/>
              </w:rPr>
            </w:pPr>
            <w:r>
              <w:rPr>
                <w:spacing w:val="-5"/>
                <w:sz w:val="21"/>
              </w:rPr>
              <w:t>16</w:t>
            </w:r>
          </w:p>
        </w:tc>
        <w:tc>
          <w:tcPr>
            <w:tcW w:w="250" w:type="dxa"/>
            <w:textDirection w:val="btLr"/>
          </w:tcPr>
          <w:p w14:paraId="6B996F08" w14:textId="77777777" w:rsidR="00A51136" w:rsidRDefault="008D11E0">
            <w:pPr>
              <w:pStyle w:val="TableParagraph"/>
              <w:spacing w:line="220" w:lineRule="exact"/>
              <w:ind w:left="-1"/>
              <w:rPr>
                <w:sz w:val="21"/>
              </w:rPr>
            </w:pPr>
            <w:r>
              <w:rPr>
                <w:spacing w:val="-5"/>
                <w:sz w:val="21"/>
              </w:rPr>
              <w:t>17</w:t>
            </w:r>
          </w:p>
        </w:tc>
        <w:tc>
          <w:tcPr>
            <w:tcW w:w="327" w:type="dxa"/>
            <w:textDirection w:val="btLr"/>
          </w:tcPr>
          <w:p w14:paraId="784586A1" w14:textId="77777777" w:rsidR="00A51136" w:rsidRDefault="008D11E0">
            <w:pPr>
              <w:pStyle w:val="TableParagraph"/>
              <w:spacing w:before="19"/>
              <w:ind w:left="-1"/>
              <w:rPr>
                <w:sz w:val="21"/>
              </w:rPr>
            </w:pPr>
            <w:r>
              <w:rPr>
                <w:spacing w:val="-5"/>
                <w:sz w:val="21"/>
              </w:rPr>
              <w:t>18</w:t>
            </w:r>
          </w:p>
        </w:tc>
        <w:tc>
          <w:tcPr>
            <w:tcW w:w="317" w:type="dxa"/>
            <w:textDirection w:val="btLr"/>
          </w:tcPr>
          <w:p w14:paraId="1E4AD117" w14:textId="77777777" w:rsidR="00A51136" w:rsidRDefault="008D11E0">
            <w:pPr>
              <w:pStyle w:val="TableParagraph"/>
              <w:spacing w:before="14"/>
              <w:ind w:left="-1"/>
              <w:rPr>
                <w:sz w:val="21"/>
              </w:rPr>
            </w:pPr>
            <w:r>
              <w:rPr>
                <w:spacing w:val="-5"/>
                <w:sz w:val="21"/>
              </w:rPr>
              <w:t>19</w:t>
            </w:r>
          </w:p>
        </w:tc>
        <w:tc>
          <w:tcPr>
            <w:tcW w:w="317" w:type="dxa"/>
            <w:textDirection w:val="btLr"/>
          </w:tcPr>
          <w:p w14:paraId="374429E9" w14:textId="77777777" w:rsidR="00A51136" w:rsidRDefault="008D11E0">
            <w:pPr>
              <w:pStyle w:val="TableParagraph"/>
              <w:spacing w:before="14"/>
              <w:ind w:left="-1"/>
              <w:rPr>
                <w:sz w:val="21"/>
              </w:rPr>
            </w:pPr>
            <w:r>
              <w:rPr>
                <w:spacing w:val="-5"/>
                <w:sz w:val="21"/>
              </w:rPr>
              <w:t>20</w:t>
            </w:r>
          </w:p>
        </w:tc>
        <w:tc>
          <w:tcPr>
            <w:tcW w:w="332" w:type="dxa"/>
            <w:textDirection w:val="btLr"/>
          </w:tcPr>
          <w:p w14:paraId="4D089F38" w14:textId="77777777" w:rsidR="00A51136" w:rsidRDefault="008D11E0">
            <w:pPr>
              <w:pStyle w:val="TableParagraph"/>
              <w:spacing w:before="23"/>
              <w:ind w:left="-1"/>
              <w:rPr>
                <w:sz w:val="21"/>
              </w:rPr>
            </w:pPr>
            <w:r>
              <w:rPr>
                <w:spacing w:val="-5"/>
                <w:sz w:val="21"/>
              </w:rPr>
              <w:t>21</w:t>
            </w:r>
          </w:p>
        </w:tc>
        <w:tc>
          <w:tcPr>
            <w:tcW w:w="288" w:type="dxa"/>
            <w:textDirection w:val="btLr"/>
          </w:tcPr>
          <w:p w14:paraId="5ED0FD6F" w14:textId="77777777" w:rsidR="00A51136" w:rsidRDefault="008D11E0">
            <w:pPr>
              <w:pStyle w:val="TableParagraph"/>
              <w:spacing w:before="3"/>
              <w:ind w:left="-1"/>
              <w:rPr>
                <w:sz w:val="21"/>
              </w:rPr>
            </w:pPr>
            <w:r>
              <w:rPr>
                <w:spacing w:val="-5"/>
                <w:sz w:val="21"/>
              </w:rPr>
              <w:t>22</w:t>
            </w:r>
          </w:p>
        </w:tc>
        <w:tc>
          <w:tcPr>
            <w:tcW w:w="245" w:type="dxa"/>
            <w:textDirection w:val="btLr"/>
          </w:tcPr>
          <w:p w14:paraId="12978037" w14:textId="77777777" w:rsidR="00A51136" w:rsidRDefault="008D11E0">
            <w:pPr>
              <w:pStyle w:val="TableParagraph"/>
              <w:spacing w:line="215" w:lineRule="exact"/>
              <w:ind w:left="-1"/>
              <w:rPr>
                <w:sz w:val="21"/>
              </w:rPr>
            </w:pPr>
            <w:r>
              <w:rPr>
                <w:spacing w:val="-5"/>
                <w:sz w:val="21"/>
              </w:rPr>
              <w:t>23</w:t>
            </w:r>
          </w:p>
        </w:tc>
        <w:tc>
          <w:tcPr>
            <w:tcW w:w="312" w:type="dxa"/>
            <w:textDirection w:val="btLr"/>
          </w:tcPr>
          <w:p w14:paraId="591E7F3E" w14:textId="77777777" w:rsidR="00A51136" w:rsidRDefault="008D11E0">
            <w:pPr>
              <w:pStyle w:val="TableParagraph"/>
              <w:spacing w:before="13"/>
              <w:ind w:left="-1"/>
              <w:rPr>
                <w:sz w:val="21"/>
              </w:rPr>
            </w:pPr>
            <w:r>
              <w:rPr>
                <w:spacing w:val="-5"/>
                <w:sz w:val="21"/>
              </w:rPr>
              <w:t>24</w:t>
            </w:r>
          </w:p>
        </w:tc>
        <w:tc>
          <w:tcPr>
            <w:tcW w:w="245" w:type="dxa"/>
            <w:textDirection w:val="btLr"/>
          </w:tcPr>
          <w:p w14:paraId="02044F62" w14:textId="77777777" w:rsidR="00A51136" w:rsidRDefault="008D11E0">
            <w:pPr>
              <w:pStyle w:val="TableParagraph"/>
              <w:spacing w:line="215" w:lineRule="exact"/>
              <w:ind w:left="-1"/>
              <w:rPr>
                <w:sz w:val="21"/>
              </w:rPr>
            </w:pPr>
            <w:r>
              <w:rPr>
                <w:spacing w:val="-5"/>
                <w:sz w:val="21"/>
              </w:rPr>
              <w:t>25</w:t>
            </w:r>
          </w:p>
        </w:tc>
        <w:tc>
          <w:tcPr>
            <w:tcW w:w="322" w:type="dxa"/>
            <w:textDirection w:val="btLr"/>
          </w:tcPr>
          <w:p w14:paraId="7A661E9E" w14:textId="77777777" w:rsidR="00A51136" w:rsidRDefault="008D11E0">
            <w:pPr>
              <w:pStyle w:val="TableParagraph"/>
              <w:spacing w:before="13"/>
              <w:ind w:left="-1"/>
              <w:rPr>
                <w:sz w:val="21"/>
              </w:rPr>
            </w:pPr>
            <w:r>
              <w:rPr>
                <w:spacing w:val="-5"/>
                <w:sz w:val="21"/>
              </w:rPr>
              <w:t>26</w:t>
            </w:r>
          </w:p>
        </w:tc>
        <w:tc>
          <w:tcPr>
            <w:tcW w:w="307" w:type="dxa"/>
            <w:textDirection w:val="btLr"/>
          </w:tcPr>
          <w:p w14:paraId="3AB18033" w14:textId="77777777" w:rsidR="00A51136" w:rsidRDefault="008D11E0">
            <w:pPr>
              <w:pStyle w:val="TableParagraph"/>
              <w:spacing w:before="13"/>
              <w:ind w:left="-1"/>
              <w:rPr>
                <w:sz w:val="21"/>
              </w:rPr>
            </w:pPr>
            <w:r>
              <w:rPr>
                <w:spacing w:val="-5"/>
                <w:sz w:val="21"/>
              </w:rPr>
              <w:t>27</w:t>
            </w:r>
          </w:p>
        </w:tc>
        <w:tc>
          <w:tcPr>
            <w:tcW w:w="321" w:type="dxa"/>
            <w:textDirection w:val="btLr"/>
          </w:tcPr>
          <w:p w14:paraId="468FE531" w14:textId="77777777" w:rsidR="00A51136" w:rsidRDefault="008D11E0">
            <w:pPr>
              <w:pStyle w:val="TableParagraph"/>
              <w:spacing w:before="18"/>
              <w:ind w:left="-1"/>
              <w:rPr>
                <w:sz w:val="21"/>
              </w:rPr>
            </w:pPr>
            <w:r>
              <w:rPr>
                <w:spacing w:val="-5"/>
                <w:sz w:val="21"/>
              </w:rPr>
              <w:t>28</w:t>
            </w:r>
          </w:p>
        </w:tc>
        <w:tc>
          <w:tcPr>
            <w:tcW w:w="383" w:type="dxa"/>
            <w:textDirection w:val="btLr"/>
          </w:tcPr>
          <w:p w14:paraId="19585947" w14:textId="77777777" w:rsidR="00A51136" w:rsidRDefault="008D11E0">
            <w:pPr>
              <w:pStyle w:val="TableParagraph"/>
              <w:spacing w:line="241" w:lineRule="exact"/>
              <w:ind w:left="-1"/>
              <w:rPr>
                <w:sz w:val="21"/>
              </w:rPr>
            </w:pPr>
            <w:r>
              <w:rPr>
                <w:spacing w:val="-5"/>
                <w:sz w:val="21"/>
              </w:rPr>
              <w:t>29</w:t>
            </w:r>
          </w:p>
        </w:tc>
        <w:tc>
          <w:tcPr>
            <w:tcW w:w="277" w:type="dxa"/>
            <w:textDirection w:val="btLr"/>
          </w:tcPr>
          <w:p w14:paraId="6D65AF6A" w14:textId="77777777" w:rsidR="00A51136" w:rsidRDefault="008D11E0">
            <w:pPr>
              <w:pStyle w:val="TableParagraph"/>
              <w:spacing w:line="237" w:lineRule="exact"/>
              <w:ind w:left="-1"/>
              <w:rPr>
                <w:sz w:val="21"/>
              </w:rPr>
            </w:pPr>
            <w:r>
              <w:rPr>
                <w:spacing w:val="-5"/>
                <w:sz w:val="21"/>
              </w:rPr>
              <w:t>30</w:t>
            </w:r>
          </w:p>
        </w:tc>
        <w:tc>
          <w:tcPr>
            <w:tcW w:w="282" w:type="dxa"/>
            <w:textDirection w:val="btLr"/>
          </w:tcPr>
          <w:p w14:paraId="71075F4E" w14:textId="77777777" w:rsidR="00A51136" w:rsidRDefault="008D11E0">
            <w:pPr>
              <w:pStyle w:val="TableParagraph"/>
              <w:spacing w:line="239" w:lineRule="exact"/>
              <w:ind w:left="-1"/>
              <w:rPr>
                <w:sz w:val="21"/>
              </w:rPr>
            </w:pPr>
            <w:r>
              <w:rPr>
                <w:spacing w:val="-5"/>
                <w:sz w:val="21"/>
              </w:rPr>
              <w:t>31</w:t>
            </w:r>
          </w:p>
        </w:tc>
        <w:tc>
          <w:tcPr>
            <w:tcW w:w="326" w:type="dxa"/>
            <w:textDirection w:val="btLr"/>
          </w:tcPr>
          <w:p w14:paraId="42E01F75" w14:textId="77777777" w:rsidR="00A51136" w:rsidRDefault="008D11E0">
            <w:pPr>
              <w:pStyle w:val="TableParagraph"/>
              <w:spacing w:before="13"/>
              <w:ind w:left="-1"/>
              <w:rPr>
                <w:sz w:val="21"/>
              </w:rPr>
            </w:pPr>
            <w:r>
              <w:rPr>
                <w:spacing w:val="-5"/>
                <w:sz w:val="21"/>
              </w:rPr>
              <w:t>32</w:t>
            </w:r>
          </w:p>
        </w:tc>
        <w:tc>
          <w:tcPr>
            <w:tcW w:w="287" w:type="dxa"/>
            <w:textDirection w:val="btLr"/>
          </w:tcPr>
          <w:p w14:paraId="2B23A98A" w14:textId="77777777" w:rsidR="00A51136" w:rsidRDefault="008D11E0">
            <w:pPr>
              <w:pStyle w:val="TableParagraph"/>
              <w:spacing w:line="241" w:lineRule="exact"/>
              <w:ind w:left="-1"/>
              <w:rPr>
                <w:sz w:val="21"/>
              </w:rPr>
            </w:pPr>
            <w:r>
              <w:rPr>
                <w:spacing w:val="-5"/>
                <w:sz w:val="21"/>
              </w:rPr>
              <w:t>33</w:t>
            </w:r>
          </w:p>
        </w:tc>
        <w:tc>
          <w:tcPr>
            <w:tcW w:w="306" w:type="dxa"/>
            <w:textDirection w:val="btLr"/>
          </w:tcPr>
          <w:p w14:paraId="122BEB67" w14:textId="77777777" w:rsidR="00A51136" w:rsidRDefault="008D11E0">
            <w:pPr>
              <w:pStyle w:val="TableParagraph"/>
              <w:spacing w:before="5"/>
              <w:ind w:left="-1"/>
              <w:rPr>
                <w:sz w:val="21"/>
              </w:rPr>
            </w:pPr>
            <w:r>
              <w:rPr>
                <w:spacing w:val="-5"/>
                <w:sz w:val="21"/>
              </w:rPr>
              <w:t>34</w:t>
            </w:r>
          </w:p>
        </w:tc>
        <w:tc>
          <w:tcPr>
            <w:tcW w:w="277" w:type="dxa"/>
            <w:textDirection w:val="btLr"/>
          </w:tcPr>
          <w:p w14:paraId="39F280D8" w14:textId="77777777" w:rsidR="00A51136" w:rsidRDefault="008D11E0">
            <w:pPr>
              <w:pStyle w:val="TableParagraph"/>
              <w:spacing w:line="233" w:lineRule="exact"/>
              <w:ind w:left="-1"/>
              <w:rPr>
                <w:sz w:val="21"/>
              </w:rPr>
            </w:pPr>
            <w:r>
              <w:rPr>
                <w:spacing w:val="-5"/>
                <w:sz w:val="21"/>
              </w:rPr>
              <w:t>35</w:t>
            </w:r>
          </w:p>
        </w:tc>
        <w:tc>
          <w:tcPr>
            <w:tcW w:w="301" w:type="dxa"/>
            <w:textDirection w:val="btLr"/>
          </w:tcPr>
          <w:p w14:paraId="2745C1AD" w14:textId="77777777" w:rsidR="00A51136" w:rsidRDefault="008D11E0">
            <w:pPr>
              <w:pStyle w:val="TableParagraph"/>
              <w:spacing w:before="2"/>
              <w:ind w:left="-1"/>
              <w:rPr>
                <w:sz w:val="21"/>
              </w:rPr>
            </w:pPr>
            <w:r>
              <w:rPr>
                <w:spacing w:val="-5"/>
                <w:sz w:val="21"/>
              </w:rPr>
              <w:t>36</w:t>
            </w:r>
          </w:p>
        </w:tc>
        <w:tc>
          <w:tcPr>
            <w:tcW w:w="287" w:type="dxa"/>
            <w:textDirection w:val="btLr"/>
          </w:tcPr>
          <w:p w14:paraId="3A23D035" w14:textId="77777777" w:rsidR="00A51136" w:rsidRDefault="008D11E0">
            <w:pPr>
              <w:pStyle w:val="TableParagraph"/>
              <w:spacing w:line="241" w:lineRule="exact"/>
              <w:ind w:left="-1"/>
              <w:rPr>
                <w:sz w:val="21"/>
              </w:rPr>
            </w:pPr>
            <w:r>
              <w:rPr>
                <w:spacing w:val="-5"/>
                <w:sz w:val="21"/>
              </w:rPr>
              <w:t>37</w:t>
            </w:r>
          </w:p>
        </w:tc>
        <w:tc>
          <w:tcPr>
            <w:tcW w:w="291" w:type="dxa"/>
            <w:textDirection w:val="btLr"/>
          </w:tcPr>
          <w:p w14:paraId="0AF74A3D" w14:textId="77777777" w:rsidR="00A51136" w:rsidRDefault="008D11E0">
            <w:pPr>
              <w:pStyle w:val="TableParagraph"/>
              <w:spacing w:before="5"/>
              <w:ind w:left="-1"/>
              <w:rPr>
                <w:sz w:val="21"/>
              </w:rPr>
            </w:pPr>
            <w:r>
              <w:rPr>
                <w:spacing w:val="-5"/>
                <w:sz w:val="21"/>
              </w:rPr>
              <w:t>38</w:t>
            </w:r>
          </w:p>
        </w:tc>
        <w:tc>
          <w:tcPr>
            <w:tcW w:w="281" w:type="dxa"/>
            <w:textDirection w:val="btLr"/>
          </w:tcPr>
          <w:p w14:paraId="4BE7B67D" w14:textId="77777777" w:rsidR="00A51136" w:rsidRDefault="008D11E0">
            <w:pPr>
              <w:pStyle w:val="TableParagraph"/>
              <w:spacing w:line="239" w:lineRule="exact"/>
              <w:ind w:left="-1"/>
              <w:rPr>
                <w:sz w:val="21"/>
              </w:rPr>
            </w:pPr>
            <w:r>
              <w:rPr>
                <w:spacing w:val="-5"/>
                <w:sz w:val="21"/>
              </w:rPr>
              <w:t>39</w:t>
            </w:r>
          </w:p>
        </w:tc>
        <w:tc>
          <w:tcPr>
            <w:tcW w:w="295" w:type="dxa"/>
            <w:textDirection w:val="btLr"/>
          </w:tcPr>
          <w:p w14:paraId="1350B952" w14:textId="77777777" w:rsidR="00A51136" w:rsidRDefault="008D11E0">
            <w:pPr>
              <w:pStyle w:val="TableParagraph"/>
              <w:spacing w:before="5"/>
              <w:ind w:left="-1"/>
              <w:rPr>
                <w:sz w:val="21"/>
              </w:rPr>
            </w:pPr>
            <w:r>
              <w:rPr>
                <w:spacing w:val="-5"/>
                <w:sz w:val="21"/>
              </w:rPr>
              <w:t>40</w:t>
            </w:r>
          </w:p>
        </w:tc>
        <w:tc>
          <w:tcPr>
            <w:tcW w:w="305" w:type="dxa"/>
            <w:textDirection w:val="btLr"/>
          </w:tcPr>
          <w:p w14:paraId="1AE24573" w14:textId="77777777" w:rsidR="00A51136" w:rsidRDefault="008D11E0">
            <w:pPr>
              <w:pStyle w:val="TableParagraph"/>
              <w:spacing w:before="12"/>
              <w:ind w:left="-1"/>
              <w:rPr>
                <w:sz w:val="21"/>
              </w:rPr>
            </w:pPr>
            <w:r>
              <w:rPr>
                <w:spacing w:val="-5"/>
                <w:sz w:val="21"/>
              </w:rPr>
              <w:t>41</w:t>
            </w:r>
          </w:p>
        </w:tc>
        <w:tc>
          <w:tcPr>
            <w:tcW w:w="281" w:type="dxa"/>
            <w:textDirection w:val="btLr"/>
          </w:tcPr>
          <w:p w14:paraId="758F0B44" w14:textId="77777777" w:rsidR="00A51136" w:rsidRDefault="008D11E0">
            <w:pPr>
              <w:pStyle w:val="TableParagraph"/>
              <w:ind w:left="-1"/>
              <w:rPr>
                <w:sz w:val="21"/>
              </w:rPr>
            </w:pPr>
            <w:r>
              <w:rPr>
                <w:spacing w:val="-5"/>
                <w:sz w:val="21"/>
              </w:rPr>
              <w:t>42</w:t>
            </w:r>
          </w:p>
        </w:tc>
        <w:tc>
          <w:tcPr>
            <w:tcW w:w="286" w:type="dxa"/>
            <w:textDirection w:val="btLr"/>
          </w:tcPr>
          <w:p w14:paraId="0BB01C47" w14:textId="77777777" w:rsidR="00A51136" w:rsidRDefault="008D11E0">
            <w:pPr>
              <w:pStyle w:val="TableParagraph"/>
              <w:spacing w:before="7"/>
              <w:ind w:left="-1"/>
              <w:rPr>
                <w:sz w:val="21"/>
              </w:rPr>
            </w:pPr>
            <w:r>
              <w:rPr>
                <w:spacing w:val="-5"/>
                <w:sz w:val="21"/>
              </w:rPr>
              <w:t>43</w:t>
            </w:r>
          </w:p>
        </w:tc>
        <w:tc>
          <w:tcPr>
            <w:tcW w:w="598" w:type="dxa"/>
            <w:vMerge/>
            <w:tcBorders>
              <w:top w:val="nil"/>
            </w:tcBorders>
            <w:textDirection w:val="btLr"/>
          </w:tcPr>
          <w:p w14:paraId="7E398AE8" w14:textId="77777777" w:rsidR="00A51136" w:rsidRDefault="00A51136">
            <w:pPr>
              <w:rPr>
                <w:sz w:val="2"/>
                <w:szCs w:val="2"/>
              </w:rPr>
            </w:pPr>
          </w:p>
        </w:tc>
      </w:tr>
      <w:tr w:rsidR="00A51136" w14:paraId="263F09DC" w14:textId="77777777" w:rsidTr="001C68B8">
        <w:trPr>
          <w:trHeight w:val="1249"/>
        </w:trPr>
        <w:tc>
          <w:tcPr>
            <w:tcW w:w="1100" w:type="dxa"/>
          </w:tcPr>
          <w:p w14:paraId="206FBFE6" w14:textId="77777777" w:rsidR="00A51136" w:rsidRDefault="008D11E0">
            <w:pPr>
              <w:pStyle w:val="TableParagraph"/>
              <w:spacing w:before="19"/>
              <w:ind w:left="4"/>
              <w:rPr>
                <w:sz w:val="21"/>
              </w:rPr>
            </w:pPr>
            <w:r>
              <w:rPr>
                <w:sz w:val="21"/>
              </w:rPr>
              <w:t>МДК</w:t>
            </w:r>
            <w:r>
              <w:rPr>
                <w:spacing w:val="-3"/>
                <w:sz w:val="21"/>
              </w:rPr>
              <w:t xml:space="preserve"> </w:t>
            </w:r>
            <w:r>
              <w:rPr>
                <w:spacing w:val="-2"/>
                <w:sz w:val="21"/>
              </w:rPr>
              <w:t>01.01</w:t>
            </w:r>
          </w:p>
        </w:tc>
        <w:tc>
          <w:tcPr>
            <w:tcW w:w="1978" w:type="dxa"/>
          </w:tcPr>
          <w:p w14:paraId="784F182A" w14:textId="7EA7FB73" w:rsidR="00A51136" w:rsidRDefault="001C68B8">
            <w:pPr>
              <w:pStyle w:val="TableParagraph"/>
              <w:spacing w:line="228" w:lineRule="exact"/>
              <w:ind w:left="4"/>
              <w:rPr>
                <w:sz w:val="21"/>
              </w:rPr>
            </w:pPr>
            <w:r w:rsidRPr="00257622">
              <w:t>Выполнение работы по подготовке и обработке данных различных форматов.</w:t>
            </w:r>
          </w:p>
        </w:tc>
        <w:tc>
          <w:tcPr>
            <w:tcW w:w="365" w:type="dxa"/>
          </w:tcPr>
          <w:p w14:paraId="0D5F0C9B" w14:textId="77777777" w:rsidR="00A51136" w:rsidRDefault="00A51136">
            <w:pPr>
              <w:pStyle w:val="TableParagraph"/>
              <w:rPr>
                <w:sz w:val="20"/>
              </w:rPr>
            </w:pPr>
          </w:p>
        </w:tc>
        <w:tc>
          <w:tcPr>
            <w:tcW w:w="274" w:type="dxa"/>
          </w:tcPr>
          <w:p w14:paraId="127347D7" w14:textId="77777777" w:rsidR="00A51136" w:rsidRDefault="00A51136">
            <w:pPr>
              <w:pStyle w:val="TableParagraph"/>
              <w:rPr>
                <w:sz w:val="20"/>
              </w:rPr>
            </w:pPr>
          </w:p>
        </w:tc>
        <w:tc>
          <w:tcPr>
            <w:tcW w:w="274" w:type="dxa"/>
          </w:tcPr>
          <w:p w14:paraId="6B97B90D" w14:textId="77777777" w:rsidR="00A51136" w:rsidRDefault="00A51136">
            <w:pPr>
              <w:pStyle w:val="TableParagraph"/>
              <w:rPr>
                <w:sz w:val="20"/>
              </w:rPr>
            </w:pPr>
          </w:p>
        </w:tc>
        <w:tc>
          <w:tcPr>
            <w:tcW w:w="298" w:type="dxa"/>
          </w:tcPr>
          <w:p w14:paraId="36A31F89" w14:textId="77777777" w:rsidR="00A51136" w:rsidRDefault="00A51136">
            <w:pPr>
              <w:pStyle w:val="TableParagraph"/>
              <w:rPr>
                <w:sz w:val="20"/>
              </w:rPr>
            </w:pPr>
          </w:p>
        </w:tc>
        <w:tc>
          <w:tcPr>
            <w:tcW w:w="288" w:type="dxa"/>
          </w:tcPr>
          <w:p w14:paraId="2AFD8F55" w14:textId="77777777" w:rsidR="00A51136" w:rsidRDefault="00A51136">
            <w:pPr>
              <w:pStyle w:val="TableParagraph"/>
              <w:rPr>
                <w:sz w:val="20"/>
              </w:rPr>
            </w:pPr>
          </w:p>
        </w:tc>
        <w:tc>
          <w:tcPr>
            <w:tcW w:w="274" w:type="dxa"/>
          </w:tcPr>
          <w:p w14:paraId="5C706B12" w14:textId="77777777" w:rsidR="00A51136" w:rsidRDefault="00A51136">
            <w:pPr>
              <w:pStyle w:val="TableParagraph"/>
              <w:rPr>
                <w:sz w:val="20"/>
              </w:rPr>
            </w:pPr>
          </w:p>
        </w:tc>
        <w:tc>
          <w:tcPr>
            <w:tcW w:w="250" w:type="dxa"/>
          </w:tcPr>
          <w:p w14:paraId="5FC87E69" w14:textId="77777777" w:rsidR="00A51136" w:rsidRDefault="00A51136">
            <w:pPr>
              <w:pStyle w:val="TableParagraph"/>
              <w:rPr>
                <w:sz w:val="20"/>
              </w:rPr>
            </w:pPr>
          </w:p>
        </w:tc>
        <w:tc>
          <w:tcPr>
            <w:tcW w:w="317" w:type="dxa"/>
          </w:tcPr>
          <w:p w14:paraId="29A65910" w14:textId="77777777" w:rsidR="00A51136" w:rsidRDefault="00A51136">
            <w:pPr>
              <w:pStyle w:val="TableParagraph"/>
              <w:rPr>
                <w:sz w:val="20"/>
              </w:rPr>
            </w:pPr>
          </w:p>
        </w:tc>
        <w:tc>
          <w:tcPr>
            <w:tcW w:w="250" w:type="dxa"/>
          </w:tcPr>
          <w:p w14:paraId="6DB38943" w14:textId="77777777" w:rsidR="00A51136" w:rsidRDefault="00A51136">
            <w:pPr>
              <w:pStyle w:val="TableParagraph"/>
              <w:rPr>
                <w:sz w:val="20"/>
              </w:rPr>
            </w:pPr>
          </w:p>
        </w:tc>
        <w:tc>
          <w:tcPr>
            <w:tcW w:w="337" w:type="dxa"/>
          </w:tcPr>
          <w:p w14:paraId="1BA5B000" w14:textId="77777777" w:rsidR="00A51136" w:rsidRDefault="00A51136">
            <w:pPr>
              <w:pStyle w:val="TableParagraph"/>
              <w:rPr>
                <w:sz w:val="20"/>
              </w:rPr>
            </w:pPr>
          </w:p>
        </w:tc>
        <w:tc>
          <w:tcPr>
            <w:tcW w:w="336" w:type="dxa"/>
          </w:tcPr>
          <w:p w14:paraId="3E5DAFC4" w14:textId="77777777" w:rsidR="00A51136" w:rsidRDefault="00A51136">
            <w:pPr>
              <w:pStyle w:val="TableParagraph"/>
              <w:rPr>
                <w:sz w:val="20"/>
              </w:rPr>
            </w:pPr>
          </w:p>
        </w:tc>
        <w:tc>
          <w:tcPr>
            <w:tcW w:w="331" w:type="dxa"/>
          </w:tcPr>
          <w:p w14:paraId="2B2CBBC9" w14:textId="77777777" w:rsidR="00A51136" w:rsidRDefault="00A51136">
            <w:pPr>
              <w:pStyle w:val="TableParagraph"/>
              <w:rPr>
                <w:sz w:val="20"/>
              </w:rPr>
            </w:pPr>
          </w:p>
        </w:tc>
        <w:tc>
          <w:tcPr>
            <w:tcW w:w="288" w:type="dxa"/>
          </w:tcPr>
          <w:p w14:paraId="6E2CCFBB" w14:textId="77777777" w:rsidR="00A51136" w:rsidRDefault="00A51136">
            <w:pPr>
              <w:pStyle w:val="TableParagraph"/>
              <w:rPr>
                <w:sz w:val="20"/>
              </w:rPr>
            </w:pPr>
          </w:p>
        </w:tc>
        <w:tc>
          <w:tcPr>
            <w:tcW w:w="298" w:type="dxa"/>
          </w:tcPr>
          <w:p w14:paraId="482A1E3D" w14:textId="77777777" w:rsidR="00A51136" w:rsidRDefault="00A51136">
            <w:pPr>
              <w:pStyle w:val="TableParagraph"/>
              <w:rPr>
                <w:sz w:val="20"/>
              </w:rPr>
            </w:pPr>
          </w:p>
        </w:tc>
        <w:tc>
          <w:tcPr>
            <w:tcW w:w="265" w:type="dxa"/>
          </w:tcPr>
          <w:p w14:paraId="12D6D3D1" w14:textId="77777777" w:rsidR="00A51136" w:rsidRDefault="00A51136">
            <w:pPr>
              <w:pStyle w:val="TableParagraph"/>
              <w:rPr>
                <w:sz w:val="20"/>
              </w:rPr>
            </w:pPr>
          </w:p>
        </w:tc>
        <w:tc>
          <w:tcPr>
            <w:tcW w:w="284" w:type="dxa"/>
          </w:tcPr>
          <w:p w14:paraId="5688C19B" w14:textId="77777777" w:rsidR="00A51136" w:rsidRDefault="00A51136">
            <w:pPr>
              <w:pStyle w:val="TableParagraph"/>
              <w:rPr>
                <w:sz w:val="20"/>
              </w:rPr>
            </w:pPr>
          </w:p>
        </w:tc>
        <w:tc>
          <w:tcPr>
            <w:tcW w:w="250" w:type="dxa"/>
          </w:tcPr>
          <w:p w14:paraId="5778387D" w14:textId="77777777" w:rsidR="00A51136" w:rsidRDefault="00A51136">
            <w:pPr>
              <w:pStyle w:val="TableParagraph"/>
              <w:rPr>
                <w:sz w:val="20"/>
              </w:rPr>
            </w:pPr>
          </w:p>
        </w:tc>
        <w:tc>
          <w:tcPr>
            <w:tcW w:w="327" w:type="dxa"/>
          </w:tcPr>
          <w:p w14:paraId="3A1C03CE" w14:textId="77777777" w:rsidR="00A51136" w:rsidRDefault="00A51136">
            <w:pPr>
              <w:pStyle w:val="TableParagraph"/>
              <w:rPr>
                <w:sz w:val="20"/>
              </w:rPr>
            </w:pPr>
          </w:p>
        </w:tc>
        <w:tc>
          <w:tcPr>
            <w:tcW w:w="317" w:type="dxa"/>
          </w:tcPr>
          <w:p w14:paraId="5FCABAFE" w14:textId="77777777" w:rsidR="00A51136" w:rsidRDefault="00A51136">
            <w:pPr>
              <w:pStyle w:val="TableParagraph"/>
              <w:rPr>
                <w:sz w:val="20"/>
              </w:rPr>
            </w:pPr>
          </w:p>
        </w:tc>
        <w:tc>
          <w:tcPr>
            <w:tcW w:w="317" w:type="dxa"/>
          </w:tcPr>
          <w:p w14:paraId="7F749536" w14:textId="77777777" w:rsidR="00A51136" w:rsidRDefault="00A51136">
            <w:pPr>
              <w:pStyle w:val="TableParagraph"/>
              <w:rPr>
                <w:sz w:val="20"/>
              </w:rPr>
            </w:pPr>
          </w:p>
        </w:tc>
        <w:tc>
          <w:tcPr>
            <w:tcW w:w="332" w:type="dxa"/>
          </w:tcPr>
          <w:p w14:paraId="368D2AE2" w14:textId="77777777" w:rsidR="00A51136" w:rsidRDefault="00A51136">
            <w:pPr>
              <w:pStyle w:val="TableParagraph"/>
              <w:rPr>
                <w:sz w:val="20"/>
              </w:rPr>
            </w:pPr>
          </w:p>
        </w:tc>
        <w:tc>
          <w:tcPr>
            <w:tcW w:w="288" w:type="dxa"/>
          </w:tcPr>
          <w:p w14:paraId="60B2FA17" w14:textId="77777777" w:rsidR="00A51136" w:rsidRDefault="00A51136">
            <w:pPr>
              <w:pStyle w:val="TableParagraph"/>
              <w:rPr>
                <w:sz w:val="20"/>
              </w:rPr>
            </w:pPr>
          </w:p>
        </w:tc>
        <w:tc>
          <w:tcPr>
            <w:tcW w:w="245" w:type="dxa"/>
          </w:tcPr>
          <w:p w14:paraId="4D3123F7" w14:textId="77777777" w:rsidR="00A51136" w:rsidRDefault="00A51136">
            <w:pPr>
              <w:pStyle w:val="TableParagraph"/>
              <w:rPr>
                <w:sz w:val="20"/>
              </w:rPr>
            </w:pPr>
          </w:p>
        </w:tc>
        <w:tc>
          <w:tcPr>
            <w:tcW w:w="312" w:type="dxa"/>
          </w:tcPr>
          <w:p w14:paraId="713D8BE0" w14:textId="77777777" w:rsidR="00A51136" w:rsidRDefault="00A51136">
            <w:pPr>
              <w:pStyle w:val="TableParagraph"/>
              <w:rPr>
                <w:sz w:val="20"/>
              </w:rPr>
            </w:pPr>
          </w:p>
        </w:tc>
        <w:tc>
          <w:tcPr>
            <w:tcW w:w="245" w:type="dxa"/>
          </w:tcPr>
          <w:p w14:paraId="612C05B6" w14:textId="77777777" w:rsidR="00A51136" w:rsidRDefault="00A51136">
            <w:pPr>
              <w:pStyle w:val="TableParagraph"/>
              <w:rPr>
                <w:sz w:val="20"/>
              </w:rPr>
            </w:pPr>
          </w:p>
        </w:tc>
        <w:tc>
          <w:tcPr>
            <w:tcW w:w="322" w:type="dxa"/>
          </w:tcPr>
          <w:p w14:paraId="70E40256" w14:textId="77777777" w:rsidR="00A51136" w:rsidRDefault="00A51136">
            <w:pPr>
              <w:pStyle w:val="TableParagraph"/>
              <w:rPr>
                <w:sz w:val="20"/>
              </w:rPr>
            </w:pPr>
          </w:p>
        </w:tc>
        <w:tc>
          <w:tcPr>
            <w:tcW w:w="307" w:type="dxa"/>
          </w:tcPr>
          <w:p w14:paraId="763A9AAB" w14:textId="77777777" w:rsidR="00A51136" w:rsidRDefault="00A51136">
            <w:pPr>
              <w:pStyle w:val="TableParagraph"/>
              <w:rPr>
                <w:sz w:val="20"/>
              </w:rPr>
            </w:pPr>
          </w:p>
        </w:tc>
        <w:tc>
          <w:tcPr>
            <w:tcW w:w="321" w:type="dxa"/>
          </w:tcPr>
          <w:p w14:paraId="414C9505" w14:textId="77777777" w:rsidR="00A51136" w:rsidRDefault="00A51136">
            <w:pPr>
              <w:pStyle w:val="TableParagraph"/>
              <w:rPr>
                <w:sz w:val="20"/>
              </w:rPr>
            </w:pPr>
          </w:p>
        </w:tc>
        <w:tc>
          <w:tcPr>
            <w:tcW w:w="383" w:type="dxa"/>
          </w:tcPr>
          <w:p w14:paraId="31FDC73F" w14:textId="77777777" w:rsidR="00A51136" w:rsidRDefault="00A51136">
            <w:pPr>
              <w:pStyle w:val="TableParagraph"/>
              <w:rPr>
                <w:sz w:val="20"/>
              </w:rPr>
            </w:pPr>
          </w:p>
        </w:tc>
        <w:tc>
          <w:tcPr>
            <w:tcW w:w="277" w:type="dxa"/>
          </w:tcPr>
          <w:p w14:paraId="6FD17AF9" w14:textId="77777777" w:rsidR="00A51136" w:rsidRDefault="00A51136">
            <w:pPr>
              <w:pStyle w:val="TableParagraph"/>
              <w:rPr>
                <w:sz w:val="20"/>
              </w:rPr>
            </w:pPr>
          </w:p>
        </w:tc>
        <w:tc>
          <w:tcPr>
            <w:tcW w:w="282" w:type="dxa"/>
          </w:tcPr>
          <w:p w14:paraId="5267A069" w14:textId="77777777" w:rsidR="00A51136" w:rsidRDefault="00A51136">
            <w:pPr>
              <w:pStyle w:val="TableParagraph"/>
              <w:rPr>
                <w:sz w:val="20"/>
              </w:rPr>
            </w:pPr>
          </w:p>
        </w:tc>
        <w:tc>
          <w:tcPr>
            <w:tcW w:w="326" w:type="dxa"/>
          </w:tcPr>
          <w:p w14:paraId="6C81C305" w14:textId="77777777" w:rsidR="00A51136" w:rsidRDefault="00A51136">
            <w:pPr>
              <w:pStyle w:val="TableParagraph"/>
              <w:rPr>
                <w:sz w:val="20"/>
              </w:rPr>
            </w:pPr>
          </w:p>
        </w:tc>
        <w:tc>
          <w:tcPr>
            <w:tcW w:w="287" w:type="dxa"/>
          </w:tcPr>
          <w:p w14:paraId="49237FB7" w14:textId="77777777" w:rsidR="00A51136" w:rsidRDefault="00A51136">
            <w:pPr>
              <w:pStyle w:val="TableParagraph"/>
              <w:rPr>
                <w:sz w:val="20"/>
              </w:rPr>
            </w:pPr>
          </w:p>
        </w:tc>
        <w:tc>
          <w:tcPr>
            <w:tcW w:w="306" w:type="dxa"/>
          </w:tcPr>
          <w:p w14:paraId="71E774B5" w14:textId="77777777" w:rsidR="00A51136" w:rsidRDefault="00A51136">
            <w:pPr>
              <w:pStyle w:val="TableParagraph"/>
              <w:rPr>
                <w:sz w:val="20"/>
              </w:rPr>
            </w:pPr>
          </w:p>
        </w:tc>
        <w:tc>
          <w:tcPr>
            <w:tcW w:w="277" w:type="dxa"/>
          </w:tcPr>
          <w:p w14:paraId="57752CCD" w14:textId="77777777" w:rsidR="00A51136" w:rsidRDefault="00A51136">
            <w:pPr>
              <w:pStyle w:val="TableParagraph"/>
              <w:rPr>
                <w:sz w:val="20"/>
              </w:rPr>
            </w:pPr>
          </w:p>
        </w:tc>
        <w:tc>
          <w:tcPr>
            <w:tcW w:w="301" w:type="dxa"/>
          </w:tcPr>
          <w:p w14:paraId="4544A7CA" w14:textId="77777777" w:rsidR="00A51136" w:rsidRDefault="00A51136">
            <w:pPr>
              <w:pStyle w:val="TableParagraph"/>
              <w:rPr>
                <w:sz w:val="20"/>
              </w:rPr>
            </w:pPr>
          </w:p>
        </w:tc>
        <w:tc>
          <w:tcPr>
            <w:tcW w:w="287" w:type="dxa"/>
          </w:tcPr>
          <w:p w14:paraId="75E5B8C3" w14:textId="77777777" w:rsidR="00A51136" w:rsidRDefault="00A51136">
            <w:pPr>
              <w:pStyle w:val="TableParagraph"/>
              <w:rPr>
                <w:sz w:val="20"/>
              </w:rPr>
            </w:pPr>
          </w:p>
        </w:tc>
        <w:tc>
          <w:tcPr>
            <w:tcW w:w="291" w:type="dxa"/>
          </w:tcPr>
          <w:p w14:paraId="08EDFC84" w14:textId="77777777" w:rsidR="00A51136" w:rsidRDefault="00A51136">
            <w:pPr>
              <w:pStyle w:val="TableParagraph"/>
              <w:rPr>
                <w:sz w:val="20"/>
              </w:rPr>
            </w:pPr>
          </w:p>
        </w:tc>
        <w:tc>
          <w:tcPr>
            <w:tcW w:w="281" w:type="dxa"/>
          </w:tcPr>
          <w:p w14:paraId="2CFD082E" w14:textId="77777777" w:rsidR="00A51136" w:rsidRDefault="00A51136">
            <w:pPr>
              <w:pStyle w:val="TableParagraph"/>
              <w:rPr>
                <w:sz w:val="20"/>
              </w:rPr>
            </w:pPr>
          </w:p>
        </w:tc>
        <w:tc>
          <w:tcPr>
            <w:tcW w:w="295" w:type="dxa"/>
          </w:tcPr>
          <w:p w14:paraId="022F9758" w14:textId="77777777" w:rsidR="00A51136" w:rsidRDefault="00A51136">
            <w:pPr>
              <w:pStyle w:val="TableParagraph"/>
              <w:rPr>
                <w:sz w:val="20"/>
              </w:rPr>
            </w:pPr>
          </w:p>
        </w:tc>
        <w:tc>
          <w:tcPr>
            <w:tcW w:w="305" w:type="dxa"/>
          </w:tcPr>
          <w:p w14:paraId="76CDBB25" w14:textId="77777777" w:rsidR="00A51136" w:rsidRDefault="00A51136">
            <w:pPr>
              <w:pStyle w:val="TableParagraph"/>
              <w:rPr>
                <w:sz w:val="20"/>
              </w:rPr>
            </w:pPr>
          </w:p>
        </w:tc>
        <w:tc>
          <w:tcPr>
            <w:tcW w:w="281" w:type="dxa"/>
          </w:tcPr>
          <w:p w14:paraId="4D9172C7" w14:textId="77777777" w:rsidR="00A51136" w:rsidRDefault="00A51136">
            <w:pPr>
              <w:pStyle w:val="TableParagraph"/>
              <w:rPr>
                <w:sz w:val="20"/>
              </w:rPr>
            </w:pPr>
          </w:p>
        </w:tc>
        <w:tc>
          <w:tcPr>
            <w:tcW w:w="286" w:type="dxa"/>
          </w:tcPr>
          <w:p w14:paraId="5FED2245" w14:textId="77777777" w:rsidR="00A51136" w:rsidRDefault="00A51136">
            <w:pPr>
              <w:pStyle w:val="TableParagraph"/>
              <w:rPr>
                <w:sz w:val="20"/>
              </w:rPr>
            </w:pPr>
          </w:p>
        </w:tc>
        <w:tc>
          <w:tcPr>
            <w:tcW w:w="598" w:type="dxa"/>
          </w:tcPr>
          <w:p w14:paraId="27489313" w14:textId="77777777" w:rsidR="00A51136" w:rsidRDefault="00A51136">
            <w:pPr>
              <w:pStyle w:val="TableParagraph"/>
              <w:rPr>
                <w:sz w:val="20"/>
              </w:rPr>
            </w:pPr>
          </w:p>
        </w:tc>
      </w:tr>
      <w:tr w:rsidR="001C68B8" w14:paraId="433BD8C5" w14:textId="77777777" w:rsidTr="001C68B8">
        <w:trPr>
          <w:trHeight w:val="1249"/>
        </w:trPr>
        <w:tc>
          <w:tcPr>
            <w:tcW w:w="1100" w:type="dxa"/>
          </w:tcPr>
          <w:p w14:paraId="540C3BDE" w14:textId="7774EF14" w:rsidR="001C68B8" w:rsidRDefault="001C68B8">
            <w:pPr>
              <w:pStyle w:val="TableParagraph"/>
              <w:spacing w:before="19"/>
              <w:ind w:left="4"/>
              <w:rPr>
                <w:sz w:val="21"/>
              </w:rPr>
            </w:pPr>
            <w:r>
              <w:rPr>
                <w:sz w:val="21"/>
              </w:rPr>
              <w:t>МДК 01.02</w:t>
            </w:r>
          </w:p>
        </w:tc>
        <w:tc>
          <w:tcPr>
            <w:tcW w:w="1978" w:type="dxa"/>
          </w:tcPr>
          <w:p w14:paraId="7461A8E9" w14:textId="1CD35304" w:rsidR="001C68B8" w:rsidRPr="00257622" w:rsidRDefault="001C68B8">
            <w:pPr>
              <w:pStyle w:val="TableParagraph"/>
              <w:spacing w:line="228" w:lineRule="exact"/>
              <w:ind w:left="4"/>
            </w:pPr>
            <w:r w:rsidRPr="00257622">
              <w:t>Манипулирование данными и формирование запросов к базе данных</w:t>
            </w:r>
          </w:p>
        </w:tc>
        <w:tc>
          <w:tcPr>
            <w:tcW w:w="365" w:type="dxa"/>
          </w:tcPr>
          <w:p w14:paraId="6199D6BF" w14:textId="77777777" w:rsidR="001C68B8" w:rsidRDefault="001C68B8">
            <w:pPr>
              <w:pStyle w:val="TableParagraph"/>
              <w:rPr>
                <w:sz w:val="20"/>
              </w:rPr>
            </w:pPr>
          </w:p>
        </w:tc>
        <w:tc>
          <w:tcPr>
            <w:tcW w:w="274" w:type="dxa"/>
          </w:tcPr>
          <w:p w14:paraId="65D05100" w14:textId="77777777" w:rsidR="001C68B8" w:rsidRDefault="001C68B8">
            <w:pPr>
              <w:pStyle w:val="TableParagraph"/>
              <w:rPr>
                <w:sz w:val="20"/>
              </w:rPr>
            </w:pPr>
          </w:p>
        </w:tc>
        <w:tc>
          <w:tcPr>
            <w:tcW w:w="274" w:type="dxa"/>
          </w:tcPr>
          <w:p w14:paraId="03C05142" w14:textId="77777777" w:rsidR="001C68B8" w:rsidRDefault="001C68B8">
            <w:pPr>
              <w:pStyle w:val="TableParagraph"/>
              <w:rPr>
                <w:sz w:val="20"/>
              </w:rPr>
            </w:pPr>
          </w:p>
        </w:tc>
        <w:tc>
          <w:tcPr>
            <w:tcW w:w="298" w:type="dxa"/>
          </w:tcPr>
          <w:p w14:paraId="03FA05CE" w14:textId="77777777" w:rsidR="001C68B8" w:rsidRDefault="001C68B8">
            <w:pPr>
              <w:pStyle w:val="TableParagraph"/>
              <w:rPr>
                <w:sz w:val="20"/>
              </w:rPr>
            </w:pPr>
          </w:p>
        </w:tc>
        <w:tc>
          <w:tcPr>
            <w:tcW w:w="288" w:type="dxa"/>
          </w:tcPr>
          <w:p w14:paraId="29BD657C" w14:textId="77777777" w:rsidR="001C68B8" w:rsidRDefault="001C68B8">
            <w:pPr>
              <w:pStyle w:val="TableParagraph"/>
              <w:rPr>
                <w:sz w:val="20"/>
              </w:rPr>
            </w:pPr>
          </w:p>
        </w:tc>
        <w:tc>
          <w:tcPr>
            <w:tcW w:w="274" w:type="dxa"/>
          </w:tcPr>
          <w:p w14:paraId="61EB21FB" w14:textId="77777777" w:rsidR="001C68B8" w:rsidRDefault="001C68B8">
            <w:pPr>
              <w:pStyle w:val="TableParagraph"/>
              <w:rPr>
                <w:sz w:val="20"/>
              </w:rPr>
            </w:pPr>
          </w:p>
        </w:tc>
        <w:tc>
          <w:tcPr>
            <w:tcW w:w="250" w:type="dxa"/>
          </w:tcPr>
          <w:p w14:paraId="14839585" w14:textId="77777777" w:rsidR="001C68B8" w:rsidRDefault="001C68B8">
            <w:pPr>
              <w:pStyle w:val="TableParagraph"/>
              <w:rPr>
                <w:sz w:val="20"/>
              </w:rPr>
            </w:pPr>
          </w:p>
        </w:tc>
        <w:tc>
          <w:tcPr>
            <w:tcW w:w="317" w:type="dxa"/>
          </w:tcPr>
          <w:p w14:paraId="170BC20C" w14:textId="77777777" w:rsidR="001C68B8" w:rsidRDefault="001C68B8">
            <w:pPr>
              <w:pStyle w:val="TableParagraph"/>
              <w:rPr>
                <w:sz w:val="20"/>
              </w:rPr>
            </w:pPr>
          </w:p>
        </w:tc>
        <w:tc>
          <w:tcPr>
            <w:tcW w:w="250" w:type="dxa"/>
          </w:tcPr>
          <w:p w14:paraId="391FF8B6" w14:textId="77777777" w:rsidR="001C68B8" w:rsidRDefault="001C68B8">
            <w:pPr>
              <w:pStyle w:val="TableParagraph"/>
              <w:rPr>
                <w:sz w:val="20"/>
              </w:rPr>
            </w:pPr>
          </w:p>
        </w:tc>
        <w:tc>
          <w:tcPr>
            <w:tcW w:w="337" w:type="dxa"/>
          </w:tcPr>
          <w:p w14:paraId="1A953A5B" w14:textId="77777777" w:rsidR="001C68B8" w:rsidRDefault="001C68B8">
            <w:pPr>
              <w:pStyle w:val="TableParagraph"/>
              <w:rPr>
                <w:sz w:val="20"/>
              </w:rPr>
            </w:pPr>
          </w:p>
        </w:tc>
        <w:tc>
          <w:tcPr>
            <w:tcW w:w="336" w:type="dxa"/>
          </w:tcPr>
          <w:p w14:paraId="69EC7F89" w14:textId="77777777" w:rsidR="001C68B8" w:rsidRDefault="001C68B8">
            <w:pPr>
              <w:pStyle w:val="TableParagraph"/>
              <w:rPr>
                <w:sz w:val="20"/>
              </w:rPr>
            </w:pPr>
          </w:p>
        </w:tc>
        <w:tc>
          <w:tcPr>
            <w:tcW w:w="331" w:type="dxa"/>
          </w:tcPr>
          <w:p w14:paraId="30E599BD" w14:textId="77777777" w:rsidR="001C68B8" w:rsidRDefault="001C68B8">
            <w:pPr>
              <w:pStyle w:val="TableParagraph"/>
              <w:rPr>
                <w:sz w:val="20"/>
              </w:rPr>
            </w:pPr>
          </w:p>
        </w:tc>
        <w:tc>
          <w:tcPr>
            <w:tcW w:w="288" w:type="dxa"/>
          </w:tcPr>
          <w:p w14:paraId="7347C1DF" w14:textId="77777777" w:rsidR="001C68B8" w:rsidRDefault="001C68B8">
            <w:pPr>
              <w:pStyle w:val="TableParagraph"/>
              <w:rPr>
                <w:sz w:val="20"/>
              </w:rPr>
            </w:pPr>
          </w:p>
        </w:tc>
        <w:tc>
          <w:tcPr>
            <w:tcW w:w="298" w:type="dxa"/>
          </w:tcPr>
          <w:p w14:paraId="22E57C87" w14:textId="77777777" w:rsidR="001C68B8" w:rsidRDefault="001C68B8">
            <w:pPr>
              <w:pStyle w:val="TableParagraph"/>
              <w:rPr>
                <w:sz w:val="20"/>
              </w:rPr>
            </w:pPr>
          </w:p>
        </w:tc>
        <w:tc>
          <w:tcPr>
            <w:tcW w:w="265" w:type="dxa"/>
          </w:tcPr>
          <w:p w14:paraId="58E70BE7" w14:textId="77777777" w:rsidR="001C68B8" w:rsidRDefault="001C68B8">
            <w:pPr>
              <w:pStyle w:val="TableParagraph"/>
              <w:rPr>
                <w:sz w:val="20"/>
              </w:rPr>
            </w:pPr>
          </w:p>
        </w:tc>
        <w:tc>
          <w:tcPr>
            <w:tcW w:w="284" w:type="dxa"/>
          </w:tcPr>
          <w:p w14:paraId="32C073FC" w14:textId="77777777" w:rsidR="001C68B8" w:rsidRDefault="001C68B8">
            <w:pPr>
              <w:pStyle w:val="TableParagraph"/>
              <w:rPr>
                <w:sz w:val="20"/>
              </w:rPr>
            </w:pPr>
          </w:p>
        </w:tc>
        <w:tc>
          <w:tcPr>
            <w:tcW w:w="250" w:type="dxa"/>
          </w:tcPr>
          <w:p w14:paraId="1C2E66F0" w14:textId="77777777" w:rsidR="001C68B8" w:rsidRDefault="001C68B8">
            <w:pPr>
              <w:pStyle w:val="TableParagraph"/>
              <w:rPr>
                <w:sz w:val="20"/>
              </w:rPr>
            </w:pPr>
          </w:p>
        </w:tc>
        <w:tc>
          <w:tcPr>
            <w:tcW w:w="327" w:type="dxa"/>
          </w:tcPr>
          <w:p w14:paraId="3B2FB73D" w14:textId="77777777" w:rsidR="001C68B8" w:rsidRDefault="001C68B8">
            <w:pPr>
              <w:pStyle w:val="TableParagraph"/>
              <w:rPr>
                <w:sz w:val="20"/>
              </w:rPr>
            </w:pPr>
          </w:p>
        </w:tc>
        <w:tc>
          <w:tcPr>
            <w:tcW w:w="317" w:type="dxa"/>
          </w:tcPr>
          <w:p w14:paraId="309585E3" w14:textId="77777777" w:rsidR="001C68B8" w:rsidRDefault="001C68B8">
            <w:pPr>
              <w:pStyle w:val="TableParagraph"/>
              <w:rPr>
                <w:sz w:val="20"/>
              </w:rPr>
            </w:pPr>
          </w:p>
        </w:tc>
        <w:tc>
          <w:tcPr>
            <w:tcW w:w="317" w:type="dxa"/>
          </w:tcPr>
          <w:p w14:paraId="733E306D" w14:textId="77777777" w:rsidR="001C68B8" w:rsidRDefault="001C68B8">
            <w:pPr>
              <w:pStyle w:val="TableParagraph"/>
              <w:rPr>
                <w:sz w:val="20"/>
              </w:rPr>
            </w:pPr>
          </w:p>
        </w:tc>
        <w:tc>
          <w:tcPr>
            <w:tcW w:w="332" w:type="dxa"/>
          </w:tcPr>
          <w:p w14:paraId="33D4B312" w14:textId="77777777" w:rsidR="001C68B8" w:rsidRDefault="001C68B8">
            <w:pPr>
              <w:pStyle w:val="TableParagraph"/>
              <w:rPr>
                <w:sz w:val="20"/>
              </w:rPr>
            </w:pPr>
          </w:p>
        </w:tc>
        <w:tc>
          <w:tcPr>
            <w:tcW w:w="288" w:type="dxa"/>
          </w:tcPr>
          <w:p w14:paraId="01E67B8E" w14:textId="77777777" w:rsidR="001C68B8" w:rsidRDefault="001C68B8">
            <w:pPr>
              <w:pStyle w:val="TableParagraph"/>
              <w:rPr>
                <w:sz w:val="20"/>
              </w:rPr>
            </w:pPr>
          </w:p>
        </w:tc>
        <w:tc>
          <w:tcPr>
            <w:tcW w:w="245" w:type="dxa"/>
          </w:tcPr>
          <w:p w14:paraId="021EAB0A" w14:textId="77777777" w:rsidR="001C68B8" w:rsidRDefault="001C68B8">
            <w:pPr>
              <w:pStyle w:val="TableParagraph"/>
              <w:rPr>
                <w:sz w:val="20"/>
              </w:rPr>
            </w:pPr>
          </w:p>
        </w:tc>
        <w:tc>
          <w:tcPr>
            <w:tcW w:w="312" w:type="dxa"/>
          </w:tcPr>
          <w:p w14:paraId="6D9457CE" w14:textId="77777777" w:rsidR="001C68B8" w:rsidRDefault="001C68B8">
            <w:pPr>
              <w:pStyle w:val="TableParagraph"/>
              <w:rPr>
                <w:sz w:val="20"/>
              </w:rPr>
            </w:pPr>
          </w:p>
        </w:tc>
        <w:tc>
          <w:tcPr>
            <w:tcW w:w="245" w:type="dxa"/>
          </w:tcPr>
          <w:p w14:paraId="6EF95B03" w14:textId="77777777" w:rsidR="001C68B8" w:rsidRDefault="001C68B8">
            <w:pPr>
              <w:pStyle w:val="TableParagraph"/>
              <w:rPr>
                <w:sz w:val="20"/>
              </w:rPr>
            </w:pPr>
          </w:p>
        </w:tc>
        <w:tc>
          <w:tcPr>
            <w:tcW w:w="322" w:type="dxa"/>
          </w:tcPr>
          <w:p w14:paraId="6F256AE9" w14:textId="77777777" w:rsidR="001C68B8" w:rsidRDefault="001C68B8">
            <w:pPr>
              <w:pStyle w:val="TableParagraph"/>
              <w:rPr>
                <w:sz w:val="20"/>
              </w:rPr>
            </w:pPr>
          </w:p>
        </w:tc>
        <w:tc>
          <w:tcPr>
            <w:tcW w:w="307" w:type="dxa"/>
          </w:tcPr>
          <w:p w14:paraId="09837159" w14:textId="77777777" w:rsidR="001C68B8" w:rsidRDefault="001C68B8">
            <w:pPr>
              <w:pStyle w:val="TableParagraph"/>
              <w:rPr>
                <w:sz w:val="20"/>
              </w:rPr>
            </w:pPr>
          </w:p>
        </w:tc>
        <w:tc>
          <w:tcPr>
            <w:tcW w:w="321" w:type="dxa"/>
          </w:tcPr>
          <w:p w14:paraId="12A00AD3" w14:textId="77777777" w:rsidR="001C68B8" w:rsidRDefault="001C68B8">
            <w:pPr>
              <w:pStyle w:val="TableParagraph"/>
              <w:rPr>
                <w:sz w:val="20"/>
              </w:rPr>
            </w:pPr>
          </w:p>
        </w:tc>
        <w:tc>
          <w:tcPr>
            <w:tcW w:w="383" w:type="dxa"/>
          </w:tcPr>
          <w:p w14:paraId="20CBE991" w14:textId="77777777" w:rsidR="001C68B8" w:rsidRDefault="001C68B8">
            <w:pPr>
              <w:pStyle w:val="TableParagraph"/>
              <w:rPr>
                <w:sz w:val="20"/>
              </w:rPr>
            </w:pPr>
          </w:p>
        </w:tc>
        <w:tc>
          <w:tcPr>
            <w:tcW w:w="277" w:type="dxa"/>
          </w:tcPr>
          <w:p w14:paraId="49CC19E5" w14:textId="77777777" w:rsidR="001C68B8" w:rsidRDefault="001C68B8">
            <w:pPr>
              <w:pStyle w:val="TableParagraph"/>
              <w:rPr>
                <w:sz w:val="20"/>
              </w:rPr>
            </w:pPr>
          </w:p>
        </w:tc>
        <w:tc>
          <w:tcPr>
            <w:tcW w:w="282" w:type="dxa"/>
          </w:tcPr>
          <w:p w14:paraId="360A4534" w14:textId="77777777" w:rsidR="001C68B8" w:rsidRDefault="001C68B8">
            <w:pPr>
              <w:pStyle w:val="TableParagraph"/>
              <w:rPr>
                <w:sz w:val="20"/>
              </w:rPr>
            </w:pPr>
          </w:p>
        </w:tc>
        <w:tc>
          <w:tcPr>
            <w:tcW w:w="326" w:type="dxa"/>
          </w:tcPr>
          <w:p w14:paraId="430D9BA8" w14:textId="77777777" w:rsidR="001C68B8" w:rsidRDefault="001C68B8">
            <w:pPr>
              <w:pStyle w:val="TableParagraph"/>
              <w:rPr>
                <w:sz w:val="20"/>
              </w:rPr>
            </w:pPr>
          </w:p>
        </w:tc>
        <w:tc>
          <w:tcPr>
            <w:tcW w:w="287" w:type="dxa"/>
          </w:tcPr>
          <w:p w14:paraId="7C19459C" w14:textId="77777777" w:rsidR="001C68B8" w:rsidRDefault="001C68B8">
            <w:pPr>
              <w:pStyle w:val="TableParagraph"/>
              <w:rPr>
                <w:sz w:val="20"/>
              </w:rPr>
            </w:pPr>
          </w:p>
        </w:tc>
        <w:tc>
          <w:tcPr>
            <w:tcW w:w="306" w:type="dxa"/>
          </w:tcPr>
          <w:p w14:paraId="709059BF" w14:textId="77777777" w:rsidR="001C68B8" w:rsidRDefault="001C68B8">
            <w:pPr>
              <w:pStyle w:val="TableParagraph"/>
              <w:rPr>
                <w:sz w:val="20"/>
              </w:rPr>
            </w:pPr>
          </w:p>
        </w:tc>
        <w:tc>
          <w:tcPr>
            <w:tcW w:w="277" w:type="dxa"/>
          </w:tcPr>
          <w:p w14:paraId="6CCFD9C3" w14:textId="77777777" w:rsidR="001C68B8" w:rsidRDefault="001C68B8">
            <w:pPr>
              <w:pStyle w:val="TableParagraph"/>
              <w:rPr>
                <w:sz w:val="20"/>
              </w:rPr>
            </w:pPr>
          </w:p>
        </w:tc>
        <w:tc>
          <w:tcPr>
            <w:tcW w:w="301" w:type="dxa"/>
          </w:tcPr>
          <w:p w14:paraId="7CE204E6" w14:textId="77777777" w:rsidR="001C68B8" w:rsidRDefault="001C68B8">
            <w:pPr>
              <w:pStyle w:val="TableParagraph"/>
              <w:rPr>
                <w:sz w:val="20"/>
              </w:rPr>
            </w:pPr>
          </w:p>
        </w:tc>
        <w:tc>
          <w:tcPr>
            <w:tcW w:w="287" w:type="dxa"/>
          </w:tcPr>
          <w:p w14:paraId="05E2DD86" w14:textId="77777777" w:rsidR="001C68B8" w:rsidRDefault="001C68B8">
            <w:pPr>
              <w:pStyle w:val="TableParagraph"/>
              <w:rPr>
                <w:sz w:val="20"/>
              </w:rPr>
            </w:pPr>
          </w:p>
        </w:tc>
        <w:tc>
          <w:tcPr>
            <w:tcW w:w="291" w:type="dxa"/>
          </w:tcPr>
          <w:p w14:paraId="6B591BCB" w14:textId="77777777" w:rsidR="001C68B8" w:rsidRDefault="001C68B8">
            <w:pPr>
              <w:pStyle w:val="TableParagraph"/>
              <w:rPr>
                <w:sz w:val="20"/>
              </w:rPr>
            </w:pPr>
          </w:p>
        </w:tc>
        <w:tc>
          <w:tcPr>
            <w:tcW w:w="281" w:type="dxa"/>
          </w:tcPr>
          <w:p w14:paraId="548C2AD6" w14:textId="77777777" w:rsidR="001C68B8" w:rsidRDefault="001C68B8">
            <w:pPr>
              <w:pStyle w:val="TableParagraph"/>
              <w:rPr>
                <w:sz w:val="20"/>
              </w:rPr>
            </w:pPr>
          </w:p>
        </w:tc>
        <w:tc>
          <w:tcPr>
            <w:tcW w:w="295" w:type="dxa"/>
          </w:tcPr>
          <w:p w14:paraId="205449C2" w14:textId="77777777" w:rsidR="001C68B8" w:rsidRDefault="001C68B8">
            <w:pPr>
              <w:pStyle w:val="TableParagraph"/>
              <w:rPr>
                <w:sz w:val="20"/>
              </w:rPr>
            </w:pPr>
          </w:p>
        </w:tc>
        <w:tc>
          <w:tcPr>
            <w:tcW w:w="305" w:type="dxa"/>
          </w:tcPr>
          <w:p w14:paraId="5C9E4E2C" w14:textId="77777777" w:rsidR="001C68B8" w:rsidRDefault="001C68B8">
            <w:pPr>
              <w:pStyle w:val="TableParagraph"/>
              <w:rPr>
                <w:sz w:val="20"/>
              </w:rPr>
            </w:pPr>
          </w:p>
        </w:tc>
        <w:tc>
          <w:tcPr>
            <w:tcW w:w="281" w:type="dxa"/>
          </w:tcPr>
          <w:p w14:paraId="4029DEC0" w14:textId="77777777" w:rsidR="001C68B8" w:rsidRDefault="001C68B8">
            <w:pPr>
              <w:pStyle w:val="TableParagraph"/>
              <w:rPr>
                <w:sz w:val="20"/>
              </w:rPr>
            </w:pPr>
          </w:p>
        </w:tc>
        <w:tc>
          <w:tcPr>
            <w:tcW w:w="286" w:type="dxa"/>
          </w:tcPr>
          <w:p w14:paraId="215353C1" w14:textId="77777777" w:rsidR="001C68B8" w:rsidRDefault="001C68B8">
            <w:pPr>
              <w:pStyle w:val="TableParagraph"/>
              <w:rPr>
                <w:sz w:val="20"/>
              </w:rPr>
            </w:pPr>
          </w:p>
        </w:tc>
        <w:tc>
          <w:tcPr>
            <w:tcW w:w="598" w:type="dxa"/>
          </w:tcPr>
          <w:p w14:paraId="14C0CB16" w14:textId="77777777" w:rsidR="001C68B8" w:rsidRDefault="001C68B8">
            <w:pPr>
              <w:pStyle w:val="TableParagraph"/>
              <w:rPr>
                <w:sz w:val="20"/>
              </w:rPr>
            </w:pPr>
          </w:p>
        </w:tc>
      </w:tr>
      <w:tr w:rsidR="00A51136" w14:paraId="30E41860" w14:textId="77777777">
        <w:trPr>
          <w:trHeight w:val="302"/>
        </w:trPr>
        <w:tc>
          <w:tcPr>
            <w:tcW w:w="1100" w:type="dxa"/>
          </w:tcPr>
          <w:p w14:paraId="5B69FB1C" w14:textId="77777777" w:rsidR="00A51136" w:rsidRDefault="008D11E0">
            <w:pPr>
              <w:pStyle w:val="TableParagraph"/>
              <w:spacing w:before="19"/>
              <w:ind w:left="4"/>
              <w:rPr>
                <w:sz w:val="21"/>
              </w:rPr>
            </w:pPr>
            <w:r>
              <w:rPr>
                <w:spacing w:val="-2"/>
                <w:sz w:val="21"/>
              </w:rPr>
              <w:t>УП.01</w:t>
            </w:r>
          </w:p>
        </w:tc>
        <w:tc>
          <w:tcPr>
            <w:tcW w:w="1978" w:type="dxa"/>
          </w:tcPr>
          <w:p w14:paraId="0BD3583D" w14:textId="77777777" w:rsidR="00A51136" w:rsidRDefault="008D11E0">
            <w:pPr>
              <w:pStyle w:val="TableParagraph"/>
              <w:spacing w:before="19"/>
              <w:ind w:left="4"/>
              <w:rPr>
                <w:sz w:val="21"/>
              </w:rPr>
            </w:pPr>
            <w:r>
              <w:rPr>
                <w:sz w:val="21"/>
              </w:rPr>
              <w:t>Учебная</w:t>
            </w:r>
            <w:r>
              <w:rPr>
                <w:spacing w:val="-5"/>
                <w:sz w:val="21"/>
              </w:rPr>
              <w:t xml:space="preserve"> </w:t>
            </w:r>
            <w:r>
              <w:rPr>
                <w:spacing w:val="-2"/>
                <w:sz w:val="21"/>
              </w:rPr>
              <w:t>практика</w:t>
            </w:r>
          </w:p>
        </w:tc>
        <w:tc>
          <w:tcPr>
            <w:tcW w:w="365" w:type="dxa"/>
          </w:tcPr>
          <w:p w14:paraId="45ECC153" w14:textId="77777777" w:rsidR="00A51136" w:rsidRDefault="00A51136">
            <w:pPr>
              <w:pStyle w:val="TableParagraph"/>
              <w:rPr>
                <w:sz w:val="20"/>
              </w:rPr>
            </w:pPr>
          </w:p>
        </w:tc>
        <w:tc>
          <w:tcPr>
            <w:tcW w:w="274" w:type="dxa"/>
          </w:tcPr>
          <w:p w14:paraId="26C16A97" w14:textId="77777777" w:rsidR="00A51136" w:rsidRDefault="00A51136">
            <w:pPr>
              <w:pStyle w:val="TableParagraph"/>
              <w:rPr>
                <w:sz w:val="20"/>
              </w:rPr>
            </w:pPr>
          </w:p>
        </w:tc>
        <w:tc>
          <w:tcPr>
            <w:tcW w:w="274" w:type="dxa"/>
          </w:tcPr>
          <w:p w14:paraId="6522E9BC" w14:textId="77777777" w:rsidR="00A51136" w:rsidRDefault="00A51136">
            <w:pPr>
              <w:pStyle w:val="TableParagraph"/>
              <w:rPr>
                <w:sz w:val="20"/>
              </w:rPr>
            </w:pPr>
          </w:p>
        </w:tc>
        <w:tc>
          <w:tcPr>
            <w:tcW w:w="298" w:type="dxa"/>
          </w:tcPr>
          <w:p w14:paraId="076DCB0F" w14:textId="77777777" w:rsidR="00A51136" w:rsidRDefault="00A51136">
            <w:pPr>
              <w:pStyle w:val="TableParagraph"/>
              <w:rPr>
                <w:sz w:val="20"/>
              </w:rPr>
            </w:pPr>
          </w:p>
        </w:tc>
        <w:tc>
          <w:tcPr>
            <w:tcW w:w="288" w:type="dxa"/>
          </w:tcPr>
          <w:p w14:paraId="1A13B84C" w14:textId="77777777" w:rsidR="00A51136" w:rsidRDefault="00A51136">
            <w:pPr>
              <w:pStyle w:val="TableParagraph"/>
              <w:rPr>
                <w:sz w:val="20"/>
              </w:rPr>
            </w:pPr>
          </w:p>
        </w:tc>
        <w:tc>
          <w:tcPr>
            <w:tcW w:w="274" w:type="dxa"/>
          </w:tcPr>
          <w:p w14:paraId="0191F7C8" w14:textId="77777777" w:rsidR="00A51136" w:rsidRDefault="00A51136">
            <w:pPr>
              <w:pStyle w:val="TableParagraph"/>
              <w:rPr>
                <w:sz w:val="20"/>
              </w:rPr>
            </w:pPr>
          </w:p>
        </w:tc>
        <w:tc>
          <w:tcPr>
            <w:tcW w:w="250" w:type="dxa"/>
          </w:tcPr>
          <w:p w14:paraId="57DB61A9" w14:textId="77777777" w:rsidR="00A51136" w:rsidRDefault="00A51136">
            <w:pPr>
              <w:pStyle w:val="TableParagraph"/>
              <w:rPr>
                <w:sz w:val="20"/>
              </w:rPr>
            </w:pPr>
          </w:p>
        </w:tc>
        <w:tc>
          <w:tcPr>
            <w:tcW w:w="317" w:type="dxa"/>
          </w:tcPr>
          <w:p w14:paraId="163E7E78" w14:textId="77777777" w:rsidR="00A51136" w:rsidRDefault="00A51136">
            <w:pPr>
              <w:pStyle w:val="TableParagraph"/>
              <w:rPr>
                <w:sz w:val="20"/>
              </w:rPr>
            </w:pPr>
          </w:p>
        </w:tc>
        <w:tc>
          <w:tcPr>
            <w:tcW w:w="250" w:type="dxa"/>
          </w:tcPr>
          <w:p w14:paraId="76867A03" w14:textId="77777777" w:rsidR="00A51136" w:rsidRDefault="00A51136">
            <w:pPr>
              <w:pStyle w:val="TableParagraph"/>
              <w:rPr>
                <w:sz w:val="20"/>
              </w:rPr>
            </w:pPr>
          </w:p>
        </w:tc>
        <w:tc>
          <w:tcPr>
            <w:tcW w:w="337" w:type="dxa"/>
          </w:tcPr>
          <w:p w14:paraId="2003BCAD" w14:textId="77777777" w:rsidR="00A51136" w:rsidRDefault="00A51136">
            <w:pPr>
              <w:pStyle w:val="TableParagraph"/>
              <w:rPr>
                <w:sz w:val="20"/>
              </w:rPr>
            </w:pPr>
          </w:p>
        </w:tc>
        <w:tc>
          <w:tcPr>
            <w:tcW w:w="336" w:type="dxa"/>
          </w:tcPr>
          <w:p w14:paraId="4A6A0ECA" w14:textId="77777777" w:rsidR="00A51136" w:rsidRDefault="00A51136">
            <w:pPr>
              <w:pStyle w:val="TableParagraph"/>
              <w:rPr>
                <w:sz w:val="20"/>
              </w:rPr>
            </w:pPr>
          </w:p>
        </w:tc>
        <w:tc>
          <w:tcPr>
            <w:tcW w:w="331" w:type="dxa"/>
          </w:tcPr>
          <w:p w14:paraId="61C64255" w14:textId="77777777" w:rsidR="00A51136" w:rsidRDefault="00A51136">
            <w:pPr>
              <w:pStyle w:val="TableParagraph"/>
              <w:rPr>
                <w:sz w:val="20"/>
              </w:rPr>
            </w:pPr>
          </w:p>
        </w:tc>
        <w:tc>
          <w:tcPr>
            <w:tcW w:w="288" w:type="dxa"/>
          </w:tcPr>
          <w:p w14:paraId="0DEBA6C0" w14:textId="77777777" w:rsidR="00A51136" w:rsidRDefault="00A51136">
            <w:pPr>
              <w:pStyle w:val="TableParagraph"/>
              <w:rPr>
                <w:sz w:val="20"/>
              </w:rPr>
            </w:pPr>
          </w:p>
        </w:tc>
        <w:tc>
          <w:tcPr>
            <w:tcW w:w="298" w:type="dxa"/>
          </w:tcPr>
          <w:p w14:paraId="2468CE7F" w14:textId="77777777" w:rsidR="00A51136" w:rsidRDefault="008D11E0">
            <w:pPr>
              <w:pStyle w:val="TableParagraph"/>
              <w:spacing w:before="19"/>
              <w:ind w:right="71"/>
              <w:jc w:val="center"/>
              <w:rPr>
                <w:sz w:val="21"/>
              </w:rPr>
            </w:pPr>
            <w:r>
              <w:rPr>
                <w:spacing w:val="-5"/>
                <w:sz w:val="21"/>
              </w:rPr>
              <w:t>36</w:t>
            </w:r>
          </w:p>
        </w:tc>
        <w:tc>
          <w:tcPr>
            <w:tcW w:w="265" w:type="dxa"/>
          </w:tcPr>
          <w:p w14:paraId="63C6A132" w14:textId="77777777" w:rsidR="00A51136" w:rsidRDefault="008D11E0">
            <w:pPr>
              <w:pStyle w:val="TableParagraph"/>
              <w:spacing w:line="232" w:lineRule="exact"/>
              <w:ind w:right="40"/>
              <w:jc w:val="center"/>
              <w:rPr>
                <w:sz w:val="21"/>
              </w:rPr>
            </w:pPr>
            <w:r>
              <w:rPr>
                <w:spacing w:val="-5"/>
                <w:sz w:val="21"/>
              </w:rPr>
              <w:t>36</w:t>
            </w:r>
          </w:p>
        </w:tc>
        <w:tc>
          <w:tcPr>
            <w:tcW w:w="284" w:type="dxa"/>
          </w:tcPr>
          <w:p w14:paraId="5622EACE" w14:textId="77777777" w:rsidR="00A51136" w:rsidRDefault="00A51136">
            <w:pPr>
              <w:pStyle w:val="TableParagraph"/>
              <w:rPr>
                <w:sz w:val="20"/>
              </w:rPr>
            </w:pPr>
          </w:p>
        </w:tc>
        <w:tc>
          <w:tcPr>
            <w:tcW w:w="250" w:type="dxa"/>
          </w:tcPr>
          <w:p w14:paraId="1496D367" w14:textId="77777777" w:rsidR="00A51136" w:rsidRDefault="00A51136">
            <w:pPr>
              <w:pStyle w:val="TableParagraph"/>
              <w:rPr>
                <w:sz w:val="20"/>
              </w:rPr>
            </w:pPr>
          </w:p>
        </w:tc>
        <w:tc>
          <w:tcPr>
            <w:tcW w:w="327" w:type="dxa"/>
          </w:tcPr>
          <w:p w14:paraId="7938E5D7" w14:textId="77777777" w:rsidR="00A51136" w:rsidRDefault="008D11E0">
            <w:pPr>
              <w:pStyle w:val="TableParagraph"/>
              <w:spacing w:line="232" w:lineRule="exact"/>
              <w:ind w:right="2"/>
              <w:jc w:val="center"/>
              <w:rPr>
                <w:sz w:val="21"/>
              </w:rPr>
            </w:pPr>
            <w:r>
              <w:rPr>
                <w:spacing w:val="-10"/>
                <w:sz w:val="21"/>
              </w:rPr>
              <w:t>К</w:t>
            </w:r>
          </w:p>
        </w:tc>
        <w:tc>
          <w:tcPr>
            <w:tcW w:w="317" w:type="dxa"/>
          </w:tcPr>
          <w:p w14:paraId="16D657A1" w14:textId="77777777" w:rsidR="00A51136" w:rsidRDefault="008D11E0">
            <w:pPr>
              <w:pStyle w:val="TableParagraph"/>
              <w:spacing w:line="232" w:lineRule="exact"/>
              <w:ind w:left="12" w:right="14"/>
              <w:jc w:val="center"/>
              <w:rPr>
                <w:sz w:val="21"/>
              </w:rPr>
            </w:pPr>
            <w:r>
              <w:rPr>
                <w:spacing w:val="-10"/>
                <w:sz w:val="21"/>
              </w:rPr>
              <w:t>К</w:t>
            </w:r>
          </w:p>
        </w:tc>
        <w:tc>
          <w:tcPr>
            <w:tcW w:w="317" w:type="dxa"/>
          </w:tcPr>
          <w:p w14:paraId="37EC6BF8" w14:textId="77777777" w:rsidR="00A51136" w:rsidRDefault="00A51136">
            <w:pPr>
              <w:pStyle w:val="TableParagraph"/>
              <w:rPr>
                <w:sz w:val="20"/>
              </w:rPr>
            </w:pPr>
          </w:p>
        </w:tc>
        <w:tc>
          <w:tcPr>
            <w:tcW w:w="332" w:type="dxa"/>
          </w:tcPr>
          <w:p w14:paraId="03F6D094" w14:textId="77777777" w:rsidR="00A51136" w:rsidRDefault="008D11E0">
            <w:pPr>
              <w:pStyle w:val="TableParagraph"/>
              <w:spacing w:before="19"/>
              <w:ind w:left="-2"/>
              <w:rPr>
                <w:sz w:val="21"/>
              </w:rPr>
            </w:pPr>
            <w:r>
              <w:rPr>
                <w:spacing w:val="-5"/>
                <w:sz w:val="21"/>
              </w:rPr>
              <w:t>36</w:t>
            </w:r>
          </w:p>
        </w:tc>
        <w:tc>
          <w:tcPr>
            <w:tcW w:w="288" w:type="dxa"/>
          </w:tcPr>
          <w:p w14:paraId="2EAC7C2F" w14:textId="77777777" w:rsidR="00A51136" w:rsidRDefault="00A51136">
            <w:pPr>
              <w:pStyle w:val="TableParagraph"/>
              <w:rPr>
                <w:sz w:val="20"/>
              </w:rPr>
            </w:pPr>
          </w:p>
        </w:tc>
        <w:tc>
          <w:tcPr>
            <w:tcW w:w="245" w:type="dxa"/>
          </w:tcPr>
          <w:p w14:paraId="2A24D651" w14:textId="77777777" w:rsidR="00A51136" w:rsidRDefault="00A51136">
            <w:pPr>
              <w:pStyle w:val="TableParagraph"/>
              <w:rPr>
                <w:sz w:val="20"/>
              </w:rPr>
            </w:pPr>
          </w:p>
        </w:tc>
        <w:tc>
          <w:tcPr>
            <w:tcW w:w="312" w:type="dxa"/>
          </w:tcPr>
          <w:p w14:paraId="623EA097" w14:textId="77777777" w:rsidR="00A51136" w:rsidRDefault="00A51136">
            <w:pPr>
              <w:pStyle w:val="TableParagraph"/>
              <w:rPr>
                <w:sz w:val="20"/>
              </w:rPr>
            </w:pPr>
          </w:p>
        </w:tc>
        <w:tc>
          <w:tcPr>
            <w:tcW w:w="245" w:type="dxa"/>
          </w:tcPr>
          <w:p w14:paraId="17A39F6B" w14:textId="77777777" w:rsidR="00A51136" w:rsidRDefault="00A51136">
            <w:pPr>
              <w:pStyle w:val="TableParagraph"/>
              <w:rPr>
                <w:sz w:val="20"/>
              </w:rPr>
            </w:pPr>
          </w:p>
        </w:tc>
        <w:tc>
          <w:tcPr>
            <w:tcW w:w="322" w:type="dxa"/>
          </w:tcPr>
          <w:p w14:paraId="7B27882F" w14:textId="77777777" w:rsidR="00A51136" w:rsidRDefault="00A51136">
            <w:pPr>
              <w:pStyle w:val="TableParagraph"/>
              <w:rPr>
                <w:sz w:val="20"/>
              </w:rPr>
            </w:pPr>
          </w:p>
        </w:tc>
        <w:tc>
          <w:tcPr>
            <w:tcW w:w="307" w:type="dxa"/>
          </w:tcPr>
          <w:p w14:paraId="36A07BBF" w14:textId="77777777" w:rsidR="00A51136" w:rsidRDefault="00A51136">
            <w:pPr>
              <w:pStyle w:val="TableParagraph"/>
              <w:rPr>
                <w:sz w:val="20"/>
              </w:rPr>
            </w:pPr>
          </w:p>
        </w:tc>
        <w:tc>
          <w:tcPr>
            <w:tcW w:w="321" w:type="dxa"/>
          </w:tcPr>
          <w:p w14:paraId="45B80DDA" w14:textId="77777777" w:rsidR="00A51136" w:rsidRDefault="00A51136">
            <w:pPr>
              <w:pStyle w:val="TableParagraph"/>
              <w:rPr>
                <w:sz w:val="20"/>
              </w:rPr>
            </w:pPr>
          </w:p>
        </w:tc>
        <w:tc>
          <w:tcPr>
            <w:tcW w:w="383" w:type="dxa"/>
          </w:tcPr>
          <w:p w14:paraId="40F83844" w14:textId="77777777" w:rsidR="00A51136" w:rsidRDefault="00A51136">
            <w:pPr>
              <w:pStyle w:val="TableParagraph"/>
              <w:rPr>
                <w:sz w:val="20"/>
              </w:rPr>
            </w:pPr>
          </w:p>
        </w:tc>
        <w:tc>
          <w:tcPr>
            <w:tcW w:w="277" w:type="dxa"/>
          </w:tcPr>
          <w:p w14:paraId="0D935AE7" w14:textId="77777777" w:rsidR="00A51136" w:rsidRDefault="00A51136">
            <w:pPr>
              <w:pStyle w:val="TableParagraph"/>
              <w:rPr>
                <w:sz w:val="20"/>
              </w:rPr>
            </w:pPr>
          </w:p>
        </w:tc>
        <w:tc>
          <w:tcPr>
            <w:tcW w:w="282" w:type="dxa"/>
          </w:tcPr>
          <w:p w14:paraId="69130D5B" w14:textId="77777777" w:rsidR="00A51136" w:rsidRDefault="00A51136">
            <w:pPr>
              <w:pStyle w:val="TableParagraph"/>
              <w:rPr>
                <w:sz w:val="20"/>
              </w:rPr>
            </w:pPr>
          </w:p>
        </w:tc>
        <w:tc>
          <w:tcPr>
            <w:tcW w:w="326" w:type="dxa"/>
          </w:tcPr>
          <w:p w14:paraId="1AF45A2A" w14:textId="77777777" w:rsidR="00A51136" w:rsidRDefault="00A51136">
            <w:pPr>
              <w:pStyle w:val="TableParagraph"/>
              <w:rPr>
                <w:sz w:val="20"/>
              </w:rPr>
            </w:pPr>
          </w:p>
        </w:tc>
        <w:tc>
          <w:tcPr>
            <w:tcW w:w="287" w:type="dxa"/>
          </w:tcPr>
          <w:p w14:paraId="2B33CBA2" w14:textId="77777777" w:rsidR="00A51136" w:rsidRDefault="00A51136">
            <w:pPr>
              <w:pStyle w:val="TableParagraph"/>
              <w:rPr>
                <w:sz w:val="20"/>
              </w:rPr>
            </w:pPr>
          </w:p>
        </w:tc>
        <w:tc>
          <w:tcPr>
            <w:tcW w:w="306" w:type="dxa"/>
          </w:tcPr>
          <w:p w14:paraId="7D17DF8A" w14:textId="77777777" w:rsidR="00A51136" w:rsidRDefault="00A51136">
            <w:pPr>
              <w:pStyle w:val="TableParagraph"/>
              <w:rPr>
                <w:sz w:val="20"/>
              </w:rPr>
            </w:pPr>
          </w:p>
        </w:tc>
        <w:tc>
          <w:tcPr>
            <w:tcW w:w="277" w:type="dxa"/>
          </w:tcPr>
          <w:p w14:paraId="17E79B3C" w14:textId="77777777" w:rsidR="00A51136" w:rsidRDefault="00A51136">
            <w:pPr>
              <w:pStyle w:val="TableParagraph"/>
              <w:rPr>
                <w:sz w:val="20"/>
              </w:rPr>
            </w:pPr>
          </w:p>
        </w:tc>
        <w:tc>
          <w:tcPr>
            <w:tcW w:w="301" w:type="dxa"/>
          </w:tcPr>
          <w:p w14:paraId="2B3B0811" w14:textId="77777777" w:rsidR="00A51136" w:rsidRDefault="00A51136">
            <w:pPr>
              <w:pStyle w:val="TableParagraph"/>
              <w:rPr>
                <w:sz w:val="20"/>
              </w:rPr>
            </w:pPr>
          </w:p>
        </w:tc>
        <w:tc>
          <w:tcPr>
            <w:tcW w:w="287" w:type="dxa"/>
          </w:tcPr>
          <w:p w14:paraId="12B141A8" w14:textId="77777777" w:rsidR="00A51136" w:rsidRDefault="00A51136">
            <w:pPr>
              <w:pStyle w:val="TableParagraph"/>
              <w:rPr>
                <w:sz w:val="20"/>
              </w:rPr>
            </w:pPr>
          </w:p>
        </w:tc>
        <w:tc>
          <w:tcPr>
            <w:tcW w:w="291" w:type="dxa"/>
          </w:tcPr>
          <w:p w14:paraId="35307677" w14:textId="77777777" w:rsidR="00A51136" w:rsidRDefault="00A51136">
            <w:pPr>
              <w:pStyle w:val="TableParagraph"/>
              <w:rPr>
                <w:sz w:val="20"/>
              </w:rPr>
            </w:pPr>
          </w:p>
        </w:tc>
        <w:tc>
          <w:tcPr>
            <w:tcW w:w="281" w:type="dxa"/>
          </w:tcPr>
          <w:p w14:paraId="1F3D820F" w14:textId="77777777" w:rsidR="00A51136" w:rsidRDefault="00A51136">
            <w:pPr>
              <w:pStyle w:val="TableParagraph"/>
              <w:rPr>
                <w:sz w:val="20"/>
              </w:rPr>
            </w:pPr>
          </w:p>
        </w:tc>
        <w:tc>
          <w:tcPr>
            <w:tcW w:w="295" w:type="dxa"/>
          </w:tcPr>
          <w:p w14:paraId="15B3303A" w14:textId="77777777" w:rsidR="00A51136" w:rsidRDefault="00A51136">
            <w:pPr>
              <w:pStyle w:val="TableParagraph"/>
              <w:rPr>
                <w:sz w:val="20"/>
              </w:rPr>
            </w:pPr>
          </w:p>
        </w:tc>
        <w:tc>
          <w:tcPr>
            <w:tcW w:w="305" w:type="dxa"/>
          </w:tcPr>
          <w:p w14:paraId="164DCC15" w14:textId="77777777" w:rsidR="00A51136" w:rsidRDefault="00A51136">
            <w:pPr>
              <w:pStyle w:val="TableParagraph"/>
              <w:rPr>
                <w:sz w:val="20"/>
              </w:rPr>
            </w:pPr>
          </w:p>
        </w:tc>
        <w:tc>
          <w:tcPr>
            <w:tcW w:w="281" w:type="dxa"/>
          </w:tcPr>
          <w:p w14:paraId="419AFF25" w14:textId="77777777" w:rsidR="00A51136" w:rsidRDefault="00A51136">
            <w:pPr>
              <w:pStyle w:val="TableParagraph"/>
              <w:rPr>
                <w:sz w:val="20"/>
              </w:rPr>
            </w:pPr>
          </w:p>
        </w:tc>
        <w:tc>
          <w:tcPr>
            <w:tcW w:w="286" w:type="dxa"/>
          </w:tcPr>
          <w:p w14:paraId="723B0D26" w14:textId="77777777" w:rsidR="00A51136" w:rsidRDefault="00A51136">
            <w:pPr>
              <w:pStyle w:val="TableParagraph"/>
              <w:rPr>
                <w:sz w:val="20"/>
              </w:rPr>
            </w:pPr>
          </w:p>
        </w:tc>
        <w:tc>
          <w:tcPr>
            <w:tcW w:w="598" w:type="dxa"/>
          </w:tcPr>
          <w:p w14:paraId="5E745B6C" w14:textId="77777777" w:rsidR="00A51136" w:rsidRDefault="008D11E0">
            <w:pPr>
              <w:pStyle w:val="TableParagraph"/>
              <w:spacing w:line="232" w:lineRule="exact"/>
              <w:ind w:right="-29"/>
              <w:jc w:val="right"/>
              <w:rPr>
                <w:sz w:val="21"/>
              </w:rPr>
            </w:pPr>
            <w:r>
              <w:rPr>
                <w:spacing w:val="-5"/>
                <w:sz w:val="21"/>
              </w:rPr>
              <w:t>108</w:t>
            </w:r>
          </w:p>
        </w:tc>
      </w:tr>
      <w:tr w:rsidR="00A51136" w14:paraId="087F0BAD" w14:textId="77777777">
        <w:trPr>
          <w:trHeight w:val="547"/>
        </w:trPr>
        <w:tc>
          <w:tcPr>
            <w:tcW w:w="1100" w:type="dxa"/>
          </w:tcPr>
          <w:p w14:paraId="3987E20F" w14:textId="77777777" w:rsidR="00A51136" w:rsidRDefault="008D11E0">
            <w:pPr>
              <w:pStyle w:val="TableParagraph"/>
              <w:spacing w:before="19"/>
              <w:ind w:left="4"/>
              <w:rPr>
                <w:sz w:val="21"/>
              </w:rPr>
            </w:pPr>
            <w:r>
              <w:rPr>
                <w:spacing w:val="-2"/>
                <w:sz w:val="21"/>
              </w:rPr>
              <w:t>ПП.01</w:t>
            </w:r>
          </w:p>
        </w:tc>
        <w:tc>
          <w:tcPr>
            <w:tcW w:w="1978" w:type="dxa"/>
          </w:tcPr>
          <w:p w14:paraId="2CF8225B" w14:textId="77777777" w:rsidR="00A51136" w:rsidRDefault="008D11E0">
            <w:pPr>
              <w:pStyle w:val="TableParagraph"/>
              <w:spacing w:line="264" w:lineRule="exact"/>
              <w:ind w:left="4"/>
              <w:rPr>
                <w:sz w:val="21"/>
              </w:rPr>
            </w:pPr>
            <w:r>
              <w:rPr>
                <w:spacing w:val="-2"/>
                <w:sz w:val="21"/>
              </w:rPr>
              <w:t>Производственная практика</w:t>
            </w:r>
          </w:p>
        </w:tc>
        <w:tc>
          <w:tcPr>
            <w:tcW w:w="365" w:type="dxa"/>
          </w:tcPr>
          <w:p w14:paraId="464ACCC8" w14:textId="77777777" w:rsidR="00A51136" w:rsidRDefault="00A51136">
            <w:pPr>
              <w:pStyle w:val="TableParagraph"/>
              <w:rPr>
                <w:sz w:val="20"/>
              </w:rPr>
            </w:pPr>
          </w:p>
        </w:tc>
        <w:tc>
          <w:tcPr>
            <w:tcW w:w="274" w:type="dxa"/>
          </w:tcPr>
          <w:p w14:paraId="3E9EF8B0" w14:textId="77777777" w:rsidR="00A51136" w:rsidRDefault="00A51136">
            <w:pPr>
              <w:pStyle w:val="TableParagraph"/>
              <w:rPr>
                <w:sz w:val="20"/>
              </w:rPr>
            </w:pPr>
          </w:p>
        </w:tc>
        <w:tc>
          <w:tcPr>
            <w:tcW w:w="274" w:type="dxa"/>
          </w:tcPr>
          <w:p w14:paraId="73B73E38" w14:textId="77777777" w:rsidR="00A51136" w:rsidRDefault="00A51136">
            <w:pPr>
              <w:pStyle w:val="TableParagraph"/>
              <w:rPr>
                <w:sz w:val="20"/>
              </w:rPr>
            </w:pPr>
          </w:p>
        </w:tc>
        <w:tc>
          <w:tcPr>
            <w:tcW w:w="298" w:type="dxa"/>
          </w:tcPr>
          <w:p w14:paraId="57DAD2B8" w14:textId="77777777" w:rsidR="00A51136" w:rsidRDefault="00A51136">
            <w:pPr>
              <w:pStyle w:val="TableParagraph"/>
              <w:rPr>
                <w:sz w:val="20"/>
              </w:rPr>
            </w:pPr>
          </w:p>
        </w:tc>
        <w:tc>
          <w:tcPr>
            <w:tcW w:w="288" w:type="dxa"/>
          </w:tcPr>
          <w:p w14:paraId="00D2B7BC" w14:textId="77777777" w:rsidR="00A51136" w:rsidRDefault="00A51136">
            <w:pPr>
              <w:pStyle w:val="TableParagraph"/>
              <w:rPr>
                <w:sz w:val="20"/>
              </w:rPr>
            </w:pPr>
          </w:p>
        </w:tc>
        <w:tc>
          <w:tcPr>
            <w:tcW w:w="274" w:type="dxa"/>
          </w:tcPr>
          <w:p w14:paraId="2EDF6770" w14:textId="77777777" w:rsidR="00A51136" w:rsidRDefault="00A51136">
            <w:pPr>
              <w:pStyle w:val="TableParagraph"/>
              <w:rPr>
                <w:sz w:val="20"/>
              </w:rPr>
            </w:pPr>
          </w:p>
        </w:tc>
        <w:tc>
          <w:tcPr>
            <w:tcW w:w="250" w:type="dxa"/>
          </w:tcPr>
          <w:p w14:paraId="4B8FF9BF" w14:textId="77777777" w:rsidR="00A51136" w:rsidRDefault="00A51136">
            <w:pPr>
              <w:pStyle w:val="TableParagraph"/>
              <w:rPr>
                <w:sz w:val="20"/>
              </w:rPr>
            </w:pPr>
          </w:p>
        </w:tc>
        <w:tc>
          <w:tcPr>
            <w:tcW w:w="317" w:type="dxa"/>
          </w:tcPr>
          <w:p w14:paraId="6D6CF35B" w14:textId="77777777" w:rsidR="00A51136" w:rsidRDefault="00A51136">
            <w:pPr>
              <w:pStyle w:val="TableParagraph"/>
              <w:rPr>
                <w:sz w:val="20"/>
              </w:rPr>
            </w:pPr>
          </w:p>
        </w:tc>
        <w:tc>
          <w:tcPr>
            <w:tcW w:w="250" w:type="dxa"/>
          </w:tcPr>
          <w:p w14:paraId="07C0DFDA" w14:textId="77777777" w:rsidR="00A51136" w:rsidRDefault="00A51136">
            <w:pPr>
              <w:pStyle w:val="TableParagraph"/>
              <w:rPr>
                <w:sz w:val="20"/>
              </w:rPr>
            </w:pPr>
          </w:p>
        </w:tc>
        <w:tc>
          <w:tcPr>
            <w:tcW w:w="337" w:type="dxa"/>
          </w:tcPr>
          <w:p w14:paraId="0D584FFE" w14:textId="77777777" w:rsidR="00A51136" w:rsidRDefault="00A51136">
            <w:pPr>
              <w:pStyle w:val="TableParagraph"/>
              <w:rPr>
                <w:sz w:val="20"/>
              </w:rPr>
            </w:pPr>
          </w:p>
        </w:tc>
        <w:tc>
          <w:tcPr>
            <w:tcW w:w="336" w:type="dxa"/>
          </w:tcPr>
          <w:p w14:paraId="100173AE" w14:textId="77777777" w:rsidR="00A51136" w:rsidRDefault="00A51136">
            <w:pPr>
              <w:pStyle w:val="TableParagraph"/>
              <w:rPr>
                <w:sz w:val="20"/>
              </w:rPr>
            </w:pPr>
          </w:p>
        </w:tc>
        <w:tc>
          <w:tcPr>
            <w:tcW w:w="331" w:type="dxa"/>
          </w:tcPr>
          <w:p w14:paraId="22BF9ABA" w14:textId="77777777" w:rsidR="00A51136" w:rsidRDefault="00A51136">
            <w:pPr>
              <w:pStyle w:val="TableParagraph"/>
              <w:rPr>
                <w:sz w:val="20"/>
              </w:rPr>
            </w:pPr>
          </w:p>
        </w:tc>
        <w:tc>
          <w:tcPr>
            <w:tcW w:w="288" w:type="dxa"/>
          </w:tcPr>
          <w:p w14:paraId="2B9F941C" w14:textId="77777777" w:rsidR="00A51136" w:rsidRDefault="00A51136">
            <w:pPr>
              <w:pStyle w:val="TableParagraph"/>
              <w:rPr>
                <w:sz w:val="20"/>
              </w:rPr>
            </w:pPr>
          </w:p>
        </w:tc>
        <w:tc>
          <w:tcPr>
            <w:tcW w:w="298" w:type="dxa"/>
          </w:tcPr>
          <w:p w14:paraId="2401B50A" w14:textId="77777777" w:rsidR="00A51136" w:rsidRDefault="00A51136">
            <w:pPr>
              <w:pStyle w:val="TableParagraph"/>
              <w:rPr>
                <w:sz w:val="20"/>
              </w:rPr>
            </w:pPr>
          </w:p>
        </w:tc>
        <w:tc>
          <w:tcPr>
            <w:tcW w:w="265" w:type="dxa"/>
          </w:tcPr>
          <w:p w14:paraId="708B0351" w14:textId="77777777" w:rsidR="00A51136" w:rsidRDefault="00A51136">
            <w:pPr>
              <w:pStyle w:val="TableParagraph"/>
              <w:rPr>
                <w:sz w:val="20"/>
              </w:rPr>
            </w:pPr>
          </w:p>
        </w:tc>
        <w:tc>
          <w:tcPr>
            <w:tcW w:w="284" w:type="dxa"/>
          </w:tcPr>
          <w:p w14:paraId="200B2D98" w14:textId="77777777" w:rsidR="00A51136" w:rsidRDefault="00A51136">
            <w:pPr>
              <w:pStyle w:val="TableParagraph"/>
              <w:rPr>
                <w:sz w:val="20"/>
              </w:rPr>
            </w:pPr>
          </w:p>
        </w:tc>
        <w:tc>
          <w:tcPr>
            <w:tcW w:w="250" w:type="dxa"/>
          </w:tcPr>
          <w:p w14:paraId="67E0DABC" w14:textId="77777777" w:rsidR="00A51136" w:rsidRDefault="00A51136">
            <w:pPr>
              <w:pStyle w:val="TableParagraph"/>
              <w:rPr>
                <w:sz w:val="20"/>
              </w:rPr>
            </w:pPr>
          </w:p>
        </w:tc>
        <w:tc>
          <w:tcPr>
            <w:tcW w:w="327" w:type="dxa"/>
          </w:tcPr>
          <w:p w14:paraId="3834592E" w14:textId="77777777" w:rsidR="00A51136" w:rsidRDefault="008D11E0">
            <w:pPr>
              <w:pStyle w:val="TableParagraph"/>
              <w:spacing w:line="232" w:lineRule="exact"/>
              <w:ind w:right="2"/>
              <w:jc w:val="center"/>
              <w:rPr>
                <w:sz w:val="21"/>
              </w:rPr>
            </w:pPr>
            <w:r>
              <w:rPr>
                <w:spacing w:val="-10"/>
                <w:sz w:val="21"/>
              </w:rPr>
              <w:t>К</w:t>
            </w:r>
          </w:p>
        </w:tc>
        <w:tc>
          <w:tcPr>
            <w:tcW w:w="317" w:type="dxa"/>
          </w:tcPr>
          <w:p w14:paraId="4B4E0F5B" w14:textId="77777777" w:rsidR="00A51136" w:rsidRDefault="008D11E0">
            <w:pPr>
              <w:pStyle w:val="TableParagraph"/>
              <w:spacing w:line="232" w:lineRule="exact"/>
              <w:ind w:left="12" w:right="14"/>
              <w:jc w:val="center"/>
              <w:rPr>
                <w:sz w:val="21"/>
              </w:rPr>
            </w:pPr>
            <w:r>
              <w:rPr>
                <w:spacing w:val="-10"/>
                <w:sz w:val="21"/>
              </w:rPr>
              <w:t>К</w:t>
            </w:r>
          </w:p>
        </w:tc>
        <w:tc>
          <w:tcPr>
            <w:tcW w:w="317" w:type="dxa"/>
          </w:tcPr>
          <w:p w14:paraId="0CAFE124" w14:textId="77777777" w:rsidR="00A51136" w:rsidRDefault="00A51136">
            <w:pPr>
              <w:pStyle w:val="TableParagraph"/>
              <w:rPr>
                <w:sz w:val="20"/>
              </w:rPr>
            </w:pPr>
          </w:p>
        </w:tc>
        <w:tc>
          <w:tcPr>
            <w:tcW w:w="332" w:type="dxa"/>
          </w:tcPr>
          <w:p w14:paraId="525CD5B4" w14:textId="77777777" w:rsidR="00A51136" w:rsidRDefault="00A51136">
            <w:pPr>
              <w:pStyle w:val="TableParagraph"/>
              <w:rPr>
                <w:sz w:val="20"/>
              </w:rPr>
            </w:pPr>
          </w:p>
        </w:tc>
        <w:tc>
          <w:tcPr>
            <w:tcW w:w="288" w:type="dxa"/>
          </w:tcPr>
          <w:p w14:paraId="4E7F3A00" w14:textId="77777777" w:rsidR="00A51136" w:rsidRDefault="008D11E0">
            <w:pPr>
              <w:pStyle w:val="TableParagraph"/>
              <w:spacing w:before="19"/>
              <w:ind w:left="-2" w:right="66"/>
              <w:jc w:val="center"/>
              <w:rPr>
                <w:sz w:val="21"/>
              </w:rPr>
            </w:pPr>
            <w:r>
              <w:rPr>
                <w:spacing w:val="-5"/>
                <w:sz w:val="21"/>
              </w:rPr>
              <w:t>36</w:t>
            </w:r>
          </w:p>
        </w:tc>
        <w:tc>
          <w:tcPr>
            <w:tcW w:w="245" w:type="dxa"/>
          </w:tcPr>
          <w:p w14:paraId="01E0E327" w14:textId="77777777" w:rsidR="00A51136" w:rsidRDefault="008D11E0">
            <w:pPr>
              <w:pStyle w:val="TableParagraph"/>
              <w:spacing w:before="19"/>
              <w:ind w:left="-2" w:right="23"/>
              <w:jc w:val="center"/>
              <w:rPr>
                <w:sz w:val="21"/>
              </w:rPr>
            </w:pPr>
            <w:r>
              <w:rPr>
                <w:spacing w:val="-5"/>
                <w:sz w:val="21"/>
              </w:rPr>
              <w:t>36</w:t>
            </w:r>
          </w:p>
        </w:tc>
        <w:tc>
          <w:tcPr>
            <w:tcW w:w="312" w:type="dxa"/>
          </w:tcPr>
          <w:p w14:paraId="2B76F7C8" w14:textId="77777777" w:rsidR="00A51136" w:rsidRDefault="008D11E0">
            <w:pPr>
              <w:pStyle w:val="TableParagraph"/>
              <w:spacing w:before="19"/>
              <w:ind w:left="-3"/>
              <w:rPr>
                <w:sz w:val="21"/>
              </w:rPr>
            </w:pPr>
            <w:r>
              <w:rPr>
                <w:spacing w:val="-5"/>
                <w:sz w:val="21"/>
              </w:rPr>
              <w:t>36</w:t>
            </w:r>
          </w:p>
        </w:tc>
        <w:tc>
          <w:tcPr>
            <w:tcW w:w="245" w:type="dxa"/>
          </w:tcPr>
          <w:p w14:paraId="0E0C785F" w14:textId="77777777" w:rsidR="00A51136" w:rsidRDefault="008D11E0">
            <w:pPr>
              <w:pStyle w:val="TableParagraph"/>
              <w:spacing w:before="19"/>
              <w:ind w:left="-3" w:right="23"/>
              <w:jc w:val="center"/>
              <w:rPr>
                <w:sz w:val="21"/>
              </w:rPr>
            </w:pPr>
            <w:r>
              <w:rPr>
                <w:spacing w:val="-5"/>
                <w:sz w:val="21"/>
              </w:rPr>
              <w:t>36</w:t>
            </w:r>
          </w:p>
        </w:tc>
        <w:tc>
          <w:tcPr>
            <w:tcW w:w="322" w:type="dxa"/>
          </w:tcPr>
          <w:p w14:paraId="0F728E49" w14:textId="77777777" w:rsidR="00A51136" w:rsidRDefault="008D11E0">
            <w:pPr>
              <w:pStyle w:val="TableParagraph"/>
              <w:spacing w:before="19"/>
              <w:ind w:left="-3"/>
              <w:rPr>
                <w:sz w:val="21"/>
              </w:rPr>
            </w:pPr>
            <w:r>
              <w:rPr>
                <w:spacing w:val="-5"/>
                <w:sz w:val="21"/>
              </w:rPr>
              <w:t>36</w:t>
            </w:r>
          </w:p>
        </w:tc>
        <w:tc>
          <w:tcPr>
            <w:tcW w:w="307" w:type="dxa"/>
          </w:tcPr>
          <w:p w14:paraId="38C93BB8" w14:textId="77777777" w:rsidR="00A51136" w:rsidRDefault="008D11E0">
            <w:pPr>
              <w:pStyle w:val="TableParagraph"/>
              <w:spacing w:before="19"/>
              <w:ind w:left="-3"/>
              <w:rPr>
                <w:sz w:val="21"/>
              </w:rPr>
            </w:pPr>
            <w:r>
              <w:rPr>
                <w:spacing w:val="-5"/>
                <w:sz w:val="21"/>
              </w:rPr>
              <w:t>36</w:t>
            </w:r>
          </w:p>
        </w:tc>
        <w:tc>
          <w:tcPr>
            <w:tcW w:w="321" w:type="dxa"/>
          </w:tcPr>
          <w:p w14:paraId="1B04DA56" w14:textId="77777777" w:rsidR="00A51136" w:rsidRDefault="008D11E0">
            <w:pPr>
              <w:pStyle w:val="TableParagraph"/>
              <w:spacing w:line="232" w:lineRule="exact"/>
              <w:ind w:left="-2" w:right="99"/>
              <w:jc w:val="center"/>
              <w:rPr>
                <w:sz w:val="21"/>
              </w:rPr>
            </w:pPr>
            <w:r>
              <w:rPr>
                <w:spacing w:val="-5"/>
                <w:sz w:val="21"/>
              </w:rPr>
              <w:t>36</w:t>
            </w:r>
          </w:p>
        </w:tc>
        <w:tc>
          <w:tcPr>
            <w:tcW w:w="383" w:type="dxa"/>
          </w:tcPr>
          <w:p w14:paraId="2438DC93" w14:textId="77777777" w:rsidR="00A51136" w:rsidRDefault="00A51136">
            <w:pPr>
              <w:pStyle w:val="TableParagraph"/>
              <w:rPr>
                <w:sz w:val="20"/>
              </w:rPr>
            </w:pPr>
          </w:p>
        </w:tc>
        <w:tc>
          <w:tcPr>
            <w:tcW w:w="277" w:type="dxa"/>
          </w:tcPr>
          <w:p w14:paraId="3472CA3F" w14:textId="77777777" w:rsidR="00A51136" w:rsidRDefault="00A51136">
            <w:pPr>
              <w:pStyle w:val="TableParagraph"/>
              <w:rPr>
                <w:sz w:val="20"/>
              </w:rPr>
            </w:pPr>
          </w:p>
        </w:tc>
        <w:tc>
          <w:tcPr>
            <w:tcW w:w="282" w:type="dxa"/>
          </w:tcPr>
          <w:p w14:paraId="32C59A5F" w14:textId="77777777" w:rsidR="00A51136" w:rsidRDefault="00A51136">
            <w:pPr>
              <w:pStyle w:val="TableParagraph"/>
              <w:rPr>
                <w:sz w:val="20"/>
              </w:rPr>
            </w:pPr>
          </w:p>
        </w:tc>
        <w:tc>
          <w:tcPr>
            <w:tcW w:w="326" w:type="dxa"/>
          </w:tcPr>
          <w:p w14:paraId="61BFECED" w14:textId="77777777" w:rsidR="00A51136" w:rsidRDefault="00A51136">
            <w:pPr>
              <w:pStyle w:val="TableParagraph"/>
              <w:rPr>
                <w:sz w:val="20"/>
              </w:rPr>
            </w:pPr>
          </w:p>
        </w:tc>
        <w:tc>
          <w:tcPr>
            <w:tcW w:w="287" w:type="dxa"/>
          </w:tcPr>
          <w:p w14:paraId="1AF125B4" w14:textId="77777777" w:rsidR="00A51136" w:rsidRDefault="00A51136">
            <w:pPr>
              <w:pStyle w:val="TableParagraph"/>
              <w:rPr>
                <w:sz w:val="20"/>
              </w:rPr>
            </w:pPr>
          </w:p>
        </w:tc>
        <w:tc>
          <w:tcPr>
            <w:tcW w:w="306" w:type="dxa"/>
          </w:tcPr>
          <w:p w14:paraId="3040298E" w14:textId="77777777" w:rsidR="00A51136" w:rsidRDefault="00A51136">
            <w:pPr>
              <w:pStyle w:val="TableParagraph"/>
              <w:rPr>
                <w:sz w:val="20"/>
              </w:rPr>
            </w:pPr>
          </w:p>
        </w:tc>
        <w:tc>
          <w:tcPr>
            <w:tcW w:w="277" w:type="dxa"/>
          </w:tcPr>
          <w:p w14:paraId="28870B26" w14:textId="77777777" w:rsidR="00A51136" w:rsidRDefault="00A51136">
            <w:pPr>
              <w:pStyle w:val="TableParagraph"/>
              <w:rPr>
                <w:sz w:val="20"/>
              </w:rPr>
            </w:pPr>
          </w:p>
        </w:tc>
        <w:tc>
          <w:tcPr>
            <w:tcW w:w="301" w:type="dxa"/>
          </w:tcPr>
          <w:p w14:paraId="5FC36D1F" w14:textId="77777777" w:rsidR="00A51136" w:rsidRDefault="00A51136">
            <w:pPr>
              <w:pStyle w:val="TableParagraph"/>
              <w:rPr>
                <w:sz w:val="20"/>
              </w:rPr>
            </w:pPr>
          </w:p>
        </w:tc>
        <w:tc>
          <w:tcPr>
            <w:tcW w:w="287" w:type="dxa"/>
          </w:tcPr>
          <w:p w14:paraId="673E2091" w14:textId="77777777" w:rsidR="00A51136" w:rsidRDefault="00A51136">
            <w:pPr>
              <w:pStyle w:val="TableParagraph"/>
              <w:rPr>
                <w:sz w:val="20"/>
              </w:rPr>
            </w:pPr>
          </w:p>
        </w:tc>
        <w:tc>
          <w:tcPr>
            <w:tcW w:w="291" w:type="dxa"/>
          </w:tcPr>
          <w:p w14:paraId="55744081" w14:textId="77777777" w:rsidR="00A51136" w:rsidRDefault="00A51136">
            <w:pPr>
              <w:pStyle w:val="TableParagraph"/>
              <w:rPr>
                <w:sz w:val="20"/>
              </w:rPr>
            </w:pPr>
          </w:p>
        </w:tc>
        <w:tc>
          <w:tcPr>
            <w:tcW w:w="281" w:type="dxa"/>
          </w:tcPr>
          <w:p w14:paraId="67DB68EE" w14:textId="77777777" w:rsidR="00A51136" w:rsidRDefault="00A51136">
            <w:pPr>
              <w:pStyle w:val="TableParagraph"/>
              <w:rPr>
                <w:sz w:val="20"/>
              </w:rPr>
            </w:pPr>
          </w:p>
        </w:tc>
        <w:tc>
          <w:tcPr>
            <w:tcW w:w="295" w:type="dxa"/>
          </w:tcPr>
          <w:p w14:paraId="67556B05" w14:textId="77777777" w:rsidR="00A51136" w:rsidRDefault="00A51136">
            <w:pPr>
              <w:pStyle w:val="TableParagraph"/>
              <w:rPr>
                <w:sz w:val="20"/>
              </w:rPr>
            </w:pPr>
          </w:p>
        </w:tc>
        <w:tc>
          <w:tcPr>
            <w:tcW w:w="305" w:type="dxa"/>
          </w:tcPr>
          <w:p w14:paraId="52F7829F" w14:textId="77777777" w:rsidR="00A51136" w:rsidRDefault="00A51136">
            <w:pPr>
              <w:pStyle w:val="TableParagraph"/>
              <w:rPr>
                <w:sz w:val="20"/>
              </w:rPr>
            </w:pPr>
          </w:p>
        </w:tc>
        <w:tc>
          <w:tcPr>
            <w:tcW w:w="281" w:type="dxa"/>
          </w:tcPr>
          <w:p w14:paraId="7C5AE580" w14:textId="77777777" w:rsidR="00A51136" w:rsidRDefault="00A51136">
            <w:pPr>
              <w:pStyle w:val="TableParagraph"/>
              <w:rPr>
                <w:sz w:val="20"/>
              </w:rPr>
            </w:pPr>
          </w:p>
        </w:tc>
        <w:tc>
          <w:tcPr>
            <w:tcW w:w="286" w:type="dxa"/>
          </w:tcPr>
          <w:p w14:paraId="4623543D" w14:textId="77777777" w:rsidR="00A51136" w:rsidRDefault="00A51136">
            <w:pPr>
              <w:pStyle w:val="TableParagraph"/>
              <w:rPr>
                <w:sz w:val="20"/>
              </w:rPr>
            </w:pPr>
          </w:p>
        </w:tc>
        <w:tc>
          <w:tcPr>
            <w:tcW w:w="598" w:type="dxa"/>
          </w:tcPr>
          <w:p w14:paraId="54638200" w14:textId="77777777" w:rsidR="00A51136" w:rsidRDefault="008D11E0">
            <w:pPr>
              <w:pStyle w:val="TableParagraph"/>
              <w:spacing w:line="232" w:lineRule="exact"/>
              <w:ind w:right="-29"/>
              <w:jc w:val="right"/>
              <w:rPr>
                <w:sz w:val="21"/>
              </w:rPr>
            </w:pPr>
            <w:r>
              <w:rPr>
                <w:spacing w:val="-5"/>
                <w:sz w:val="21"/>
              </w:rPr>
              <w:t>252</w:t>
            </w:r>
          </w:p>
        </w:tc>
      </w:tr>
      <w:tr w:rsidR="00A51136" w14:paraId="25A8D809" w14:textId="77777777">
        <w:trPr>
          <w:trHeight w:val="1080"/>
        </w:trPr>
        <w:tc>
          <w:tcPr>
            <w:tcW w:w="1100" w:type="dxa"/>
          </w:tcPr>
          <w:p w14:paraId="0CEF9EE1" w14:textId="77777777" w:rsidR="00A51136" w:rsidRDefault="008D11E0">
            <w:pPr>
              <w:pStyle w:val="TableParagraph"/>
              <w:spacing w:line="237" w:lineRule="exact"/>
              <w:ind w:left="4"/>
              <w:rPr>
                <w:sz w:val="21"/>
              </w:rPr>
            </w:pPr>
            <w:r>
              <w:rPr>
                <w:spacing w:val="-2"/>
                <w:sz w:val="21"/>
              </w:rPr>
              <w:t>МДК.02.01</w:t>
            </w:r>
          </w:p>
        </w:tc>
        <w:tc>
          <w:tcPr>
            <w:tcW w:w="1978" w:type="dxa"/>
          </w:tcPr>
          <w:p w14:paraId="4EDF70B2" w14:textId="2FB62681" w:rsidR="00A51136" w:rsidRDefault="001C68B8">
            <w:pPr>
              <w:pStyle w:val="TableParagraph"/>
              <w:spacing w:before="3"/>
              <w:ind w:left="4"/>
              <w:rPr>
                <w:sz w:val="21"/>
              </w:rPr>
            </w:pPr>
            <w:r w:rsidRPr="00257622">
              <w:t>Создание визуального дизайна элементов графического пользовательского интерфейса</w:t>
            </w:r>
          </w:p>
        </w:tc>
        <w:tc>
          <w:tcPr>
            <w:tcW w:w="365" w:type="dxa"/>
          </w:tcPr>
          <w:p w14:paraId="6CF34F01" w14:textId="77777777" w:rsidR="00A51136" w:rsidRDefault="00A51136">
            <w:pPr>
              <w:pStyle w:val="TableParagraph"/>
              <w:rPr>
                <w:sz w:val="20"/>
              </w:rPr>
            </w:pPr>
          </w:p>
        </w:tc>
        <w:tc>
          <w:tcPr>
            <w:tcW w:w="274" w:type="dxa"/>
          </w:tcPr>
          <w:p w14:paraId="4D2ABA3F" w14:textId="77777777" w:rsidR="00A51136" w:rsidRDefault="00A51136">
            <w:pPr>
              <w:pStyle w:val="TableParagraph"/>
              <w:rPr>
                <w:sz w:val="20"/>
              </w:rPr>
            </w:pPr>
          </w:p>
        </w:tc>
        <w:tc>
          <w:tcPr>
            <w:tcW w:w="274" w:type="dxa"/>
          </w:tcPr>
          <w:p w14:paraId="7B37D77A" w14:textId="77777777" w:rsidR="00A51136" w:rsidRDefault="00A51136">
            <w:pPr>
              <w:pStyle w:val="TableParagraph"/>
              <w:rPr>
                <w:sz w:val="20"/>
              </w:rPr>
            </w:pPr>
          </w:p>
        </w:tc>
        <w:tc>
          <w:tcPr>
            <w:tcW w:w="298" w:type="dxa"/>
          </w:tcPr>
          <w:p w14:paraId="2852664C" w14:textId="77777777" w:rsidR="00A51136" w:rsidRDefault="00A51136">
            <w:pPr>
              <w:pStyle w:val="TableParagraph"/>
              <w:rPr>
                <w:sz w:val="20"/>
              </w:rPr>
            </w:pPr>
          </w:p>
        </w:tc>
        <w:tc>
          <w:tcPr>
            <w:tcW w:w="288" w:type="dxa"/>
          </w:tcPr>
          <w:p w14:paraId="7C2B3890" w14:textId="77777777" w:rsidR="00A51136" w:rsidRDefault="00A51136">
            <w:pPr>
              <w:pStyle w:val="TableParagraph"/>
              <w:rPr>
                <w:sz w:val="20"/>
              </w:rPr>
            </w:pPr>
          </w:p>
        </w:tc>
        <w:tc>
          <w:tcPr>
            <w:tcW w:w="274" w:type="dxa"/>
          </w:tcPr>
          <w:p w14:paraId="2125ED0B" w14:textId="77777777" w:rsidR="00A51136" w:rsidRDefault="00A51136">
            <w:pPr>
              <w:pStyle w:val="TableParagraph"/>
              <w:rPr>
                <w:sz w:val="20"/>
              </w:rPr>
            </w:pPr>
          </w:p>
        </w:tc>
        <w:tc>
          <w:tcPr>
            <w:tcW w:w="250" w:type="dxa"/>
          </w:tcPr>
          <w:p w14:paraId="470374DF" w14:textId="77777777" w:rsidR="00A51136" w:rsidRDefault="00A51136">
            <w:pPr>
              <w:pStyle w:val="TableParagraph"/>
              <w:rPr>
                <w:sz w:val="20"/>
              </w:rPr>
            </w:pPr>
          </w:p>
        </w:tc>
        <w:tc>
          <w:tcPr>
            <w:tcW w:w="317" w:type="dxa"/>
          </w:tcPr>
          <w:p w14:paraId="6AA7597D" w14:textId="77777777" w:rsidR="00A51136" w:rsidRDefault="00A51136">
            <w:pPr>
              <w:pStyle w:val="TableParagraph"/>
              <w:rPr>
                <w:sz w:val="20"/>
              </w:rPr>
            </w:pPr>
          </w:p>
        </w:tc>
        <w:tc>
          <w:tcPr>
            <w:tcW w:w="250" w:type="dxa"/>
          </w:tcPr>
          <w:p w14:paraId="3120FF61" w14:textId="77777777" w:rsidR="00A51136" w:rsidRDefault="00A51136">
            <w:pPr>
              <w:pStyle w:val="TableParagraph"/>
              <w:rPr>
                <w:sz w:val="20"/>
              </w:rPr>
            </w:pPr>
          </w:p>
        </w:tc>
        <w:tc>
          <w:tcPr>
            <w:tcW w:w="337" w:type="dxa"/>
          </w:tcPr>
          <w:p w14:paraId="59F20673" w14:textId="77777777" w:rsidR="00A51136" w:rsidRDefault="00A51136">
            <w:pPr>
              <w:pStyle w:val="TableParagraph"/>
              <w:rPr>
                <w:sz w:val="20"/>
              </w:rPr>
            </w:pPr>
          </w:p>
        </w:tc>
        <w:tc>
          <w:tcPr>
            <w:tcW w:w="336" w:type="dxa"/>
          </w:tcPr>
          <w:p w14:paraId="34EE5E4B" w14:textId="77777777" w:rsidR="00A51136" w:rsidRDefault="00A51136">
            <w:pPr>
              <w:pStyle w:val="TableParagraph"/>
              <w:rPr>
                <w:sz w:val="20"/>
              </w:rPr>
            </w:pPr>
          </w:p>
        </w:tc>
        <w:tc>
          <w:tcPr>
            <w:tcW w:w="331" w:type="dxa"/>
          </w:tcPr>
          <w:p w14:paraId="37A42808" w14:textId="77777777" w:rsidR="00A51136" w:rsidRDefault="00A51136">
            <w:pPr>
              <w:pStyle w:val="TableParagraph"/>
              <w:rPr>
                <w:sz w:val="20"/>
              </w:rPr>
            </w:pPr>
          </w:p>
        </w:tc>
        <w:tc>
          <w:tcPr>
            <w:tcW w:w="288" w:type="dxa"/>
          </w:tcPr>
          <w:p w14:paraId="2FA08B02" w14:textId="77777777" w:rsidR="00A51136" w:rsidRDefault="00A51136">
            <w:pPr>
              <w:pStyle w:val="TableParagraph"/>
              <w:rPr>
                <w:sz w:val="20"/>
              </w:rPr>
            </w:pPr>
          </w:p>
        </w:tc>
        <w:tc>
          <w:tcPr>
            <w:tcW w:w="298" w:type="dxa"/>
          </w:tcPr>
          <w:p w14:paraId="3D0185DF" w14:textId="77777777" w:rsidR="00A51136" w:rsidRDefault="00A51136">
            <w:pPr>
              <w:pStyle w:val="TableParagraph"/>
              <w:rPr>
                <w:sz w:val="20"/>
              </w:rPr>
            </w:pPr>
          </w:p>
        </w:tc>
        <w:tc>
          <w:tcPr>
            <w:tcW w:w="265" w:type="dxa"/>
          </w:tcPr>
          <w:p w14:paraId="7E79940D" w14:textId="77777777" w:rsidR="00A51136" w:rsidRDefault="00A51136">
            <w:pPr>
              <w:pStyle w:val="TableParagraph"/>
              <w:rPr>
                <w:sz w:val="20"/>
              </w:rPr>
            </w:pPr>
          </w:p>
        </w:tc>
        <w:tc>
          <w:tcPr>
            <w:tcW w:w="284" w:type="dxa"/>
          </w:tcPr>
          <w:p w14:paraId="1931A0F9" w14:textId="77777777" w:rsidR="00A51136" w:rsidRDefault="00A51136">
            <w:pPr>
              <w:pStyle w:val="TableParagraph"/>
              <w:rPr>
                <w:sz w:val="20"/>
              </w:rPr>
            </w:pPr>
          </w:p>
        </w:tc>
        <w:tc>
          <w:tcPr>
            <w:tcW w:w="250" w:type="dxa"/>
          </w:tcPr>
          <w:p w14:paraId="1FF939D0" w14:textId="77777777" w:rsidR="00A51136" w:rsidRDefault="00A51136">
            <w:pPr>
              <w:pStyle w:val="TableParagraph"/>
              <w:rPr>
                <w:sz w:val="20"/>
              </w:rPr>
            </w:pPr>
          </w:p>
        </w:tc>
        <w:tc>
          <w:tcPr>
            <w:tcW w:w="327" w:type="dxa"/>
          </w:tcPr>
          <w:p w14:paraId="372BB3BC" w14:textId="77777777" w:rsidR="00A51136" w:rsidRDefault="00A51136">
            <w:pPr>
              <w:pStyle w:val="TableParagraph"/>
              <w:rPr>
                <w:b/>
                <w:sz w:val="21"/>
              </w:rPr>
            </w:pPr>
          </w:p>
          <w:p w14:paraId="229AFE9A" w14:textId="77777777" w:rsidR="00A51136" w:rsidRDefault="00A51136">
            <w:pPr>
              <w:pStyle w:val="TableParagraph"/>
              <w:spacing w:before="232"/>
              <w:rPr>
                <w:b/>
                <w:sz w:val="21"/>
              </w:rPr>
            </w:pPr>
          </w:p>
          <w:p w14:paraId="2F26227A" w14:textId="77777777" w:rsidR="00A51136" w:rsidRDefault="008D11E0">
            <w:pPr>
              <w:pStyle w:val="TableParagraph"/>
              <w:ind w:right="2"/>
              <w:jc w:val="center"/>
              <w:rPr>
                <w:sz w:val="21"/>
              </w:rPr>
            </w:pPr>
            <w:r>
              <w:rPr>
                <w:spacing w:val="-10"/>
                <w:sz w:val="21"/>
              </w:rPr>
              <w:t>К</w:t>
            </w:r>
          </w:p>
        </w:tc>
        <w:tc>
          <w:tcPr>
            <w:tcW w:w="317" w:type="dxa"/>
          </w:tcPr>
          <w:p w14:paraId="65057590" w14:textId="77777777" w:rsidR="00A51136" w:rsidRDefault="00A51136">
            <w:pPr>
              <w:pStyle w:val="TableParagraph"/>
              <w:rPr>
                <w:b/>
                <w:sz w:val="21"/>
              </w:rPr>
            </w:pPr>
          </w:p>
          <w:p w14:paraId="1D7C0DF3" w14:textId="77777777" w:rsidR="00A51136" w:rsidRDefault="00A51136">
            <w:pPr>
              <w:pStyle w:val="TableParagraph"/>
              <w:spacing w:before="232"/>
              <w:rPr>
                <w:b/>
                <w:sz w:val="21"/>
              </w:rPr>
            </w:pPr>
          </w:p>
          <w:p w14:paraId="3B2FE7B0" w14:textId="77777777" w:rsidR="00A51136" w:rsidRDefault="008D11E0">
            <w:pPr>
              <w:pStyle w:val="TableParagraph"/>
              <w:ind w:left="12" w:right="14"/>
              <w:jc w:val="center"/>
              <w:rPr>
                <w:sz w:val="21"/>
              </w:rPr>
            </w:pPr>
            <w:r>
              <w:rPr>
                <w:spacing w:val="-10"/>
                <w:sz w:val="21"/>
              </w:rPr>
              <w:t>К</w:t>
            </w:r>
          </w:p>
        </w:tc>
        <w:tc>
          <w:tcPr>
            <w:tcW w:w="317" w:type="dxa"/>
          </w:tcPr>
          <w:p w14:paraId="37D81E8F" w14:textId="77777777" w:rsidR="00A51136" w:rsidRDefault="00A51136">
            <w:pPr>
              <w:pStyle w:val="TableParagraph"/>
              <w:rPr>
                <w:sz w:val="20"/>
              </w:rPr>
            </w:pPr>
          </w:p>
        </w:tc>
        <w:tc>
          <w:tcPr>
            <w:tcW w:w="332" w:type="dxa"/>
          </w:tcPr>
          <w:p w14:paraId="791922B2" w14:textId="77777777" w:rsidR="00A51136" w:rsidRDefault="00A51136">
            <w:pPr>
              <w:pStyle w:val="TableParagraph"/>
              <w:rPr>
                <w:sz w:val="20"/>
              </w:rPr>
            </w:pPr>
          </w:p>
        </w:tc>
        <w:tc>
          <w:tcPr>
            <w:tcW w:w="288" w:type="dxa"/>
          </w:tcPr>
          <w:p w14:paraId="54550332" w14:textId="77777777" w:rsidR="00A51136" w:rsidRDefault="00A51136">
            <w:pPr>
              <w:pStyle w:val="TableParagraph"/>
              <w:rPr>
                <w:sz w:val="20"/>
              </w:rPr>
            </w:pPr>
          </w:p>
        </w:tc>
        <w:tc>
          <w:tcPr>
            <w:tcW w:w="245" w:type="dxa"/>
          </w:tcPr>
          <w:p w14:paraId="5C686ACE" w14:textId="77777777" w:rsidR="00A51136" w:rsidRDefault="00A51136">
            <w:pPr>
              <w:pStyle w:val="TableParagraph"/>
              <w:rPr>
                <w:sz w:val="20"/>
              </w:rPr>
            </w:pPr>
          </w:p>
        </w:tc>
        <w:tc>
          <w:tcPr>
            <w:tcW w:w="312" w:type="dxa"/>
          </w:tcPr>
          <w:p w14:paraId="2CD65247" w14:textId="77777777" w:rsidR="00A51136" w:rsidRDefault="00A51136">
            <w:pPr>
              <w:pStyle w:val="TableParagraph"/>
              <w:rPr>
                <w:sz w:val="20"/>
              </w:rPr>
            </w:pPr>
          </w:p>
        </w:tc>
        <w:tc>
          <w:tcPr>
            <w:tcW w:w="245" w:type="dxa"/>
          </w:tcPr>
          <w:p w14:paraId="351F47C8" w14:textId="77777777" w:rsidR="00A51136" w:rsidRDefault="00A51136">
            <w:pPr>
              <w:pStyle w:val="TableParagraph"/>
              <w:rPr>
                <w:sz w:val="20"/>
              </w:rPr>
            </w:pPr>
          </w:p>
        </w:tc>
        <w:tc>
          <w:tcPr>
            <w:tcW w:w="322" w:type="dxa"/>
          </w:tcPr>
          <w:p w14:paraId="0C11A345" w14:textId="77777777" w:rsidR="00A51136" w:rsidRDefault="00A51136">
            <w:pPr>
              <w:pStyle w:val="TableParagraph"/>
              <w:rPr>
                <w:sz w:val="20"/>
              </w:rPr>
            </w:pPr>
          </w:p>
        </w:tc>
        <w:tc>
          <w:tcPr>
            <w:tcW w:w="307" w:type="dxa"/>
          </w:tcPr>
          <w:p w14:paraId="1BB138DA" w14:textId="77777777" w:rsidR="00A51136" w:rsidRDefault="00A51136">
            <w:pPr>
              <w:pStyle w:val="TableParagraph"/>
              <w:rPr>
                <w:sz w:val="20"/>
              </w:rPr>
            </w:pPr>
          </w:p>
        </w:tc>
        <w:tc>
          <w:tcPr>
            <w:tcW w:w="321" w:type="dxa"/>
          </w:tcPr>
          <w:p w14:paraId="78DED22B" w14:textId="77777777" w:rsidR="00A51136" w:rsidRDefault="00A51136">
            <w:pPr>
              <w:pStyle w:val="TableParagraph"/>
              <w:rPr>
                <w:sz w:val="20"/>
              </w:rPr>
            </w:pPr>
          </w:p>
        </w:tc>
        <w:tc>
          <w:tcPr>
            <w:tcW w:w="383" w:type="dxa"/>
          </w:tcPr>
          <w:p w14:paraId="1731A6B2" w14:textId="77777777" w:rsidR="00A51136" w:rsidRDefault="00A51136">
            <w:pPr>
              <w:pStyle w:val="TableParagraph"/>
              <w:rPr>
                <w:sz w:val="20"/>
              </w:rPr>
            </w:pPr>
          </w:p>
        </w:tc>
        <w:tc>
          <w:tcPr>
            <w:tcW w:w="277" w:type="dxa"/>
          </w:tcPr>
          <w:p w14:paraId="66D4C3DE" w14:textId="77777777" w:rsidR="00A51136" w:rsidRDefault="00A51136">
            <w:pPr>
              <w:pStyle w:val="TableParagraph"/>
              <w:rPr>
                <w:sz w:val="20"/>
              </w:rPr>
            </w:pPr>
          </w:p>
        </w:tc>
        <w:tc>
          <w:tcPr>
            <w:tcW w:w="282" w:type="dxa"/>
          </w:tcPr>
          <w:p w14:paraId="0B6B0740" w14:textId="77777777" w:rsidR="00A51136" w:rsidRDefault="00A51136">
            <w:pPr>
              <w:pStyle w:val="TableParagraph"/>
              <w:rPr>
                <w:sz w:val="20"/>
              </w:rPr>
            </w:pPr>
          </w:p>
        </w:tc>
        <w:tc>
          <w:tcPr>
            <w:tcW w:w="326" w:type="dxa"/>
          </w:tcPr>
          <w:p w14:paraId="2401CF6F" w14:textId="77777777" w:rsidR="00A51136" w:rsidRDefault="00A51136">
            <w:pPr>
              <w:pStyle w:val="TableParagraph"/>
              <w:rPr>
                <w:sz w:val="20"/>
              </w:rPr>
            </w:pPr>
          </w:p>
        </w:tc>
        <w:tc>
          <w:tcPr>
            <w:tcW w:w="287" w:type="dxa"/>
          </w:tcPr>
          <w:p w14:paraId="747F9D1A" w14:textId="77777777" w:rsidR="00A51136" w:rsidRDefault="00A51136">
            <w:pPr>
              <w:pStyle w:val="TableParagraph"/>
              <w:rPr>
                <w:sz w:val="20"/>
              </w:rPr>
            </w:pPr>
          </w:p>
        </w:tc>
        <w:tc>
          <w:tcPr>
            <w:tcW w:w="306" w:type="dxa"/>
          </w:tcPr>
          <w:p w14:paraId="5EBAEF18" w14:textId="77777777" w:rsidR="00A51136" w:rsidRDefault="00A51136">
            <w:pPr>
              <w:pStyle w:val="TableParagraph"/>
              <w:rPr>
                <w:sz w:val="20"/>
              </w:rPr>
            </w:pPr>
          </w:p>
        </w:tc>
        <w:tc>
          <w:tcPr>
            <w:tcW w:w="277" w:type="dxa"/>
          </w:tcPr>
          <w:p w14:paraId="44736747" w14:textId="77777777" w:rsidR="00A51136" w:rsidRDefault="00A51136">
            <w:pPr>
              <w:pStyle w:val="TableParagraph"/>
              <w:rPr>
                <w:sz w:val="20"/>
              </w:rPr>
            </w:pPr>
          </w:p>
        </w:tc>
        <w:tc>
          <w:tcPr>
            <w:tcW w:w="301" w:type="dxa"/>
          </w:tcPr>
          <w:p w14:paraId="1A4DD66D" w14:textId="77777777" w:rsidR="00A51136" w:rsidRDefault="00A51136">
            <w:pPr>
              <w:pStyle w:val="TableParagraph"/>
              <w:rPr>
                <w:sz w:val="20"/>
              </w:rPr>
            </w:pPr>
          </w:p>
        </w:tc>
        <w:tc>
          <w:tcPr>
            <w:tcW w:w="287" w:type="dxa"/>
          </w:tcPr>
          <w:p w14:paraId="3727DFF3" w14:textId="77777777" w:rsidR="00A51136" w:rsidRDefault="00A51136">
            <w:pPr>
              <w:pStyle w:val="TableParagraph"/>
              <w:rPr>
                <w:sz w:val="20"/>
              </w:rPr>
            </w:pPr>
          </w:p>
        </w:tc>
        <w:tc>
          <w:tcPr>
            <w:tcW w:w="291" w:type="dxa"/>
          </w:tcPr>
          <w:p w14:paraId="0FC74AA4" w14:textId="77777777" w:rsidR="00A51136" w:rsidRDefault="00A51136">
            <w:pPr>
              <w:pStyle w:val="TableParagraph"/>
              <w:rPr>
                <w:sz w:val="20"/>
              </w:rPr>
            </w:pPr>
          </w:p>
        </w:tc>
        <w:tc>
          <w:tcPr>
            <w:tcW w:w="281" w:type="dxa"/>
          </w:tcPr>
          <w:p w14:paraId="6B87357D" w14:textId="77777777" w:rsidR="00A51136" w:rsidRDefault="00A51136">
            <w:pPr>
              <w:pStyle w:val="TableParagraph"/>
              <w:rPr>
                <w:sz w:val="20"/>
              </w:rPr>
            </w:pPr>
          </w:p>
        </w:tc>
        <w:tc>
          <w:tcPr>
            <w:tcW w:w="295" w:type="dxa"/>
          </w:tcPr>
          <w:p w14:paraId="3D1BFA4A" w14:textId="77777777" w:rsidR="00A51136" w:rsidRDefault="00A51136">
            <w:pPr>
              <w:pStyle w:val="TableParagraph"/>
              <w:rPr>
                <w:sz w:val="20"/>
              </w:rPr>
            </w:pPr>
          </w:p>
        </w:tc>
        <w:tc>
          <w:tcPr>
            <w:tcW w:w="305" w:type="dxa"/>
          </w:tcPr>
          <w:p w14:paraId="755DC8B7" w14:textId="77777777" w:rsidR="00A51136" w:rsidRDefault="00A51136">
            <w:pPr>
              <w:pStyle w:val="TableParagraph"/>
              <w:rPr>
                <w:sz w:val="20"/>
              </w:rPr>
            </w:pPr>
          </w:p>
        </w:tc>
        <w:tc>
          <w:tcPr>
            <w:tcW w:w="281" w:type="dxa"/>
          </w:tcPr>
          <w:p w14:paraId="29E9FA89" w14:textId="77777777" w:rsidR="00A51136" w:rsidRDefault="00A51136">
            <w:pPr>
              <w:pStyle w:val="TableParagraph"/>
              <w:rPr>
                <w:sz w:val="20"/>
              </w:rPr>
            </w:pPr>
          </w:p>
        </w:tc>
        <w:tc>
          <w:tcPr>
            <w:tcW w:w="286" w:type="dxa"/>
          </w:tcPr>
          <w:p w14:paraId="103D1C89" w14:textId="77777777" w:rsidR="00A51136" w:rsidRDefault="00A51136">
            <w:pPr>
              <w:pStyle w:val="TableParagraph"/>
              <w:rPr>
                <w:sz w:val="20"/>
              </w:rPr>
            </w:pPr>
          </w:p>
        </w:tc>
        <w:tc>
          <w:tcPr>
            <w:tcW w:w="598" w:type="dxa"/>
          </w:tcPr>
          <w:p w14:paraId="137C612E" w14:textId="77777777" w:rsidR="00A51136" w:rsidRDefault="00A51136">
            <w:pPr>
              <w:pStyle w:val="TableParagraph"/>
              <w:rPr>
                <w:sz w:val="20"/>
              </w:rPr>
            </w:pPr>
          </w:p>
        </w:tc>
      </w:tr>
      <w:tr w:rsidR="001C68B8" w14:paraId="18618426" w14:textId="77777777">
        <w:trPr>
          <w:trHeight w:val="1080"/>
        </w:trPr>
        <w:tc>
          <w:tcPr>
            <w:tcW w:w="1100" w:type="dxa"/>
          </w:tcPr>
          <w:p w14:paraId="532A4DCD" w14:textId="55192527" w:rsidR="001C68B8" w:rsidRDefault="001C68B8">
            <w:pPr>
              <w:pStyle w:val="TableParagraph"/>
              <w:spacing w:line="237" w:lineRule="exact"/>
              <w:ind w:left="4"/>
              <w:rPr>
                <w:spacing w:val="-2"/>
                <w:sz w:val="21"/>
              </w:rPr>
            </w:pPr>
            <w:r>
              <w:rPr>
                <w:spacing w:val="-2"/>
                <w:sz w:val="21"/>
              </w:rPr>
              <w:t>МДК. 02.02</w:t>
            </w:r>
          </w:p>
        </w:tc>
        <w:tc>
          <w:tcPr>
            <w:tcW w:w="1978" w:type="dxa"/>
          </w:tcPr>
          <w:p w14:paraId="18F79548" w14:textId="2177FECA" w:rsidR="001C68B8" w:rsidRPr="00257622" w:rsidRDefault="001C68B8">
            <w:pPr>
              <w:pStyle w:val="TableParagraph"/>
              <w:spacing w:before="3"/>
              <w:ind w:left="4"/>
            </w:pPr>
            <w:r w:rsidRPr="00257622">
              <w:t>Сопровождение документов в системе электронного документооборота.</w:t>
            </w:r>
          </w:p>
        </w:tc>
        <w:tc>
          <w:tcPr>
            <w:tcW w:w="365" w:type="dxa"/>
          </w:tcPr>
          <w:p w14:paraId="6D269C88" w14:textId="77777777" w:rsidR="001C68B8" w:rsidRDefault="001C68B8">
            <w:pPr>
              <w:pStyle w:val="TableParagraph"/>
              <w:rPr>
                <w:sz w:val="20"/>
              </w:rPr>
            </w:pPr>
          </w:p>
        </w:tc>
        <w:tc>
          <w:tcPr>
            <w:tcW w:w="274" w:type="dxa"/>
          </w:tcPr>
          <w:p w14:paraId="7D500224" w14:textId="77777777" w:rsidR="001C68B8" w:rsidRDefault="001C68B8">
            <w:pPr>
              <w:pStyle w:val="TableParagraph"/>
              <w:rPr>
                <w:sz w:val="20"/>
              </w:rPr>
            </w:pPr>
          </w:p>
        </w:tc>
        <w:tc>
          <w:tcPr>
            <w:tcW w:w="274" w:type="dxa"/>
          </w:tcPr>
          <w:p w14:paraId="016F1F49" w14:textId="77777777" w:rsidR="001C68B8" w:rsidRDefault="001C68B8">
            <w:pPr>
              <w:pStyle w:val="TableParagraph"/>
              <w:rPr>
                <w:sz w:val="20"/>
              </w:rPr>
            </w:pPr>
          </w:p>
        </w:tc>
        <w:tc>
          <w:tcPr>
            <w:tcW w:w="298" w:type="dxa"/>
          </w:tcPr>
          <w:p w14:paraId="1F0FDEE8" w14:textId="77777777" w:rsidR="001C68B8" w:rsidRDefault="001C68B8">
            <w:pPr>
              <w:pStyle w:val="TableParagraph"/>
              <w:rPr>
                <w:sz w:val="20"/>
              </w:rPr>
            </w:pPr>
          </w:p>
        </w:tc>
        <w:tc>
          <w:tcPr>
            <w:tcW w:w="288" w:type="dxa"/>
          </w:tcPr>
          <w:p w14:paraId="3EE72447" w14:textId="77777777" w:rsidR="001C68B8" w:rsidRDefault="001C68B8">
            <w:pPr>
              <w:pStyle w:val="TableParagraph"/>
              <w:rPr>
                <w:sz w:val="20"/>
              </w:rPr>
            </w:pPr>
          </w:p>
        </w:tc>
        <w:tc>
          <w:tcPr>
            <w:tcW w:w="274" w:type="dxa"/>
          </w:tcPr>
          <w:p w14:paraId="44678D66" w14:textId="77777777" w:rsidR="001C68B8" w:rsidRDefault="001C68B8">
            <w:pPr>
              <w:pStyle w:val="TableParagraph"/>
              <w:rPr>
                <w:sz w:val="20"/>
              </w:rPr>
            </w:pPr>
          </w:p>
        </w:tc>
        <w:tc>
          <w:tcPr>
            <w:tcW w:w="250" w:type="dxa"/>
          </w:tcPr>
          <w:p w14:paraId="53A85CDE" w14:textId="77777777" w:rsidR="001C68B8" w:rsidRDefault="001C68B8">
            <w:pPr>
              <w:pStyle w:val="TableParagraph"/>
              <w:rPr>
                <w:sz w:val="20"/>
              </w:rPr>
            </w:pPr>
          </w:p>
        </w:tc>
        <w:tc>
          <w:tcPr>
            <w:tcW w:w="317" w:type="dxa"/>
          </w:tcPr>
          <w:p w14:paraId="7CFF902E" w14:textId="77777777" w:rsidR="001C68B8" w:rsidRDefault="001C68B8">
            <w:pPr>
              <w:pStyle w:val="TableParagraph"/>
              <w:rPr>
                <w:sz w:val="20"/>
              </w:rPr>
            </w:pPr>
          </w:p>
        </w:tc>
        <w:tc>
          <w:tcPr>
            <w:tcW w:w="250" w:type="dxa"/>
          </w:tcPr>
          <w:p w14:paraId="734B2540" w14:textId="77777777" w:rsidR="001C68B8" w:rsidRDefault="001C68B8">
            <w:pPr>
              <w:pStyle w:val="TableParagraph"/>
              <w:rPr>
                <w:sz w:val="20"/>
              </w:rPr>
            </w:pPr>
          </w:p>
        </w:tc>
        <w:tc>
          <w:tcPr>
            <w:tcW w:w="337" w:type="dxa"/>
          </w:tcPr>
          <w:p w14:paraId="24E101DC" w14:textId="77777777" w:rsidR="001C68B8" w:rsidRDefault="001C68B8">
            <w:pPr>
              <w:pStyle w:val="TableParagraph"/>
              <w:rPr>
                <w:sz w:val="20"/>
              </w:rPr>
            </w:pPr>
          </w:p>
        </w:tc>
        <w:tc>
          <w:tcPr>
            <w:tcW w:w="336" w:type="dxa"/>
          </w:tcPr>
          <w:p w14:paraId="67112744" w14:textId="77777777" w:rsidR="001C68B8" w:rsidRDefault="001C68B8">
            <w:pPr>
              <w:pStyle w:val="TableParagraph"/>
              <w:rPr>
                <w:sz w:val="20"/>
              </w:rPr>
            </w:pPr>
          </w:p>
        </w:tc>
        <w:tc>
          <w:tcPr>
            <w:tcW w:w="331" w:type="dxa"/>
          </w:tcPr>
          <w:p w14:paraId="181C4D72" w14:textId="77777777" w:rsidR="001C68B8" w:rsidRDefault="001C68B8">
            <w:pPr>
              <w:pStyle w:val="TableParagraph"/>
              <w:rPr>
                <w:sz w:val="20"/>
              </w:rPr>
            </w:pPr>
          </w:p>
        </w:tc>
        <w:tc>
          <w:tcPr>
            <w:tcW w:w="288" w:type="dxa"/>
          </w:tcPr>
          <w:p w14:paraId="10D3DDEB" w14:textId="77777777" w:rsidR="001C68B8" w:rsidRDefault="001C68B8">
            <w:pPr>
              <w:pStyle w:val="TableParagraph"/>
              <w:rPr>
                <w:sz w:val="20"/>
              </w:rPr>
            </w:pPr>
          </w:p>
        </w:tc>
        <w:tc>
          <w:tcPr>
            <w:tcW w:w="298" w:type="dxa"/>
          </w:tcPr>
          <w:p w14:paraId="2AF52922" w14:textId="77777777" w:rsidR="001C68B8" w:rsidRDefault="001C68B8">
            <w:pPr>
              <w:pStyle w:val="TableParagraph"/>
              <w:rPr>
                <w:sz w:val="20"/>
              </w:rPr>
            </w:pPr>
          </w:p>
        </w:tc>
        <w:tc>
          <w:tcPr>
            <w:tcW w:w="265" w:type="dxa"/>
          </w:tcPr>
          <w:p w14:paraId="1A37D000" w14:textId="77777777" w:rsidR="001C68B8" w:rsidRDefault="001C68B8">
            <w:pPr>
              <w:pStyle w:val="TableParagraph"/>
              <w:rPr>
                <w:sz w:val="20"/>
              </w:rPr>
            </w:pPr>
          </w:p>
        </w:tc>
        <w:tc>
          <w:tcPr>
            <w:tcW w:w="284" w:type="dxa"/>
          </w:tcPr>
          <w:p w14:paraId="6A3350E3" w14:textId="77777777" w:rsidR="001C68B8" w:rsidRDefault="001C68B8">
            <w:pPr>
              <w:pStyle w:val="TableParagraph"/>
              <w:rPr>
                <w:sz w:val="20"/>
              </w:rPr>
            </w:pPr>
          </w:p>
        </w:tc>
        <w:tc>
          <w:tcPr>
            <w:tcW w:w="250" w:type="dxa"/>
          </w:tcPr>
          <w:p w14:paraId="4DB2F9D8" w14:textId="77777777" w:rsidR="001C68B8" w:rsidRDefault="001C68B8">
            <w:pPr>
              <w:pStyle w:val="TableParagraph"/>
              <w:rPr>
                <w:sz w:val="20"/>
              </w:rPr>
            </w:pPr>
          </w:p>
        </w:tc>
        <w:tc>
          <w:tcPr>
            <w:tcW w:w="327" w:type="dxa"/>
          </w:tcPr>
          <w:p w14:paraId="6627A417" w14:textId="77777777" w:rsidR="001C68B8" w:rsidRDefault="001C68B8">
            <w:pPr>
              <w:pStyle w:val="TableParagraph"/>
              <w:rPr>
                <w:b/>
                <w:sz w:val="21"/>
              </w:rPr>
            </w:pPr>
          </w:p>
        </w:tc>
        <w:tc>
          <w:tcPr>
            <w:tcW w:w="317" w:type="dxa"/>
          </w:tcPr>
          <w:p w14:paraId="19CEF148" w14:textId="77777777" w:rsidR="001C68B8" w:rsidRDefault="001C68B8">
            <w:pPr>
              <w:pStyle w:val="TableParagraph"/>
              <w:rPr>
                <w:b/>
                <w:sz w:val="21"/>
              </w:rPr>
            </w:pPr>
          </w:p>
        </w:tc>
        <w:tc>
          <w:tcPr>
            <w:tcW w:w="317" w:type="dxa"/>
          </w:tcPr>
          <w:p w14:paraId="330B125A" w14:textId="77777777" w:rsidR="001C68B8" w:rsidRDefault="001C68B8">
            <w:pPr>
              <w:pStyle w:val="TableParagraph"/>
              <w:rPr>
                <w:sz w:val="20"/>
              </w:rPr>
            </w:pPr>
          </w:p>
        </w:tc>
        <w:tc>
          <w:tcPr>
            <w:tcW w:w="332" w:type="dxa"/>
          </w:tcPr>
          <w:p w14:paraId="4ACBCD34" w14:textId="77777777" w:rsidR="001C68B8" w:rsidRDefault="001C68B8">
            <w:pPr>
              <w:pStyle w:val="TableParagraph"/>
              <w:rPr>
                <w:sz w:val="20"/>
              </w:rPr>
            </w:pPr>
          </w:p>
        </w:tc>
        <w:tc>
          <w:tcPr>
            <w:tcW w:w="288" w:type="dxa"/>
          </w:tcPr>
          <w:p w14:paraId="078C1AD0" w14:textId="77777777" w:rsidR="001C68B8" w:rsidRDefault="001C68B8">
            <w:pPr>
              <w:pStyle w:val="TableParagraph"/>
              <w:rPr>
                <w:sz w:val="20"/>
              </w:rPr>
            </w:pPr>
          </w:p>
        </w:tc>
        <w:tc>
          <w:tcPr>
            <w:tcW w:w="245" w:type="dxa"/>
          </w:tcPr>
          <w:p w14:paraId="24ED45A7" w14:textId="77777777" w:rsidR="001C68B8" w:rsidRDefault="001C68B8">
            <w:pPr>
              <w:pStyle w:val="TableParagraph"/>
              <w:rPr>
                <w:sz w:val="20"/>
              </w:rPr>
            </w:pPr>
          </w:p>
        </w:tc>
        <w:tc>
          <w:tcPr>
            <w:tcW w:w="312" w:type="dxa"/>
          </w:tcPr>
          <w:p w14:paraId="3D95D1F6" w14:textId="77777777" w:rsidR="001C68B8" w:rsidRDefault="001C68B8">
            <w:pPr>
              <w:pStyle w:val="TableParagraph"/>
              <w:rPr>
                <w:sz w:val="20"/>
              </w:rPr>
            </w:pPr>
          </w:p>
        </w:tc>
        <w:tc>
          <w:tcPr>
            <w:tcW w:w="245" w:type="dxa"/>
          </w:tcPr>
          <w:p w14:paraId="37A4B058" w14:textId="77777777" w:rsidR="001C68B8" w:rsidRDefault="001C68B8">
            <w:pPr>
              <w:pStyle w:val="TableParagraph"/>
              <w:rPr>
                <w:sz w:val="20"/>
              </w:rPr>
            </w:pPr>
          </w:p>
        </w:tc>
        <w:tc>
          <w:tcPr>
            <w:tcW w:w="322" w:type="dxa"/>
          </w:tcPr>
          <w:p w14:paraId="440E01FA" w14:textId="77777777" w:rsidR="001C68B8" w:rsidRDefault="001C68B8">
            <w:pPr>
              <w:pStyle w:val="TableParagraph"/>
              <w:rPr>
                <w:sz w:val="20"/>
              </w:rPr>
            </w:pPr>
          </w:p>
        </w:tc>
        <w:tc>
          <w:tcPr>
            <w:tcW w:w="307" w:type="dxa"/>
          </w:tcPr>
          <w:p w14:paraId="686E9DC6" w14:textId="77777777" w:rsidR="001C68B8" w:rsidRDefault="001C68B8">
            <w:pPr>
              <w:pStyle w:val="TableParagraph"/>
              <w:rPr>
                <w:sz w:val="20"/>
              </w:rPr>
            </w:pPr>
          </w:p>
        </w:tc>
        <w:tc>
          <w:tcPr>
            <w:tcW w:w="321" w:type="dxa"/>
          </w:tcPr>
          <w:p w14:paraId="76A7997B" w14:textId="77777777" w:rsidR="001C68B8" w:rsidRDefault="001C68B8">
            <w:pPr>
              <w:pStyle w:val="TableParagraph"/>
              <w:rPr>
                <w:sz w:val="20"/>
              </w:rPr>
            </w:pPr>
          </w:p>
        </w:tc>
        <w:tc>
          <w:tcPr>
            <w:tcW w:w="383" w:type="dxa"/>
          </w:tcPr>
          <w:p w14:paraId="16B7FABF" w14:textId="77777777" w:rsidR="001C68B8" w:rsidRDefault="001C68B8">
            <w:pPr>
              <w:pStyle w:val="TableParagraph"/>
              <w:rPr>
                <w:sz w:val="20"/>
              </w:rPr>
            </w:pPr>
          </w:p>
        </w:tc>
        <w:tc>
          <w:tcPr>
            <w:tcW w:w="277" w:type="dxa"/>
          </w:tcPr>
          <w:p w14:paraId="2B1B3CFE" w14:textId="77777777" w:rsidR="001C68B8" w:rsidRDefault="001C68B8">
            <w:pPr>
              <w:pStyle w:val="TableParagraph"/>
              <w:rPr>
                <w:sz w:val="20"/>
              </w:rPr>
            </w:pPr>
          </w:p>
        </w:tc>
        <w:tc>
          <w:tcPr>
            <w:tcW w:w="282" w:type="dxa"/>
          </w:tcPr>
          <w:p w14:paraId="4EFF9A50" w14:textId="77777777" w:rsidR="001C68B8" w:rsidRDefault="001C68B8">
            <w:pPr>
              <w:pStyle w:val="TableParagraph"/>
              <w:rPr>
                <w:sz w:val="20"/>
              </w:rPr>
            </w:pPr>
          </w:p>
        </w:tc>
        <w:tc>
          <w:tcPr>
            <w:tcW w:w="326" w:type="dxa"/>
          </w:tcPr>
          <w:p w14:paraId="3ECFD830" w14:textId="77777777" w:rsidR="001C68B8" w:rsidRDefault="001C68B8">
            <w:pPr>
              <w:pStyle w:val="TableParagraph"/>
              <w:rPr>
                <w:sz w:val="20"/>
              </w:rPr>
            </w:pPr>
          </w:p>
        </w:tc>
        <w:tc>
          <w:tcPr>
            <w:tcW w:w="287" w:type="dxa"/>
          </w:tcPr>
          <w:p w14:paraId="46A57D35" w14:textId="77777777" w:rsidR="001C68B8" w:rsidRDefault="001C68B8">
            <w:pPr>
              <w:pStyle w:val="TableParagraph"/>
              <w:rPr>
                <w:sz w:val="20"/>
              </w:rPr>
            </w:pPr>
          </w:p>
        </w:tc>
        <w:tc>
          <w:tcPr>
            <w:tcW w:w="306" w:type="dxa"/>
          </w:tcPr>
          <w:p w14:paraId="55C136F0" w14:textId="77777777" w:rsidR="001C68B8" w:rsidRDefault="001C68B8">
            <w:pPr>
              <w:pStyle w:val="TableParagraph"/>
              <w:rPr>
                <w:sz w:val="20"/>
              </w:rPr>
            </w:pPr>
          </w:p>
        </w:tc>
        <w:tc>
          <w:tcPr>
            <w:tcW w:w="277" w:type="dxa"/>
          </w:tcPr>
          <w:p w14:paraId="70658979" w14:textId="77777777" w:rsidR="001C68B8" w:rsidRDefault="001C68B8">
            <w:pPr>
              <w:pStyle w:val="TableParagraph"/>
              <w:rPr>
                <w:sz w:val="20"/>
              </w:rPr>
            </w:pPr>
          </w:p>
        </w:tc>
        <w:tc>
          <w:tcPr>
            <w:tcW w:w="301" w:type="dxa"/>
          </w:tcPr>
          <w:p w14:paraId="0257E391" w14:textId="77777777" w:rsidR="001C68B8" w:rsidRDefault="001C68B8">
            <w:pPr>
              <w:pStyle w:val="TableParagraph"/>
              <w:rPr>
                <w:sz w:val="20"/>
              </w:rPr>
            </w:pPr>
          </w:p>
        </w:tc>
        <w:tc>
          <w:tcPr>
            <w:tcW w:w="287" w:type="dxa"/>
          </w:tcPr>
          <w:p w14:paraId="00C1E7DA" w14:textId="77777777" w:rsidR="001C68B8" w:rsidRDefault="001C68B8">
            <w:pPr>
              <w:pStyle w:val="TableParagraph"/>
              <w:rPr>
                <w:sz w:val="20"/>
              </w:rPr>
            </w:pPr>
          </w:p>
        </w:tc>
        <w:tc>
          <w:tcPr>
            <w:tcW w:w="291" w:type="dxa"/>
          </w:tcPr>
          <w:p w14:paraId="29E85630" w14:textId="77777777" w:rsidR="001C68B8" w:rsidRDefault="001C68B8">
            <w:pPr>
              <w:pStyle w:val="TableParagraph"/>
              <w:rPr>
                <w:sz w:val="20"/>
              </w:rPr>
            </w:pPr>
          </w:p>
        </w:tc>
        <w:tc>
          <w:tcPr>
            <w:tcW w:w="281" w:type="dxa"/>
          </w:tcPr>
          <w:p w14:paraId="513F3E8E" w14:textId="77777777" w:rsidR="001C68B8" w:rsidRDefault="001C68B8">
            <w:pPr>
              <w:pStyle w:val="TableParagraph"/>
              <w:rPr>
                <w:sz w:val="20"/>
              </w:rPr>
            </w:pPr>
          </w:p>
        </w:tc>
        <w:tc>
          <w:tcPr>
            <w:tcW w:w="295" w:type="dxa"/>
          </w:tcPr>
          <w:p w14:paraId="024FB374" w14:textId="77777777" w:rsidR="001C68B8" w:rsidRDefault="001C68B8">
            <w:pPr>
              <w:pStyle w:val="TableParagraph"/>
              <w:rPr>
                <w:sz w:val="20"/>
              </w:rPr>
            </w:pPr>
          </w:p>
        </w:tc>
        <w:tc>
          <w:tcPr>
            <w:tcW w:w="305" w:type="dxa"/>
          </w:tcPr>
          <w:p w14:paraId="46A42D7A" w14:textId="77777777" w:rsidR="001C68B8" w:rsidRDefault="001C68B8">
            <w:pPr>
              <w:pStyle w:val="TableParagraph"/>
              <w:rPr>
                <w:sz w:val="20"/>
              </w:rPr>
            </w:pPr>
          </w:p>
        </w:tc>
        <w:tc>
          <w:tcPr>
            <w:tcW w:w="281" w:type="dxa"/>
          </w:tcPr>
          <w:p w14:paraId="23716DFA" w14:textId="77777777" w:rsidR="001C68B8" w:rsidRDefault="001C68B8">
            <w:pPr>
              <w:pStyle w:val="TableParagraph"/>
              <w:rPr>
                <w:sz w:val="20"/>
              </w:rPr>
            </w:pPr>
          </w:p>
        </w:tc>
        <w:tc>
          <w:tcPr>
            <w:tcW w:w="286" w:type="dxa"/>
          </w:tcPr>
          <w:p w14:paraId="5194D354" w14:textId="77777777" w:rsidR="001C68B8" w:rsidRDefault="001C68B8">
            <w:pPr>
              <w:pStyle w:val="TableParagraph"/>
              <w:rPr>
                <w:sz w:val="20"/>
              </w:rPr>
            </w:pPr>
          </w:p>
        </w:tc>
        <w:tc>
          <w:tcPr>
            <w:tcW w:w="598" w:type="dxa"/>
          </w:tcPr>
          <w:p w14:paraId="557C309B" w14:textId="77777777" w:rsidR="001C68B8" w:rsidRDefault="001C68B8">
            <w:pPr>
              <w:pStyle w:val="TableParagraph"/>
              <w:rPr>
                <w:sz w:val="20"/>
              </w:rPr>
            </w:pPr>
          </w:p>
        </w:tc>
      </w:tr>
      <w:tr w:rsidR="00A51136" w14:paraId="3F6B0A05" w14:textId="77777777">
        <w:trPr>
          <w:trHeight w:val="263"/>
        </w:trPr>
        <w:tc>
          <w:tcPr>
            <w:tcW w:w="1100" w:type="dxa"/>
          </w:tcPr>
          <w:p w14:paraId="59749F32" w14:textId="77777777" w:rsidR="00A51136" w:rsidRDefault="008D11E0">
            <w:pPr>
              <w:pStyle w:val="TableParagraph"/>
              <w:spacing w:before="15" w:line="229" w:lineRule="exact"/>
              <w:ind w:left="4"/>
              <w:rPr>
                <w:sz w:val="21"/>
              </w:rPr>
            </w:pPr>
            <w:r>
              <w:rPr>
                <w:spacing w:val="-2"/>
                <w:sz w:val="21"/>
              </w:rPr>
              <w:t>УП.02</w:t>
            </w:r>
          </w:p>
        </w:tc>
        <w:tc>
          <w:tcPr>
            <w:tcW w:w="1978" w:type="dxa"/>
          </w:tcPr>
          <w:p w14:paraId="6A0C1767" w14:textId="77777777" w:rsidR="00A51136" w:rsidRDefault="008D11E0">
            <w:pPr>
              <w:pStyle w:val="TableParagraph"/>
              <w:spacing w:before="15" w:line="229" w:lineRule="exact"/>
              <w:ind w:left="4"/>
              <w:rPr>
                <w:sz w:val="21"/>
              </w:rPr>
            </w:pPr>
            <w:r>
              <w:rPr>
                <w:sz w:val="21"/>
              </w:rPr>
              <w:t>Учебная</w:t>
            </w:r>
            <w:r>
              <w:rPr>
                <w:spacing w:val="-5"/>
                <w:sz w:val="21"/>
              </w:rPr>
              <w:t xml:space="preserve"> </w:t>
            </w:r>
            <w:r>
              <w:rPr>
                <w:spacing w:val="-2"/>
                <w:sz w:val="21"/>
              </w:rPr>
              <w:t>практика</w:t>
            </w:r>
          </w:p>
        </w:tc>
        <w:tc>
          <w:tcPr>
            <w:tcW w:w="365" w:type="dxa"/>
          </w:tcPr>
          <w:p w14:paraId="6CEACD3E" w14:textId="77777777" w:rsidR="00A51136" w:rsidRDefault="00A51136">
            <w:pPr>
              <w:pStyle w:val="TableParagraph"/>
              <w:rPr>
                <w:sz w:val="18"/>
              </w:rPr>
            </w:pPr>
          </w:p>
        </w:tc>
        <w:tc>
          <w:tcPr>
            <w:tcW w:w="274" w:type="dxa"/>
          </w:tcPr>
          <w:p w14:paraId="06D0A2E9" w14:textId="77777777" w:rsidR="00A51136" w:rsidRDefault="00A51136">
            <w:pPr>
              <w:pStyle w:val="TableParagraph"/>
              <w:rPr>
                <w:sz w:val="18"/>
              </w:rPr>
            </w:pPr>
          </w:p>
        </w:tc>
        <w:tc>
          <w:tcPr>
            <w:tcW w:w="274" w:type="dxa"/>
          </w:tcPr>
          <w:p w14:paraId="0D0680F7" w14:textId="77777777" w:rsidR="00A51136" w:rsidRDefault="00A51136">
            <w:pPr>
              <w:pStyle w:val="TableParagraph"/>
              <w:rPr>
                <w:sz w:val="18"/>
              </w:rPr>
            </w:pPr>
          </w:p>
        </w:tc>
        <w:tc>
          <w:tcPr>
            <w:tcW w:w="298" w:type="dxa"/>
          </w:tcPr>
          <w:p w14:paraId="4D8E3FAC" w14:textId="77777777" w:rsidR="00A51136" w:rsidRDefault="00A51136">
            <w:pPr>
              <w:pStyle w:val="TableParagraph"/>
              <w:rPr>
                <w:sz w:val="18"/>
              </w:rPr>
            </w:pPr>
          </w:p>
        </w:tc>
        <w:tc>
          <w:tcPr>
            <w:tcW w:w="288" w:type="dxa"/>
          </w:tcPr>
          <w:p w14:paraId="652D8F4F" w14:textId="77777777" w:rsidR="00A51136" w:rsidRDefault="00A51136">
            <w:pPr>
              <w:pStyle w:val="TableParagraph"/>
              <w:rPr>
                <w:sz w:val="18"/>
              </w:rPr>
            </w:pPr>
          </w:p>
        </w:tc>
        <w:tc>
          <w:tcPr>
            <w:tcW w:w="274" w:type="dxa"/>
          </w:tcPr>
          <w:p w14:paraId="1FDFC422" w14:textId="77777777" w:rsidR="00A51136" w:rsidRDefault="00A51136">
            <w:pPr>
              <w:pStyle w:val="TableParagraph"/>
              <w:rPr>
                <w:sz w:val="18"/>
              </w:rPr>
            </w:pPr>
          </w:p>
        </w:tc>
        <w:tc>
          <w:tcPr>
            <w:tcW w:w="250" w:type="dxa"/>
          </w:tcPr>
          <w:p w14:paraId="66741E8C" w14:textId="77777777" w:rsidR="00A51136" w:rsidRDefault="00A51136">
            <w:pPr>
              <w:pStyle w:val="TableParagraph"/>
              <w:rPr>
                <w:sz w:val="18"/>
              </w:rPr>
            </w:pPr>
          </w:p>
        </w:tc>
        <w:tc>
          <w:tcPr>
            <w:tcW w:w="317" w:type="dxa"/>
          </w:tcPr>
          <w:p w14:paraId="0FC4C4AB" w14:textId="77777777" w:rsidR="00A51136" w:rsidRDefault="00A51136">
            <w:pPr>
              <w:pStyle w:val="TableParagraph"/>
              <w:rPr>
                <w:sz w:val="18"/>
              </w:rPr>
            </w:pPr>
          </w:p>
        </w:tc>
        <w:tc>
          <w:tcPr>
            <w:tcW w:w="250" w:type="dxa"/>
          </w:tcPr>
          <w:p w14:paraId="0AB98581" w14:textId="77777777" w:rsidR="00A51136" w:rsidRDefault="00A51136">
            <w:pPr>
              <w:pStyle w:val="TableParagraph"/>
              <w:rPr>
                <w:sz w:val="18"/>
              </w:rPr>
            </w:pPr>
          </w:p>
        </w:tc>
        <w:tc>
          <w:tcPr>
            <w:tcW w:w="337" w:type="dxa"/>
          </w:tcPr>
          <w:p w14:paraId="0A434DE1" w14:textId="77777777" w:rsidR="00A51136" w:rsidRDefault="00A51136">
            <w:pPr>
              <w:pStyle w:val="TableParagraph"/>
              <w:rPr>
                <w:sz w:val="18"/>
              </w:rPr>
            </w:pPr>
          </w:p>
        </w:tc>
        <w:tc>
          <w:tcPr>
            <w:tcW w:w="336" w:type="dxa"/>
          </w:tcPr>
          <w:p w14:paraId="530F6410" w14:textId="77777777" w:rsidR="00A51136" w:rsidRDefault="00A51136">
            <w:pPr>
              <w:pStyle w:val="TableParagraph"/>
              <w:rPr>
                <w:sz w:val="18"/>
              </w:rPr>
            </w:pPr>
          </w:p>
        </w:tc>
        <w:tc>
          <w:tcPr>
            <w:tcW w:w="331" w:type="dxa"/>
          </w:tcPr>
          <w:p w14:paraId="107EA3EA" w14:textId="77777777" w:rsidR="00A51136" w:rsidRDefault="00A51136">
            <w:pPr>
              <w:pStyle w:val="TableParagraph"/>
              <w:rPr>
                <w:sz w:val="18"/>
              </w:rPr>
            </w:pPr>
          </w:p>
        </w:tc>
        <w:tc>
          <w:tcPr>
            <w:tcW w:w="288" w:type="dxa"/>
          </w:tcPr>
          <w:p w14:paraId="65630346" w14:textId="77777777" w:rsidR="00A51136" w:rsidRDefault="00A51136">
            <w:pPr>
              <w:pStyle w:val="TableParagraph"/>
              <w:rPr>
                <w:sz w:val="18"/>
              </w:rPr>
            </w:pPr>
          </w:p>
        </w:tc>
        <w:tc>
          <w:tcPr>
            <w:tcW w:w="298" w:type="dxa"/>
          </w:tcPr>
          <w:p w14:paraId="22818845" w14:textId="77777777" w:rsidR="00A51136" w:rsidRDefault="00A51136">
            <w:pPr>
              <w:pStyle w:val="TableParagraph"/>
              <w:rPr>
                <w:sz w:val="18"/>
              </w:rPr>
            </w:pPr>
          </w:p>
        </w:tc>
        <w:tc>
          <w:tcPr>
            <w:tcW w:w="265" w:type="dxa"/>
          </w:tcPr>
          <w:p w14:paraId="5E5591DC" w14:textId="77777777" w:rsidR="00A51136" w:rsidRDefault="00A51136">
            <w:pPr>
              <w:pStyle w:val="TableParagraph"/>
              <w:rPr>
                <w:sz w:val="18"/>
              </w:rPr>
            </w:pPr>
          </w:p>
        </w:tc>
        <w:tc>
          <w:tcPr>
            <w:tcW w:w="284" w:type="dxa"/>
          </w:tcPr>
          <w:p w14:paraId="13C99A1D" w14:textId="77777777" w:rsidR="00A51136" w:rsidRDefault="00A51136">
            <w:pPr>
              <w:pStyle w:val="TableParagraph"/>
              <w:rPr>
                <w:sz w:val="18"/>
              </w:rPr>
            </w:pPr>
          </w:p>
        </w:tc>
        <w:tc>
          <w:tcPr>
            <w:tcW w:w="250" w:type="dxa"/>
          </w:tcPr>
          <w:p w14:paraId="382A014F" w14:textId="77777777" w:rsidR="00A51136" w:rsidRDefault="00A51136">
            <w:pPr>
              <w:pStyle w:val="TableParagraph"/>
              <w:rPr>
                <w:sz w:val="18"/>
              </w:rPr>
            </w:pPr>
          </w:p>
        </w:tc>
        <w:tc>
          <w:tcPr>
            <w:tcW w:w="327" w:type="dxa"/>
          </w:tcPr>
          <w:p w14:paraId="3E810512" w14:textId="77777777" w:rsidR="00A51136" w:rsidRDefault="008D11E0">
            <w:pPr>
              <w:pStyle w:val="TableParagraph"/>
              <w:spacing w:line="232" w:lineRule="exact"/>
              <w:ind w:right="2"/>
              <w:jc w:val="center"/>
              <w:rPr>
                <w:sz w:val="21"/>
              </w:rPr>
            </w:pPr>
            <w:r>
              <w:rPr>
                <w:spacing w:val="-10"/>
                <w:sz w:val="21"/>
              </w:rPr>
              <w:t>К</w:t>
            </w:r>
          </w:p>
        </w:tc>
        <w:tc>
          <w:tcPr>
            <w:tcW w:w="317" w:type="dxa"/>
          </w:tcPr>
          <w:p w14:paraId="76AC676A" w14:textId="77777777" w:rsidR="00A51136" w:rsidRDefault="008D11E0">
            <w:pPr>
              <w:pStyle w:val="TableParagraph"/>
              <w:spacing w:line="232" w:lineRule="exact"/>
              <w:ind w:left="12" w:right="14"/>
              <w:jc w:val="center"/>
              <w:rPr>
                <w:sz w:val="21"/>
              </w:rPr>
            </w:pPr>
            <w:r>
              <w:rPr>
                <w:spacing w:val="-10"/>
                <w:sz w:val="21"/>
              </w:rPr>
              <w:t>К</w:t>
            </w:r>
          </w:p>
        </w:tc>
        <w:tc>
          <w:tcPr>
            <w:tcW w:w="317" w:type="dxa"/>
          </w:tcPr>
          <w:p w14:paraId="4F085294" w14:textId="77777777" w:rsidR="00A51136" w:rsidRDefault="00A51136">
            <w:pPr>
              <w:pStyle w:val="TableParagraph"/>
              <w:rPr>
                <w:sz w:val="18"/>
              </w:rPr>
            </w:pPr>
          </w:p>
        </w:tc>
        <w:tc>
          <w:tcPr>
            <w:tcW w:w="332" w:type="dxa"/>
          </w:tcPr>
          <w:p w14:paraId="0D54E863" w14:textId="77777777" w:rsidR="00A51136" w:rsidRDefault="00A51136">
            <w:pPr>
              <w:pStyle w:val="TableParagraph"/>
              <w:rPr>
                <w:sz w:val="18"/>
              </w:rPr>
            </w:pPr>
          </w:p>
        </w:tc>
        <w:tc>
          <w:tcPr>
            <w:tcW w:w="288" w:type="dxa"/>
          </w:tcPr>
          <w:p w14:paraId="0D63D1AB" w14:textId="77777777" w:rsidR="00A51136" w:rsidRDefault="00A51136">
            <w:pPr>
              <w:pStyle w:val="TableParagraph"/>
              <w:rPr>
                <w:sz w:val="18"/>
              </w:rPr>
            </w:pPr>
          </w:p>
        </w:tc>
        <w:tc>
          <w:tcPr>
            <w:tcW w:w="245" w:type="dxa"/>
          </w:tcPr>
          <w:p w14:paraId="496F4D56" w14:textId="77777777" w:rsidR="00A51136" w:rsidRDefault="00A51136">
            <w:pPr>
              <w:pStyle w:val="TableParagraph"/>
              <w:rPr>
                <w:sz w:val="18"/>
              </w:rPr>
            </w:pPr>
          </w:p>
        </w:tc>
        <w:tc>
          <w:tcPr>
            <w:tcW w:w="312" w:type="dxa"/>
          </w:tcPr>
          <w:p w14:paraId="4DF6A945" w14:textId="77777777" w:rsidR="00A51136" w:rsidRDefault="00A51136">
            <w:pPr>
              <w:pStyle w:val="TableParagraph"/>
              <w:rPr>
                <w:sz w:val="18"/>
              </w:rPr>
            </w:pPr>
          </w:p>
        </w:tc>
        <w:tc>
          <w:tcPr>
            <w:tcW w:w="245" w:type="dxa"/>
          </w:tcPr>
          <w:p w14:paraId="0AC88B6B" w14:textId="77777777" w:rsidR="00A51136" w:rsidRDefault="00A51136">
            <w:pPr>
              <w:pStyle w:val="TableParagraph"/>
              <w:rPr>
                <w:sz w:val="18"/>
              </w:rPr>
            </w:pPr>
          </w:p>
        </w:tc>
        <w:tc>
          <w:tcPr>
            <w:tcW w:w="322" w:type="dxa"/>
          </w:tcPr>
          <w:p w14:paraId="4A99490F" w14:textId="77777777" w:rsidR="00A51136" w:rsidRDefault="00A51136">
            <w:pPr>
              <w:pStyle w:val="TableParagraph"/>
              <w:rPr>
                <w:sz w:val="18"/>
              </w:rPr>
            </w:pPr>
          </w:p>
        </w:tc>
        <w:tc>
          <w:tcPr>
            <w:tcW w:w="307" w:type="dxa"/>
          </w:tcPr>
          <w:p w14:paraId="75949F56" w14:textId="77777777" w:rsidR="00A51136" w:rsidRDefault="00A51136">
            <w:pPr>
              <w:pStyle w:val="TableParagraph"/>
              <w:rPr>
                <w:sz w:val="18"/>
              </w:rPr>
            </w:pPr>
          </w:p>
        </w:tc>
        <w:tc>
          <w:tcPr>
            <w:tcW w:w="321" w:type="dxa"/>
          </w:tcPr>
          <w:p w14:paraId="61B18CBE" w14:textId="77777777" w:rsidR="00A51136" w:rsidRDefault="00A51136">
            <w:pPr>
              <w:pStyle w:val="TableParagraph"/>
              <w:rPr>
                <w:sz w:val="18"/>
              </w:rPr>
            </w:pPr>
          </w:p>
        </w:tc>
        <w:tc>
          <w:tcPr>
            <w:tcW w:w="383" w:type="dxa"/>
          </w:tcPr>
          <w:p w14:paraId="73714171" w14:textId="77777777" w:rsidR="00A51136" w:rsidRDefault="00A51136">
            <w:pPr>
              <w:pStyle w:val="TableParagraph"/>
              <w:rPr>
                <w:sz w:val="18"/>
              </w:rPr>
            </w:pPr>
          </w:p>
        </w:tc>
        <w:tc>
          <w:tcPr>
            <w:tcW w:w="277" w:type="dxa"/>
          </w:tcPr>
          <w:p w14:paraId="5AE885E2" w14:textId="77777777" w:rsidR="00A51136" w:rsidRDefault="00A51136">
            <w:pPr>
              <w:pStyle w:val="TableParagraph"/>
              <w:rPr>
                <w:sz w:val="18"/>
              </w:rPr>
            </w:pPr>
          </w:p>
        </w:tc>
        <w:tc>
          <w:tcPr>
            <w:tcW w:w="282" w:type="dxa"/>
          </w:tcPr>
          <w:p w14:paraId="2565166E" w14:textId="77777777" w:rsidR="00A51136" w:rsidRDefault="00A51136">
            <w:pPr>
              <w:pStyle w:val="TableParagraph"/>
              <w:rPr>
                <w:sz w:val="18"/>
              </w:rPr>
            </w:pPr>
          </w:p>
        </w:tc>
        <w:tc>
          <w:tcPr>
            <w:tcW w:w="326" w:type="dxa"/>
          </w:tcPr>
          <w:p w14:paraId="321A3FF2" w14:textId="77777777" w:rsidR="00A51136" w:rsidRDefault="00A51136">
            <w:pPr>
              <w:pStyle w:val="TableParagraph"/>
              <w:rPr>
                <w:sz w:val="18"/>
              </w:rPr>
            </w:pPr>
          </w:p>
        </w:tc>
        <w:tc>
          <w:tcPr>
            <w:tcW w:w="287" w:type="dxa"/>
          </w:tcPr>
          <w:p w14:paraId="3413F36B" w14:textId="77777777" w:rsidR="00A51136" w:rsidRDefault="00A51136">
            <w:pPr>
              <w:pStyle w:val="TableParagraph"/>
              <w:rPr>
                <w:sz w:val="18"/>
              </w:rPr>
            </w:pPr>
          </w:p>
        </w:tc>
        <w:tc>
          <w:tcPr>
            <w:tcW w:w="306" w:type="dxa"/>
          </w:tcPr>
          <w:p w14:paraId="7C6E14CD" w14:textId="77777777" w:rsidR="00A51136" w:rsidRDefault="00A51136">
            <w:pPr>
              <w:pStyle w:val="TableParagraph"/>
              <w:rPr>
                <w:sz w:val="18"/>
              </w:rPr>
            </w:pPr>
          </w:p>
        </w:tc>
        <w:tc>
          <w:tcPr>
            <w:tcW w:w="277" w:type="dxa"/>
          </w:tcPr>
          <w:p w14:paraId="262100DF" w14:textId="77777777" w:rsidR="00A51136" w:rsidRDefault="008D11E0">
            <w:pPr>
              <w:pStyle w:val="TableParagraph"/>
              <w:spacing w:before="15" w:line="229" w:lineRule="exact"/>
              <w:ind w:right="44"/>
              <w:jc w:val="center"/>
              <w:rPr>
                <w:sz w:val="21"/>
              </w:rPr>
            </w:pPr>
            <w:r>
              <w:rPr>
                <w:spacing w:val="-5"/>
                <w:sz w:val="21"/>
              </w:rPr>
              <w:t>36</w:t>
            </w:r>
          </w:p>
        </w:tc>
        <w:tc>
          <w:tcPr>
            <w:tcW w:w="301" w:type="dxa"/>
          </w:tcPr>
          <w:p w14:paraId="5B2B435A" w14:textId="77777777" w:rsidR="00A51136" w:rsidRDefault="008D11E0">
            <w:pPr>
              <w:pStyle w:val="TableParagraph"/>
              <w:spacing w:before="15" w:line="229" w:lineRule="exact"/>
              <w:ind w:right="64"/>
              <w:jc w:val="center"/>
              <w:rPr>
                <w:sz w:val="21"/>
              </w:rPr>
            </w:pPr>
            <w:r>
              <w:rPr>
                <w:spacing w:val="-5"/>
                <w:sz w:val="21"/>
              </w:rPr>
              <w:t>36</w:t>
            </w:r>
          </w:p>
        </w:tc>
        <w:tc>
          <w:tcPr>
            <w:tcW w:w="287" w:type="dxa"/>
          </w:tcPr>
          <w:p w14:paraId="25C3B375" w14:textId="77777777" w:rsidR="00A51136" w:rsidRDefault="008D11E0">
            <w:pPr>
              <w:pStyle w:val="TableParagraph"/>
              <w:spacing w:before="15" w:line="229" w:lineRule="exact"/>
              <w:ind w:left="8"/>
              <w:rPr>
                <w:sz w:val="21"/>
              </w:rPr>
            </w:pPr>
            <w:r>
              <w:rPr>
                <w:spacing w:val="-5"/>
                <w:sz w:val="21"/>
              </w:rPr>
              <w:t>36</w:t>
            </w:r>
          </w:p>
        </w:tc>
        <w:tc>
          <w:tcPr>
            <w:tcW w:w="291" w:type="dxa"/>
          </w:tcPr>
          <w:p w14:paraId="5FC84839" w14:textId="77777777" w:rsidR="00A51136" w:rsidRDefault="00A51136">
            <w:pPr>
              <w:pStyle w:val="TableParagraph"/>
              <w:rPr>
                <w:sz w:val="18"/>
              </w:rPr>
            </w:pPr>
          </w:p>
        </w:tc>
        <w:tc>
          <w:tcPr>
            <w:tcW w:w="281" w:type="dxa"/>
          </w:tcPr>
          <w:p w14:paraId="21879FCE" w14:textId="77777777" w:rsidR="00A51136" w:rsidRDefault="00A51136">
            <w:pPr>
              <w:pStyle w:val="TableParagraph"/>
              <w:rPr>
                <w:sz w:val="18"/>
              </w:rPr>
            </w:pPr>
          </w:p>
        </w:tc>
        <w:tc>
          <w:tcPr>
            <w:tcW w:w="295" w:type="dxa"/>
          </w:tcPr>
          <w:p w14:paraId="6B0A674B" w14:textId="77777777" w:rsidR="00A51136" w:rsidRDefault="00A51136">
            <w:pPr>
              <w:pStyle w:val="TableParagraph"/>
              <w:rPr>
                <w:sz w:val="18"/>
              </w:rPr>
            </w:pPr>
          </w:p>
        </w:tc>
        <w:tc>
          <w:tcPr>
            <w:tcW w:w="305" w:type="dxa"/>
          </w:tcPr>
          <w:p w14:paraId="092990B3" w14:textId="77777777" w:rsidR="00A51136" w:rsidRDefault="00A51136">
            <w:pPr>
              <w:pStyle w:val="TableParagraph"/>
              <w:rPr>
                <w:sz w:val="18"/>
              </w:rPr>
            </w:pPr>
          </w:p>
        </w:tc>
        <w:tc>
          <w:tcPr>
            <w:tcW w:w="281" w:type="dxa"/>
          </w:tcPr>
          <w:p w14:paraId="1AA0DE99" w14:textId="77777777" w:rsidR="00A51136" w:rsidRDefault="00A51136">
            <w:pPr>
              <w:pStyle w:val="TableParagraph"/>
              <w:rPr>
                <w:sz w:val="18"/>
              </w:rPr>
            </w:pPr>
          </w:p>
        </w:tc>
        <w:tc>
          <w:tcPr>
            <w:tcW w:w="286" w:type="dxa"/>
          </w:tcPr>
          <w:p w14:paraId="28885692" w14:textId="77777777" w:rsidR="00A51136" w:rsidRDefault="00A51136">
            <w:pPr>
              <w:pStyle w:val="TableParagraph"/>
              <w:rPr>
                <w:sz w:val="18"/>
              </w:rPr>
            </w:pPr>
          </w:p>
        </w:tc>
        <w:tc>
          <w:tcPr>
            <w:tcW w:w="598" w:type="dxa"/>
          </w:tcPr>
          <w:p w14:paraId="116DE15B" w14:textId="77777777" w:rsidR="00A51136" w:rsidRDefault="008D11E0">
            <w:pPr>
              <w:pStyle w:val="TableParagraph"/>
              <w:spacing w:line="232" w:lineRule="exact"/>
              <w:ind w:right="-29"/>
              <w:jc w:val="right"/>
              <w:rPr>
                <w:sz w:val="21"/>
              </w:rPr>
            </w:pPr>
            <w:r>
              <w:rPr>
                <w:spacing w:val="-5"/>
                <w:sz w:val="21"/>
              </w:rPr>
              <w:t>108</w:t>
            </w:r>
          </w:p>
        </w:tc>
      </w:tr>
      <w:tr w:rsidR="00A51136" w14:paraId="570B0B34" w14:textId="77777777">
        <w:trPr>
          <w:trHeight w:val="556"/>
        </w:trPr>
        <w:tc>
          <w:tcPr>
            <w:tcW w:w="1100" w:type="dxa"/>
          </w:tcPr>
          <w:p w14:paraId="086C30DF" w14:textId="77777777" w:rsidR="00A51136" w:rsidRDefault="008D11E0">
            <w:pPr>
              <w:pStyle w:val="TableParagraph"/>
              <w:spacing w:before="19"/>
              <w:ind w:left="4"/>
              <w:rPr>
                <w:sz w:val="21"/>
              </w:rPr>
            </w:pPr>
            <w:r>
              <w:rPr>
                <w:spacing w:val="-2"/>
                <w:sz w:val="21"/>
              </w:rPr>
              <w:lastRenderedPageBreak/>
              <w:t>ПП.02</w:t>
            </w:r>
          </w:p>
        </w:tc>
        <w:tc>
          <w:tcPr>
            <w:tcW w:w="1978" w:type="dxa"/>
          </w:tcPr>
          <w:p w14:paraId="399B8054" w14:textId="77777777" w:rsidR="00A51136" w:rsidRDefault="008D11E0">
            <w:pPr>
              <w:pStyle w:val="TableParagraph"/>
              <w:spacing w:before="4" w:line="264" w:lineRule="exact"/>
              <w:ind w:left="4"/>
              <w:rPr>
                <w:sz w:val="21"/>
              </w:rPr>
            </w:pPr>
            <w:r>
              <w:rPr>
                <w:spacing w:val="-2"/>
                <w:sz w:val="21"/>
              </w:rPr>
              <w:t>Производственная практика</w:t>
            </w:r>
          </w:p>
        </w:tc>
        <w:tc>
          <w:tcPr>
            <w:tcW w:w="365" w:type="dxa"/>
          </w:tcPr>
          <w:p w14:paraId="1D96DB87" w14:textId="77777777" w:rsidR="00A51136" w:rsidRDefault="00A51136">
            <w:pPr>
              <w:pStyle w:val="TableParagraph"/>
              <w:rPr>
                <w:sz w:val="20"/>
              </w:rPr>
            </w:pPr>
          </w:p>
        </w:tc>
        <w:tc>
          <w:tcPr>
            <w:tcW w:w="274" w:type="dxa"/>
          </w:tcPr>
          <w:p w14:paraId="3F7088AF" w14:textId="77777777" w:rsidR="00A51136" w:rsidRDefault="00A51136">
            <w:pPr>
              <w:pStyle w:val="TableParagraph"/>
              <w:rPr>
                <w:sz w:val="20"/>
              </w:rPr>
            </w:pPr>
          </w:p>
        </w:tc>
        <w:tc>
          <w:tcPr>
            <w:tcW w:w="274" w:type="dxa"/>
          </w:tcPr>
          <w:p w14:paraId="5B3875B8" w14:textId="77777777" w:rsidR="00A51136" w:rsidRDefault="00A51136">
            <w:pPr>
              <w:pStyle w:val="TableParagraph"/>
              <w:rPr>
                <w:sz w:val="20"/>
              </w:rPr>
            </w:pPr>
          </w:p>
        </w:tc>
        <w:tc>
          <w:tcPr>
            <w:tcW w:w="298" w:type="dxa"/>
          </w:tcPr>
          <w:p w14:paraId="2008ED03" w14:textId="77777777" w:rsidR="00A51136" w:rsidRDefault="00A51136">
            <w:pPr>
              <w:pStyle w:val="TableParagraph"/>
              <w:rPr>
                <w:sz w:val="20"/>
              </w:rPr>
            </w:pPr>
          </w:p>
        </w:tc>
        <w:tc>
          <w:tcPr>
            <w:tcW w:w="288" w:type="dxa"/>
          </w:tcPr>
          <w:p w14:paraId="1179456A" w14:textId="77777777" w:rsidR="00A51136" w:rsidRDefault="00A51136">
            <w:pPr>
              <w:pStyle w:val="TableParagraph"/>
              <w:rPr>
                <w:sz w:val="20"/>
              </w:rPr>
            </w:pPr>
          </w:p>
        </w:tc>
        <w:tc>
          <w:tcPr>
            <w:tcW w:w="274" w:type="dxa"/>
          </w:tcPr>
          <w:p w14:paraId="7468A542" w14:textId="77777777" w:rsidR="00A51136" w:rsidRDefault="00A51136">
            <w:pPr>
              <w:pStyle w:val="TableParagraph"/>
              <w:rPr>
                <w:sz w:val="20"/>
              </w:rPr>
            </w:pPr>
          </w:p>
        </w:tc>
        <w:tc>
          <w:tcPr>
            <w:tcW w:w="250" w:type="dxa"/>
          </w:tcPr>
          <w:p w14:paraId="6D98C631" w14:textId="77777777" w:rsidR="00A51136" w:rsidRDefault="00A51136">
            <w:pPr>
              <w:pStyle w:val="TableParagraph"/>
              <w:rPr>
                <w:sz w:val="20"/>
              </w:rPr>
            </w:pPr>
          </w:p>
        </w:tc>
        <w:tc>
          <w:tcPr>
            <w:tcW w:w="317" w:type="dxa"/>
          </w:tcPr>
          <w:p w14:paraId="18F83153" w14:textId="77777777" w:rsidR="00A51136" w:rsidRDefault="00A51136">
            <w:pPr>
              <w:pStyle w:val="TableParagraph"/>
              <w:rPr>
                <w:sz w:val="20"/>
              </w:rPr>
            </w:pPr>
          </w:p>
        </w:tc>
        <w:tc>
          <w:tcPr>
            <w:tcW w:w="250" w:type="dxa"/>
          </w:tcPr>
          <w:p w14:paraId="048909CF" w14:textId="77777777" w:rsidR="00A51136" w:rsidRDefault="00A51136">
            <w:pPr>
              <w:pStyle w:val="TableParagraph"/>
              <w:rPr>
                <w:sz w:val="20"/>
              </w:rPr>
            </w:pPr>
          </w:p>
        </w:tc>
        <w:tc>
          <w:tcPr>
            <w:tcW w:w="337" w:type="dxa"/>
          </w:tcPr>
          <w:p w14:paraId="1849F6B6" w14:textId="77777777" w:rsidR="00A51136" w:rsidRDefault="00A51136">
            <w:pPr>
              <w:pStyle w:val="TableParagraph"/>
              <w:rPr>
                <w:sz w:val="20"/>
              </w:rPr>
            </w:pPr>
          </w:p>
        </w:tc>
        <w:tc>
          <w:tcPr>
            <w:tcW w:w="336" w:type="dxa"/>
          </w:tcPr>
          <w:p w14:paraId="688A538B" w14:textId="77777777" w:rsidR="00A51136" w:rsidRDefault="00A51136">
            <w:pPr>
              <w:pStyle w:val="TableParagraph"/>
              <w:rPr>
                <w:sz w:val="20"/>
              </w:rPr>
            </w:pPr>
          </w:p>
        </w:tc>
        <w:tc>
          <w:tcPr>
            <w:tcW w:w="331" w:type="dxa"/>
          </w:tcPr>
          <w:p w14:paraId="1DB3FAE0" w14:textId="77777777" w:rsidR="00A51136" w:rsidRDefault="00A51136">
            <w:pPr>
              <w:pStyle w:val="TableParagraph"/>
              <w:rPr>
                <w:sz w:val="20"/>
              </w:rPr>
            </w:pPr>
          </w:p>
        </w:tc>
        <w:tc>
          <w:tcPr>
            <w:tcW w:w="288" w:type="dxa"/>
          </w:tcPr>
          <w:p w14:paraId="1CAC3520" w14:textId="77777777" w:rsidR="00A51136" w:rsidRDefault="00A51136">
            <w:pPr>
              <w:pStyle w:val="TableParagraph"/>
              <w:rPr>
                <w:sz w:val="20"/>
              </w:rPr>
            </w:pPr>
          </w:p>
        </w:tc>
        <w:tc>
          <w:tcPr>
            <w:tcW w:w="298" w:type="dxa"/>
          </w:tcPr>
          <w:p w14:paraId="157EC69F" w14:textId="77777777" w:rsidR="00A51136" w:rsidRDefault="00A51136">
            <w:pPr>
              <w:pStyle w:val="TableParagraph"/>
              <w:rPr>
                <w:sz w:val="20"/>
              </w:rPr>
            </w:pPr>
          </w:p>
        </w:tc>
        <w:tc>
          <w:tcPr>
            <w:tcW w:w="265" w:type="dxa"/>
          </w:tcPr>
          <w:p w14:paraId="3B968BDE" w14:textId="77777777" w:rsidR="00A51136" w:rsidRDefault="00A51136">
            <w:pPr>
              <w:pStyle w:val="TableParagraph"/>
              <w:rPr>
                <w:sz w:val="20"/>
              </w:rPr>
            </w:pPr>
          </w:p>
        </w:tc>
        <w:tc>
          <w:tcPr>
            <w:tcW w:w="284" w:type="dxa"/>
          </w:tcPr>
          <w:p w14:paraId="19808FC7" w14:textId="77777777" w:rsidR="00A51136" w:rsidRDefault="00A51136">
            <w:pPr>
              <w:pStyle w:val="TableParagraph"/>
              <w:rPr>
                <w:sz w:val="20"/>
              </w:rPr>
            </w:pPr>
          </w:p>
        </w:tc>
        <w:tc>
          <w:tcPr>
            <w:tcW w:w="250" w:type="dxa"/>
          </w:tcPr>
          <w:p w14:paraId="74188DBF" w14:textId="77777777" w:rsidR="00A51136" w:rsidRDefault="00A51136">
            <w:pPr>
              <w:pStyle w:val="TableParagraph"/>
              <w:rPr>
                <w:sz w:val="20"/>
              </w:rPr>
            </w:pPr>
          </w:p>
        </w:tc>
        <w:tc>
          <w:tcPr>
            <w:tcW w:w="327" w:type="dxa"/>
          </w:tcPr>
          <w:p w14:paraId="6D02CB06" w14:textId="77777777" w:rsidR="00A51136" w:rsidRDefault="008D11E0">
            <w:pPr>
              <w:pStyle w:val="TableParagraph"/>
              <w:spacing w:line="237" w:lineRule="exact"/>
              <w:ind w:right="2"/>
              <w:jc w:val="center"/>
              <w:rPr>
                <w:sz w:val="21"/>
              </w:rPr>
            </w:pPr>
            <w:r>
              <w:rPr>
                <w:spacing w:val="-10"/>
                <w:sz w:val="21"/>
              </w:rPr>
              <w:t>К</w:t>
            </w:r>
          </w:p>
        </w:tc>
        <w:tc>
          <w:tcPr>
            <w:tcW w:w="317" w:type="dxa"/>
          </w:tcPr>
          <w:p w14:paraId="1F33A216" w14:textId="77777777" w:rsidR="00A51136" w:rsidRDefault="008D11E0">
            <w:pPr>
              <w:pStyle w:val="TableParagraph"/>
              <w:spacing w:line="237" w:lineRule="exact"/>
              <w:ind w:left="12" w:right="14"/>
              <w:jc w:val="center"/>
              <w:rPr>
                <w:sz w:val="21"/>
              </w:rPr>
            </w:pPr>
            <w:r>
              <w:rPr>
                <w:spacing w:val="-10"/>
                <w:sz w:val="21"/>
              </w:rPr>
              <w:t>К</w:t>
            </w:r>
          </w:p>
        </w:tc>
        <w:tc>
          <w:tcPr>
            <w:tcW w:w="317" w:type="dxa"/>
          </w:tcPr>
          <w:p w14:paraId="1ADDF80B" w14:textId="77777777" w:rsidR="00A51136" w:rsidRDefault="00A51136">
            <w:pPr>
              <w:pStyle w:val="TableParagraph"/>
              <w:rPr>
                <w:sz w:val="20"/>
              </w:rPr>
            </w:pPr>
          </w:p>
        </w:tc>
        <w:tc>
          <w:tcPr>
            <w:tcW w:w="332" w:type="dxa"/>
          </w:tcPr>
          <w:p w14:paraId="50816D80" w14:textId="77777777" w:rsidR="00A51136" w:rsidRDefault="00A51136">
            <w:pPr>
              <w:pStyle w:val="TableParagraph"/>
              <w:rPr>
                <w:sz w:val="20"/>
              </w:rPr>
            </w:pPr>
          </w:p>
        </w:tc>
        <w:tc>
          <w:tcPr>
            <w:tcW w:w="288" w:type="dxa"/>
          </w:tcPr>
          <w:p w14:paraId="1052A77D" w14:textId="77777777" w:rsidR="00A51136" w:rsidRDefault="00A51136">
            <w:pPr>
              <w:pStyle w:val="TableParagraph"/>
              <w:rPr>
                <w:sz w:val="20"/>
              </w:rPr>
            </w:pPr>
          </w:p>
        </w:tc>
        <w:tc>
          <w:tcPr>
            <w:tcW w:w="245" w:type="dxa"/>
          </w:tcPr>
          <w:p w14:paraId="4DF00DAC" w14:textId="77777777" w:rsidR="00A51136" w:rsidRDefault="00A51136">
            <w:pPr>
              <w:pStyle w:val="TableParagraph"/>
              <w:rPr>
                <w:sz w:val="20"/>
              </w:rPr>
            </w:pPr>
          </w:p>
        </w:tc>
        <w:tc>
          <w:tcPr>
            <w:tcW w:w="312" w:type="dxa"/>
          </w:tcPr>
          <w:p w14:paraId="0D496038" w14:textId="77777777" w:rsidR="00A51136" w:rsidRDefault="00A51136">
            <w:pPr>
              <w:pStyle w:val="TableParagraph"/>
              <w:rPr>
                <w:sz w:val="20"/>
              </w:rPr>
            </w:pPr>
          </w:p>
        </w:tc>
        <w:tc>
          <w:tcPr>
            <w:tcW w:w="245" w:type="dxa"/>
          </w:tcPr>
          <w:p w14:paraId="52FD0AED" w14:textId="77777777" w:rsidR="00A51136" w:rsidRDefault="00A51136">
            <w:pPr>
              <w:pStyle w:val="TableParagraph"/>
              <w:rPr>
                <w:sz w:val="20"/>
              </w:rPr>
            </w:pPr>
          </w:p>
        </w:tc>
        <w:tc>
          <w:tcPr>
            <w:tcW w:w="322" w:type="dxa"/>
          </w:tcPr>
          <w:p w14:paraId="509903FB" w14:textId="77777777" w:rsidR="00A51136" w:rsidRDefault="00A51136">
            <w:pPr>
              <w:pStyle w:val="TableParagraph"/>
              <w:rPr>
                <w:sz w:val="20"/>
              </w:rPr>
            </w:pPr>
          </w:p>
        </w:tc>
        <w:tc>
          <w:tcPr>
            <w:tcW w:w="307" w:type="dxa"/>
          </w:tcPr>
          <w:p w14:paraId="193AA4E1" w14:textId="77777777" w:rsidR="00A51136" w:rsidRDefault="00A51136">
            <w:pPr>
              <w:pStyle w:val="TableParagraph"/>
              <w:rPr>
                <w:sz w:val="20"/>
              </w:rPr>
            </w:pPr>
          </w:p>
        </w:tc>
        <w:tc>
          <w:tcPr>
            <w:tcW w:w="321" w:type="dxa"/>
          </w:tcPr>
          <w:p w14:paraId="79D40667" w14:textId="77777777" w:rsidR="00A51136" w:rsidRDefault="00A51136">
            <w:pPr>
              <w:pStyle w:val="TableParagraph"/>
              <w:rPr>
                <w:sz w:val="20"/>
              </w:rPr>
            </w:pPr>
          </w:p>
        </w:tc>
        <w:tc>
          <w:tcPr>
            <w:tcW w:w="383" w:type="dxa"/>
          </w:tcPr>
          <w:p w14:paraId="5606A63C" w14:textId="77777777" w:rsidR="00A51136" w:rsidRDefault="00A51136">
            <w:pPr>
              <w:pStyle w:val="TableParagraph"/>
              <w:rPr>
                <w:sz w:val="20"/>
              </w:rPr>
            </w:pPr>
          </w:p>
        </w:tc>
        <w:tc>
          <w:tcPr>
            <w:tcW w:w="277" w:type="dxa"/>
          </w:tcPr>
          <w:p w14:paraId="58243FB6" w14:textId="77777777" w:rsidR="00A51136" w:rsidRDefault="00A51136">
            <w:pPr>
              <w:pStyle w:val="TableParagraph"/>
              <w:rPr>
                <w:sz w:val="20"/>
              </w:rPr>
            </w:pPr>
          </w:p>
        </w:tc>
        <w:tc>
          <w:tcPr>
            <w:tcW w:w="282" w:type="dxa"/>
          </w:tcPr>
          <w:p w14:paraId="01AD02E3" w14:textId="77777777" w:rsidR="00A51136" w:rsidRDefault="00A51136">
            <w:pPr>
              <w:pStyle w:val="TableParagraph"/>
              <w:rPr>
                <w:sz w:val="20"/>
              </w:rPr>
            </w:pPr>
          </w:p>
        </w:tc>
        <w:tc>
          <w:tcPr>
            <w:tcW w:w="326" w:type="dxa"/>
          </w:tcPr>
          <w:p w14:paraId="655462CE" w14:textId="77777777" w:rsidR="00A51136" w:rsidRDefault="00A51136">
            <w:pPr>
              <w:pStyle w:val="TableParagraph"/>
              <w:rPr>
                <w:sz w:val="20"/>
              </w:rPr>
            </w:pPr>
          </w:p>
        </w:tc>
        <w:tc>
          <w:tcPr>
            <w:tcW w:w="287" w:type="dxa"/>
          </w:tcPr>
          <w:p w14:paraId="715F5659" w14:textId="77777777" w:rsidR="00A51136" w:rsidRDefault="00A51136">
            <w:pPr>
              <w:pStyle w:val="TableParagraph"/>
              <w:rPr>
                <w:sz w:val="20"/>
              </w:rPr>
            </w:pPr>
          </w:p>
        </w:tc>
        <w:tc>
          <w:tcPr>
            <w:tcW w:w="306" w:type="dxa"/>
          </w:tcPr>
          <w:p w14:paraId="7180792F" w14:textId="77777777" w:rsidR="00A51136" w:rsidRDefault="00A51136">
            <w:pPr>
              <w:pStyle w:val="TableParagraph"/>
              <w:rPr>
                <w:sz w:val="20"/>
              </w:rPr>
            </w:pPr>
          </w:p>
        </w:tc>
        <w:tc>
          <w:tcPr>
            <w:tcW w:w="277" w:type="dxa"/>
          </w:tcPr>
          <w:p w14:paraId="68B5ECCB" w14:textId="77777777" w:rsidR="00A51136" w:rsidRDefault="00A51136">
            <w:pPr>
              <w:pStyle w:val="TableParagraph"/>
              <w:rPr>
                <w:sz w:val="20"/>
              </w:rPr>
            </w:pPr>
          </w:p>
        </w:tc>
        <w:tc>
          <w:tcPr>
            <w:tcW w:w="301" w:type="dxa"/>
          </w:tcPr>
          <w:p w14:paraId="264A172B" w14:textId="77777777" w:rsidR="00A51136" w:rsidRDefault="00A51136">
            <w:pPr>
              <w:pStyle w:val="TableParagraph"/>
              <w:rPr>
                <w:sz w:val="20"/>
              </w:rPr>
            </w:pPr>
          </w:p>
        </w:tc>
        <w:tc>
          <w:tcPr>
            <w:tcW w:w="287" w:type="dxa"/>
          </w:tcPr>
          <w:p w14:paraId="036783EC" w14:textId="77777777" w:rsidR="00A51136" w:rsidRDefault="00A51136">
            <w:pPr>
              <w:pStyle w:val="TableParagraph"/>
              <w:rPr>
                <w:sz w:val="20"/>
              </w:rPr>
            </w:pPr>
          </w:p>
        </w:tc>
        <w:tc>
          <w:tcPr>
            <w:tcW w:w="291" w:type="dxa"/>
          </w:tcPr>
          <w:p w14:paraId="353CAA29" w14:textId="77777777" w:rsidR="00A51136" w:rsidRDefault="008D11E0">
            <w:pPr>
              <w:pStyle w:val="TableParagraph"/>
              <w:spacing w:before="19"/>
              <w:ind w:left="14"/>
              <w:rPr>
                <w:sz w:val="21"/>
              </w:rPr>
            </w:pPr>
            <w:r>
              <w:rPr>
                <w:spacing w:val="-5"/>
                <w:sz w:val="21"/>
              </w:rPr>
              <w:t>36</w:t>
            </w:r>
          </w:p>
        </w:tc>
        <w:tc>
          <w:tcPr>
            <w:tcW w:w="281" w:type="dxa"/>
          </w:tcPr>
          <w:p w14:paraId="7358ADEC" w14:textId="77777777" w:rsidR="00A51136" w:rsidRDefault="008D11E0">
            <w:pPr>
              <w:pStyle w:val="TableParagraph"/>
              <w:spacing w:before="19"/>
              <w:ind w:left="11"/>
              <w:rPr>
                <w:sz w:val="21"/>
              </w:rPr>
            </w:pPr>
            <w:r>
              <w:rPr>
                <w:spacing w:val="-5"/>
                <w:sz w:val="21"/>
              </w:rPr>
              <w:t>36</w:t>
            </w:r>
          </w:p>
        </w:tc>
        <w:tc>
          <w:tcPr>
            <w:tcW w:w="295" w:type="dxa"/>
          </w:tcPr>
          <w:p w14:paraId="2C153E6E" w14:textId="77777777" w:rsidR="00A51136" w:rsidRDefault="008D11E0">
            <w:pPr>
              <w:pStyle w:val="TableParagraph"/>
              <w:spacing w:before="19"/>
              <w:ind w:left="13"/>
              <w:rPr>
                <w:sz w:val="21"/>
              </w:rPr>
            </w:pPr>
            <w:r>
              <w:rPr>
                <w:spacing w:val="-5"/>
                <w:sz w:val="21"/>
              </w:rPr>
              <w:t>36</w:t>
            </w:r>
          </w:p>
        </w:tc>
        <w:tc>
          <w:tcPr>
            <w:tcW w:w="305" w:type="dxa"/>
          </w:tcPr>
          <w:p w14:paraId="4608DA00" w14:textId="77777777" w:rsidR="00A51136" w:rsidRDefault="008D11E0">
            <w:pPr>
              <w:pStyle w:val="TableParagraph"/>
              <w:spacing w:before="19"/>
              <w:ind w:left="16"/>
              <w:rPr>
                <w:sz w:val="21"/>
              </w:rPr>
            </w:pPr>
            <w:r>
              <w:rPr>
                <w:spacing w:val="-5"/>
                <w:sz w:val="21"/>
              </w:rPr>
              <w:t>36</w:t>
            </w:r>
          </w:p>
        </w:tc>
        <w:tc>
          <w:tcPr>
            <w:tcW w:w="281" w:type="dxa"/>
          </w:tcPr>
          <w:p w14:paraId="5CA01C3F" w14:textId="77777777" w:rsidR="00A51136" w:rsidRDefault="00A51136">
            <w:pPr>
              <w:pStyle w:val="TableParagraph"/>
              <w:rPr>
                <w:sz w:val="20"/>
              </w:rPr>
            </w:pPr>
          </w:p>
        </w:tc>
        <w:tc>
          <w:tcPr>
            <w:tcW w:w="286" w:type="dxa"/>
          </w:tcPr>
          <w:p w14:paraId="05688C75" w14:textId="77777777" w:rsidR="00A51136" w:rsidRDefault="00A51136">
            <w:pPr>
              <w:pStyle w:val="TableParagraph"/>
              <w:rPr>
                <w:sz w:val="20"/>
              </w:rPr>
            </w:pPr>
          </w:p>
        </w:tc>
        <w:tc>
          <w:tcPr>
            <w:tcW w:w="598" w:type="dxa"/>
          </w:tcPr>
          <w:p w14:paraId="16E129BE" w14:textId="77777777" w:rsidR="00A51136" w:rsidRDefault="008D11E0">
            <w:pPr>
              <w:pStyle w:val="TableParagraph"/>
              <w:spacing w:line="237" w:lineRule="exact"/>
              <w:ind w:right="-29"/>
              <w:jc w:val="right"/>
              <w:rPr>
                <w:sz w:val="21"/>
              </w:rPr>
            </w:pPr>
            <w:r>
              <w:rPr>
                <w:spacing w:val="-5"/>
                <w:sz w:val="21"/>
              </w:rPr>
              <w:t>144</w:t>
            </w:r>
          </w:p>
        </w:tc>
      </w:tr>
      <w:tr w:rsidR="00A51136" w14:paraId="14E1C3E9" w14:textId="77777777">
        <w:trPr>
          <w:trHeight w:val="551"/>
        </w:trPr>
        <w:tc>
          <w:tcPr>
            <w:tcW w:w="1100" w:type="dxa"/>
          </w:tcPr>
          <w:p w14:paraId="5DB9B809" w14:textId="77777777" w:rsidR="00A51136" w:rsidRDefault="008D11E0">
            <w:pPr>
              <w:pStyle w:val="TableParagraph"/>
              <w:spacing w:before="15"/>
              <w:ind w:left="4"/>
              <w:rPr>
                <w:sz w:val="21"/>
              </w:rPr>
            </w:pPr>
            <w:r>
              <w:rPr>
                <w:spacing w:val="-5"/>
                <w:sz w:val="21"/>
              </w:rPr>
              <w:t>ПА</w:t>
            </w:r>
          </w:p>
        </w:tc>
        <w:tc>
          <w:tcPr>
            <w:tcW w:w="1978" w:type="dxa"/>
          </w:tcPr>
          <w:p w14:paraId="38D60B8F" w14:textId="77777777" w:rsidR="00A51136" w:rsidRDefault="008D11E0">
            <w:pPr>
              <w:pStyle w:val="TableParagraph"/>
              <w:spacing w:before="15"/>
              <w:ind w:left="4"/>
              <w:rPr>
                <w:sz w:val="21"/>
              </w:rPr>
            </w:pPr>
            <w:r>
              <w:rPr>
                <w:spacing w:val="-2"/>
                <w:sz w:val="21"/>
              </w:rPr>
              <w:t>Промежуточная</w:t>
            </w:r>
          </w:p>
          <w:p w14:paraId="06864212" w14:textId="77777777" w:rsidR="00A51136" w:rsidRDefault="008D11E0">
            <w:pPr>
              <w:pStyle w:val="TableParagraph"/>
              <w:spacing w:before="27"/>
              <w:ind w:left="4"/>
              <w:rPr>
                <w:sz w:val="21"/>
              </w:rPr>
            </w:pPr>
            <w:r>
              <w:rPr>
                <w:spacing w:val="-2"/>
                <w:sz w:val="21"/>
              </w:rPr>
              <w:t>аттестация</w:t>
            </w:r>
          </w:p>
        </w:tc>
        <w:tc>
          <w:tcPr>
            <w:tcW w:w="365" w:type="dxa"/>
          </w:tcPr>
          <w:p w14:paraId="67A16D33" w14:textId="77777777" w:rsidR="00A51136" w:rsidRDefault="00A51136">
            <w:pPr>
              <w:pStyle w:val="TableParagraph"/>
              <w:rPr>
                <w:sz w:val="20"/>
              </w:rPr>
            </w:pPr>
          </w:p>
        </w:tc>
        <w:tc>
          <w:tcPr>
            <w:tcW w:w="274" w:type="dxa"/>
          </w:tcPr>
          <w:p w14:paraId="36E7345D" w14:textId="77777777" w:rsidR="00A51136" w:rsidRDefault="00A51136">
            <w:pPr>
              <w:pStyle w:val="TableParagraph"/>
              <w:rPr>
                <w:sz w:val="20"/>
              </w:rPr>
            </w:pPr>
          </w:p>
        </w:tc>
        <w:tc>
          <w:tcPr>
            <w:tcW w:w="274" w:type="dxa"/>
          </w:tcPr>
          <w:p w14:paraId="5ED0B0C5" w14:textId="77777777" w:rsidR="00A51136" w:rsidRDefault="00A51136">
            <w:pPr>
              <w:pStyle w:val="TableParagraph"/>
              <w:rPr>
                <w:sz w:val="20"/>
              </w:rPr>
            </w:pPr>
          </w:p>
        </w:tc>
        <w:tc>
          <w:tcPr>
            <w:tcW w:w="298" w:type="dxa"/>
          </w:tcPr>
          <w:p w14:paraId="071A5F5E" w14:textId="77777777" w:rsidR="00A51136" w:rsidRDefault="00A51136">
            <w:pPr>
              <w:pStyle w:val="TableParagraph"/>
              <w:rPr>
                <w:sz w:val="20"/>
              </w:rPr>
            </w:pPr>
          </w:p>
        </w:tc>
        <w:tc>
          <w:tcPr>
            <w:tcW w:w="288" w:type="dxa"/>
          </w:tcPr>
          <w:p w14:paraId="19C95EE9" w14:textId="77777777" w:rsidR="00A51136" w:rsidRDefault="00A51136">
            <w:pPr>
              <w:pStyle w:val="TableParagraph"/>
              <w:rPr>
                <w:sz w:val="20"/>
              </w:rPr>
            </w:pPr>
          </w:p>
        </w:tc>
        <w:tc>
          <w:tcPr>
            <w:tcW w:w="274" w:type="dxa"/>
          </w:tcPr>
          <w:p w14:paraId="5D4AC83D" w14:textId="77777777" w:rsidR="00A51136" w:rsidRDefault="00A51136">
            <w:pPr>
              <w:pStyle w:val="TableParagraph"/>
              <w:rPr>
                <w:sz w:val="20"/>
              </w:rPr>
            </w:pPr>
          </w:p>
        </w:tc>
        <w:tc>
          <w:tcPr>
            <w:tcW w:w="250" w:type="dxa"/>
          </w:tcPr>
          <w:p w14:paraId="18F0C3D3" w14:textId="77777777" w:rsidR="00A51136" w:rsidRDefault="00A51136">
            <w:pPr>
              <w:pStyle w:val="TableParagraph"/>
              <w:rPr>
                <w:sz w:val="20"/>
              </w:rPr>
            </w:pPr>
          </w:p>
        </w:tc>
        <w:tc>
          <w:tcPr>
            <w:tcW w:w="317" w:type="dxa"/>
          </w:tcPr>
          <w:p w14:paraId="67952C33" w14:textId="77777777" w:rsidR="00A51136" w:rsidRDefault="00A51136">
            <w:pPr>
              <w:pStyle w:val="TableParagraph"/>
              <w:rPr>
                <w:sz w:val="20"/>
              </w:rPr>
            </w:pPr>
          </w:p>
        </w:tc>
        <w:tc>
          <w:tcPr>
            <w:tcW w:w="250" w:type="dxa"/>
          </w:tcPr>
          <w:p w14:paraId="60CD835B" w14:textId="77777777" w:rsidR="00A51136" w:rsidRDefault="00A51136">
            <w:pPr>
              <w:pStyle w:val="TableParagraph"/>
              <w:rPr>
                <w:sz w:val="20"/>
              </w:rPr>
            </w:pPr>
          </w:p>
        </w:tc>
        <w:tc>
          <w:tcPr>
            <w:tcW w:w="337" w:type="dxa"/>
          </w:tcPr>
          <w:p w14:paraId="47352A4D" w14:textId="77777777" w:rsidR="00A51136" w:rsidRDefault="00A51136">
            <w:pPr>
              <w:pStyle w:val="TableParagraph"/>
              <w:rPr>
                <w:sz w:val="20"/>
              </w:rPr>
            </w:pPr>
          </w:p>
        </w:tc>
        <w:tc>
          <w:tcPr>
            <w:tcW w:w="336" w:type="dxa"/>
          </w:tcPr>
          <w:p w14:paraId="5DA4A98E" w14:textId="77777777" w:rsidR="00A51136" w:rsidRDefault="00A51136">
            <w:pPr>
              <w:pStyle w:val="TableParagraph"/>
              <w:rPr>
                <w:sz w:val="20"/>
              </w:rPr>
            </w:pPr>
          </w:p>
        </w:tc>
        <w:tc>
          <w:tcPr>
            <w:tcW w:w="331" w:type="dxa"/>
          </w:tcPr>
          <w:p w14:paraId="1109A7C5" w14:textId="77777777" w:rsidR="00A51136" w:rsidRDefault="00A51136">
            <w:pPr>
              <w:pStyle w:val="TableParagraph"/>
              <w:rPr>
                <w:sz w:val="20"/>
              </w:rPr>
            </w:pPr>
          </w:p>
        </w:tc>
        <w:tc>
          <w:tcPr>
            <w:tcW w:w="288" w:type="dxa"/>
          </w:tcPr>
          <w:p w14:paraId="3A75FBB8" w14:textId="77777777" w:rsidR="00A51136" w:rsidRDefault="00A51136">
            <w:pPr>
              <w:pStyle w:val="TableParagraph"/>
              <w:rPr>
                <w:sz w:val="20"/>
              </w:rPr>
            </w:pPr>
          </w:p>
        </w:tc>
        <w:tc>
          <w:tcPr>
            <w:tcW w:w="298" w:type="dxa"/>
          </w:tcPr>
          <w:p w14:paraId="5B46A2CD" w14:textId="77777777" w:rsidR="00A51136" w:rsidRDefault="00A51136">
            <w:pPr>
              <w:pStyle w:val="TableParagraph"/>
              <w:rPr>
                <w:sz w:val="20"/>
              </w:rPr>
            </w:pPr>
          </w:p>
        </w:tc>
        <w:tc>
          <w:tcPr>
            <w:tcW w:w="265" w:type="dxa"/>
          </w:tcPr>
          <w:p w14:paraId="3FE06DF6" w14:textId="77777777" w:rsidR="00A51136" w:rsidRDefault="00A51136">
            <w:pPr>
              <w:pStyle w:val="TableParagraph"/>
              <w:rPr>
                <w:sz w:val="20"/>
              </w:rPr>
            </w:pPr>
          </w:p>
        </w:tc>
        <w:tc>
          <w:tcPr>
            <w:tcW w:w="284" w:type="dxa"/>
          </w:tcPr>
          <w:p w14:paraId="1FE747E4" w14:textId="77777777" w:rsidR="00A51136" w:rsidRDefault="00A51136">
            <w:pPr>
              <w:pStyle w:val="TableParagraph"/>
              <w:rPr>
                <w:sz w:val="20"/>
              </w:rPr>
            </w:pPr>
          </w:p>
        </w:tc>
        <w:tc>
          <w:tcPr>
            <w:tcW w:w="250" w:type="dxa"/>
          </w:tcPr>
          <w:p w14:paraId="06BDC149" w14:textId="77777777" w:rsidR="00A51136" w:rsidRDefault="008D11E0">
            <w:pPr>
              <w:pStyle w:val="TableParagraph"/>
              <w:spacing w:before="15"/>
              <w:ind w:left="-5" w:right="31"/>
              <w:jc w:val="center"/>
              <w:rPr>
                <w:sz w:val="21"/>
              </w:rPr>
            </w:pPr>
            <w:r>
              <w:rPr>
                <w:spacing w:val="-5"/>
                <w:sz w:val="21"/>
              </w:rPr>
              <w:t>36</w:t>
            </w:r>
          </w:p>
        </w:tc>
        <w:tc>
          <w:tcPr>
            <w:tcW w:w="327" w:type="dxa"/>
          </w:tcPr>
          <w:p w14:paraId="38ACBDA0" w14:textId="77777777" w:rsidR="00A51136" w:rsidRDefault="008D11E0">
            <w:pPr>
              <w:pStyle w:val="TableParagraph"/>
              <w:spacing w:line="232" w:lineRule="exact"/>
              <w:ind w:right="2"/>
              <w:jc w:val="center"/>
              <w:rPr>
                <w:sz w:val="21"/>
              </w:rPr>
            </w:pPr>
            <w:r>
              <w:rPr>
                <w:spacing w:val="-10"/>
                <w:sz w:val="21"/>
              </w:rPr>
              <w:t>К</w:t>
            </w:r>
          </w:p>
        </w:tc>
        <w:tc>
          <w:tcPr>
            <w:tcW w:w="317" w:type="dxa"/>
          </w:tcPr>
          <w:p w14:paraId="55F36E21" w14:textId="77777777" w:rsidR="00A51136" w:rsidRDefault="008D11E0">
            <w:pPr>
              <w:pStyle w:val="TableParagraph"/>
              <w:spacing w:line="232" w:lineRule="exact"/>
              <w:ind w:left="12" w:right="24"/>
              <w:jc w:val="center"/>
              <w:rPr>
                <w:sz w:val="21"/>
              </w:rPr>
            </w:pPr>
            <w:r>
              <w:rPr>
                <w:spacing w:val="-10"/>
                <w:sz w:val="21"/>
              </w:rPr>
              <w:t>К</w:t>
            </w:r>
          </w:p>
        </w:tc>
        <w:tc>
          <w:tcPr>
            <w:tcW w:w="317" w:type="dxa"/>
          </w:tcPr>
          <w:p w14:paraId="76D4BB01" w14:textId="77777777" w:rsidR="00A51136" w:rsidRDefault="00A51136">
            <w:pPr>
              <w:pStyle w:val="TableParagraph"/>
              <w:rPr>
                <w:sz w:val="20"/>
              </w:rPr>
            </w:pPr>
          </w:p>
        </w:tc>
        <w:tc>
          <w:tcPr>
            <w:tcW w:w="332" w:type="dxa"/>
          </w:tcPr>
          <w:p w14:paraId="5A171F74" w14:textId="77777777" w:rsidR="00A51136" w:rsidRDefault="00A51136">
            <w:pPr>
              <w:pStyle w:val="TableParagraph"/>
              <w:rPr>
                <w:sz w:val="20"/>
              </w:rPr>
            </w:pPr>
          </w:p>
        </w:tc>
        <w:tc>
          <w:tcPr>
            <w:tcW w:w="288" w:type="dxa"/>
          </w:tcPr>
          <w:p w14:paraId="441E9C5A" w14:textId="77777777" w:rsidR="00A51136" w:rsidRDefault="00A51136">
            <w:pPr>
              <w:pStyle w:val="TableParagraph"/>
              <w:rPr>
                <w:sz w:val="20"/>
              </w:rPr>
            </w:pPr>
          </w:p>
        </w:tc>
        <w:tc>
          <w:tcPr>
            <w:tcW w:w="245" w:type="dxa"/>
          </w:tcPr>
          <w:p w14:paraId="65610228" w14:textId="77777777" w:rsidR="00A51136" w:rsidRDefault="00A51136">
            <w:pPr>
              <w:pStyle w:val="TableParagraph"/>
              <w:rPr>
                <w:sz w:val="20"/>
              </w:rPr>
            </w:pPr>
          </w:p>
        </w:tc>
        <w:tc>
          <w:tcPr>
            <w:tcW w:w="312" w:type="dxa"/>
          </w:tcPr>
          <w:p w14:paraId="559CB416" w14:textId="77777777" w:rsidR="00A51136" w:rsidRDefault="00A51136">
            <w:pPr>
              <w:pStyle w:val="TableParagraph"/>
              <w:rPr>
                <w:sz w:val="20"/>
              </w:rPr>
            </w:pPr>
          </w:p>
        </w:tc>
        <w:tc>
          <w:tcPr>
            <w:tcW w:w="245" w:type="dxa"/>
          </w:tcPr>
          <w:p w14:paraId="77B59DFC" w14:textId="77777777" w:rsidR="00A51136" w:rsidRDefault="00A51136">
            <w:pPr>
              <w:pStyle w:val="TableParagraph"/>
              <w:rPr>
                <w:sz w:val="20"/>
              </w:rPr>
            </w:pPr>
          </w:p>
        </w:tc>
        <w:tc>
          <w:tcPr>
            <w:tcW w:w="322" w:type="dxa"/>
          </w:tcPr>
          <w:p w14:paraId="0D7ABF44" w14:textId="77777777" w:rsidR="00A51136" w:rsidRDefault="00A51136">
            <w:pPr>
              <w:pStyle w:val="TableParagraph"/>
              <w:rPr>
                <w:sz w:val="20"/>
              </w:rPr>
            </w:pPr>
          </w:p>
        </w:tc>
        <w:tc>
          <w:tcPr>
            <w:tcW w:w="307" w:type="dxa"/>
          </w:tcPr>
          <w:p w14:paraId="39084AC7" w14:textId="77777777" w:rsidR="00A51136" w:rsidRDefault="00A51136">
            <w:pPr>
              <w:pStyle w:val="TableParagraph"/>
              <w:rPr>
                <w:sz w:val="20"/>
              </w:rPr>
            </w:pPr>
          </w:p>
        </w:tc>
        <w:tc>
          <w:tcPr>
            <w:tcW w:w="321" w:type="dxa"/>
          </w:tcPr>
          <w:p w14:paraId="0E297B2E" w14:textId="77777777" w:rsidR="00A51136" w:rsidRDefault="00A51136">
            <w:pPr>
              <w:pStyle w:val="TableParagraph"/>
              <w:rPr>
                <w:sz w:val="20"/>
              </w:rPr>
            </w:pPr>
          </w:p>
        </w:tc>
        <w:tc>
          <w:tcPr>
            <w:tcW w:w="383" w:type="dxa"/>
          </w:tcPr>
          <w:p w14:paraId="686740BE" w14:textId="77777777" w:rsidR="00A51136" w:rsidRDefault="00A51136">
            <w:pPr>
              <w:pStyle w:val="TableParagraph"/>
              <w:rPr>
                <w:sz w:val="20"/>
              </w:rPr>
            </w:pPr>
          </w:p>
        </w:tc>
        <w:tc>
          <w:tcPr>
            <w:tcW w:w="277" w:type="dxa"/>
          </w:tcPr>
          <w:p w14:paraId="5C2B993B" w14:textId="77777777" w:rsidR="00A51136" w:rsidRDefault="00A51136">
            <w:pPr>
              <w:pStyle w:val="TableParagraph"/>
              <w:rPr>
                <w:sz w:val="20"/>
              </w:rPr>
            </w:pPr>
          </w:p>
        </w:tc>
        <w:tc>
          <w:tcPr>
            <w:tcW w:w="282" w:type="dxa"/>
          </w:tcPr>
          <w:p w14:paraId="0FA24EF8" w14:textId="77777777" w:rsidR="00A51136" w:rsidRDefault="00A51136">
            <w:pPr>
              <w:pStyle w:val="TableParagraph"/>
              <w:rPr>
                <w:sz w:val="20"/>
              </w:rPr>
            </w:pPr>
          </w:p>
        </w:tc>
        <w:tc>
          <w:tcPr>
            <w:tcW w:w="326" w:type="dxa"/>
          </w:tcPr>
          <w:p w14:paraId="60BC2E19" w14:textId="77777777" w:rsidR="00A51136" w:rsidRDefault="00A51136">
            <w:pPr>
              <w:pStyle w:val="TableParagraph"/>
              <w:rPr>
                <w:sz w:val="20"/>
              </w:rPr>
            </w:pPr>
          </w:p>
        </w:tc>
        <w:tc>
          <w:tcPr>
            <w:tcW w:w="287" w:type="dxa"/>
          </w:tcPr>
          <w:p w14:paraId="2E416327" w14:textId="77777777" w:rsidR="00A51136" w:rsidRDefault="00A51136">
            <w:pPr>
              <w:pStyle w:val="TableParagraph"/>
              <w:rPr>
                <w:sz w:val="20"/>
              </w:rPr>
            </w:pPr>
          </w:p>
        </w:tc>
        <w:tc>
          <w:tcPr>
            <w:tcW w:w="306" w:type="dxa"/>
          </w:tcPr>
          <w:p w14:paraId="1D85A27E" w14:textId="77777777" w:rsidR="00A51136" w:rsidRDefault="00A51136">
            <w:pPr>
              <w:pStyle w:val="TableParagraph"/>
              <w:rPr>
                <w:sz w:val="20"/>
              </w:rPr>
            </w:pPr>
          </w:p>
        </w:tc>
        <w:tc>
          <w:tcPr>
            <w:tcW w:w="277" w:type="dxa"/>
          </w:tcPr>
          <w:p w14:paraId="2AB76EA7" w14:textId="77777777" w:rsidR="00A51136" w:rsidRDefault="00A51136">
            <w:pPr>
              <w:pStyle w:val="TableParagraph"/>
              <w:rPr>
                <w:sz w:val="20"/>
              </w:rPr>
            </w:pPr>
          </w:p>
        </w:tc>
        <w:tc>
          <w:tcPr>
            <w:tcW w:w="301" w:type="dxa"/>
          </w:tcPr>
          <w:p w14:paraId="5A1CBCF5" w14:textId="77777777" w:rsidR="00A51136" w:rsidRDefault="00A51136">
            <w:pPr>
              <w:pStyle w:val="TableParagraph"/>
              <w:rPr>
                <w:sz w:val="20"/>
              </w:rPr>
            </w:pPr>
          </w:p>
        </w:tc>
        <w:tc>
          <w:tcPr>
            <w:tcW w:w="287" w:type="dxa"/>
          </w:tcPr>
          <w:p w14:paraId="1B89D700" w14:textId="77777777" w:rsidR="00A51136" w:rsidRDefault="00A51136">
            <w:pPr>
              <w:pStyle w:val="TableParagraph"/>
              <w:rPr>
                <w:sz w:val="20"/>
              </w:rPr>
            </w:pPr>
          </w:p>
        </w:tc>
        <w:tc>
          <w:tcPr>
            <w:tcW w:w="291" w:type="dxa"/>
          </w:tcPr>
          <w:p w14:paraId="1209E63B" w14:textId="77777777" w:rsidR="00A51136" w:rsidRDefault="00A51136">
            <w:pPr>
              <w:pStyle w:val="TableParagraph"/>
              <w:rPr>
                <w:sz w:val="20"/>
              </w:rPr>
            </w:pPr>
          </w:p>
        </w:tc>
        <w:tc>
          <w:tcPr>
            <w:tcW w:w="281" w:type="dxa"/>
          </w:tcPr>
          <w:p w14:paraId="20D22700" w14:textId="77777777" w:rsidR="00A51136" w:rsidRDefault="00A51136">
            <w:pPr>
              <w:pStyle w:val="TableParagraph"/>
              <w:rPr>
                <w:sz w:val="20"/>
              </w:rPr>
            </w:pPr>
          </w:p>
        </w:tc>
        <w:tc>
          <w:tcPr>
            <w:tcW w:w="295" w:type="dxa"/>
          </w:tcPr>
          <w:p w14:paraId="392EDC01" w14:textId="77777777" w:rsidR="00A51136" w:rsidRDefault="00A51136">
            <w:pPr>
              <w:pStyle w:val="TableParagraph"/>
              <w:rPr>
                <w:sz w:val="20"/>
              </w:rPr>
            </w:pPr>
          </w:p>
        </w:tc>
        <w:tc>
          <w:tcPr>
            <w:tcW w:w="305" w:type="dxa"/>
          </w:tcPr>
          <w:p w14:paraId="55BAE442" w14:textId="77777777" w:rsidR="00A51136" w:rsidRDefault="00A51136">
            <w:pPr>
              <w:pStyle w:val="TableParagraph"/>
              <w:rPr>
                <w:sz w:val="20"/>
              </w:rPr>
            </w:pPr>
          </w:p>
        </w:tc>
        <w:tc>
          <w:tcPr>
            <w:tcW w:w="281" w:type="dxa"/>
          </w:tcPr>
          <w:p w14:paraId="7DD3A644" w14:textId="77777777" w:rsidR="00A51136" w:rsidRDefault="008D11E0">
            <w:pPr>
              <w:pStyle w:val="TableParagraph"/>
              <w:spacing w:before="15"/>
              <w:ind w:left="-25" w:right="82"/>
              <w:jc w:val="center"/>
              <w:rPr>
                <w:sz w:val="21"/>
              </w:rPr>
            </w:pPr>
            <w:r>
              <w:rPr>
                <w:spacing w:val="-5"/>
                <w:sz w:val="21"/>
              </w:rPr>
              <w:t>36</w:t>
            </w:r>
          </w:p>
        </w:tc>
        <w:tc>
          <w:tcPr>
            <w:tcW w:w="286" w:type="dxa"/>
          </w:tcPr>
          <w:p w14:paraId="3B9E8D4B" w14:textId="77777777" w:rsidR="00A51136" w:rsidRDefault="00A51136">
            <w:pPr>
              <w:pStyle w:val="TableParagraph"/>
              <w:rPr>
                <w:sz w:val="20"/>
              </w:rPr>
            </w:pPr>
          </w:p>
        </w:tc>
        <w:tc>
          <w:tcPr>
            <w:tcW w:w="598" w:type="dxa"/>
          </w:tcPr>
          <w:p w14:paraId="4C9F4332" w14:textId="77777777" w:rsidR="00A51136" w:rsidRDefault="008D11E0">
            <w:pPr>
              <w:pStyle w:val="TableParagraph"/>
              <w:spacing w:line="232" w:lineRule="exact"/>
              <w:ind w:left="-6"/>
              <w:rPr>
                <w:sz w:val="21"/>
              </w:rPr>
            </w:pPr>
            <w:r>
              <w:rPr>
                <w:spacing w:val="-5"/>
                <w:sz w:val="21"/>
              </w:rPr>
              <w:t>72</w:t>
            </w:r>
          </w:p>
        </w:tc>
      </w:tr>
      <w:tr w:rsidR="00A51136" w14:paraId="6B180BA6" w14:textId="77777777">
        <w:trPr>
          <w:trHeight w:val="551"/>
        </w:trPr>
        <w:tc>
          <w:tcPr>
            <w:tcW w:w="1100" w:type="dxa"/>
          </w:tcPr>
          <w:p w14:paraId="342586F4" w14:textId="77777777" w:rsidR="00A51136" w:rsidRDefault="008D11E0">
            <w:pPr>
              <w:pStyle w:val="TableParagraph"/>
              <w:spacing w:before="15"/>
              <w:ind w:left="4"/>
              <w:rPr>
                <w:sz w:val="21"/>
              </w:rPr>
            </w:pPr>
            <w:r>
              <w:rPr>
                <w:spacing w:val="-5"/>
                <w:sz w:val="21"/>
              </w:rPr>
              <w:t>ГИА</w:t>
            </w:r>
          </w:p>
        </w:tc>
        <w:tc>
          <w:tcPr>
            <w:tcW w:w="1978" w:type="dxa"/>
          </w:tcPr>
          <w:p w14:paraId="1EB71928" w14:textId="77777777" w:rsidR="00A51136" w:rsidRDefault="00A51136">
            <w:pPr>
              <w:pStyle w:val="TableParagraph"/>
              <w:rPr>
                <w:sz w:val="20"/>
              </w:rPr>
            </w:pPr>
          </w:p>
        </w:tc>
        <w:tc>
          <w:tcPr>
            <w:tcW w:w="365" w:type="dxa"/>
          </w:tcPr>
          <w:p w14:paraId="714CD730" w14:textId="77777777" w:rsidR="00A51136" w:rsidRDefault="00A51136">
            <w:pPr>
              <w:pStyle w:val="TableParagraph"/>
              <w:rPr>
                <w:sz w:val="20"/>
              </w:rPr>
            </w:pPr>
          </w:p>
        </w:tc>
        <w:tc>
          <w:tcPr>
            <w:tcW w:w="274" w:type="dxa"/>
          </w:tcPr>
          <w:p w14:paraId="2BE84D77" w14:textId="77777777" w:rsidR="00A51136" w:rsidRDefault="00A51136">
            <w:pPr>
              <w:pStyle w:val="TableParagraph"/>
              <w:rPr>
                <w:sz w:val="20"/>
              </w:rPr>
            </w:pPr>
          </w:p>
        </w:tc>
        <w:tc>
          <w:tcPr>
            <w:tcW w:w="274" w:type="dxa"/>
          </w:tcPr>
          <w:p w14:paraId="09F09FFB" w14:textId="77777777" w:rsidR="00A51136" w:rsidRDefault="00A51136">
            <w:pPr>
              <w:pStyle w:val="TableParagraph"/>
              <w:rPr>
                <w:sz w:val="20"/>
              </w:rPr>
            </w:pPr>
          </w:p>
        </w:tc>
        <w:tc>
          <w:tcPr>
            <w:tcW w:w="298" w:type="dxa"/>
          </w:tcPr>
          <w:p w14:paraId="6F361A2D" w14:textId="77777777" w:rsidR="00A51136" w:rsidRDefault="00A51136">
            <w:pPr>
              <w:pStyle w:val="TableParagraph"/>
              <w:rPr>
                <w:sz w:val="20"/>
              </w:rPr>
            </w:pPr>
          </w:p>
        </w:tc>
        <w:tc>
          <w:tcPr>
            <w:tcW w:w="288" w:type="dxa"/>
          </w:tcPr>
          <w:p w14:paraId="099720D2" w14:textId="77777777" w:rsidR="00A51136" w:rsidRDefault="00A51136">
            <w:pPr>
              <w:pStyle w:val="TableParagraph"/>
              <w:rPr>
                <w:sz w:val="20"/>
              </w:rPr>
            </w:pPr>
          </w:p>
        </w:tc>
        <w:tc>
          <w:tcPr>
            <w:tcW w:w="274" w:type="dxa"/>
          </w:tcPr>
          <w:p w14:paraId="05D2BE22" w14:textId="77777777" w:rsidR="00A51136" w:rsidRDefault="00A51136">
            <w:pPr>
              <w:pStyle w:val="TableParagraph"/>
              <w:rPr>
                <w:sz w:val="20"/>
              </w:rPr>
            </w:pPr>
          </w:p>
        </w:tc>
        <w:tc>
          <w:tcPr>
            <w:tcW w:w="250" w:type="dxa"/>
          </w:tcPr>
          <w:p w14:paraId="00D4C76B" w14:textId="77777777" w:rsidR="00A51136" w:rsidRDefault="00A51136">
            <w:pPr>
              <w:pStyle w:val="TableParagraph"/>
              <w:rPr>
                <w:sz w:val="20"/>
              </w:rPr>
            </w:pPr>
          </w:p>
        </w:tc>
        <w:tc>
          <w:tcPr>
            <w:tcW w:w="317" w:type="dxa"/>
          </w:tcPr>
          <w:p w14:paraId="7DF2F5A9" w14:textId="77777777" w:rsidR="00A51136" w:rsidRDefault="00A51136">
            <w:pPr>
              <w:pStyle w:val="TableParagraph"/>
              <w:rPr>
                <w:sz w:val="20"/>
              </w:rPr>
            </w:pPr>
          </w:p>
        </w:tc>
        <w:tc>
          <w:tcPr>
            <w:tcW w:w="250" w:type="dxa"/>
          </w:tcPr>
          <w:p w14:paraId="6CC75186" w14:textId="77777777" w:rsidR="00A51136" w:rsidRDefault="00A51136">
            <w:pPr>
              <w:pStyle w:val="TableParagraph"/>
              <w:rPr>
                <w:sz w:val="20"/>
              </w:rPr>
            </w:pPr>
          </w:p>
        </w:tc>
        <w:tc>
          <w:tcPr>
            <w:tcW w:w="337" w:type="dxa"/>
          </w:tcPr>
          <w:p w14:paraId="358F7419" w14:textId="77777777" w:rsidR="00A51136" w:rsidRDefault="00A51136">
            <w:pPr>
              <w:pStyle w:val="TableParagraph"/>
              <w:rPr>
                <w:sz w:val="20"/>
              </w:rPr>
            </w:pPr>
          </w:p>
        </w:tc>
        <w:tc>
          <w:tcPr>
            <w:tcW w:w="336" w:type="dxa"/>
          </w:tcPr>
          <w:p w14:paraId="5B65A4A5" w14:textId="77777777" w:rsidR="00A51136" w:rsidRDefault="00A51136">
            <w:pPr>
              <w:pStyle w:val="TableParagraph"/>
              <w:rPr>
                <w:sz w:val="20"/>
              </w:rPr>
            </w:pPr>
          </w:p>
        </w:tc>
        <w:tc>
          <w:tcPr>
            <w:tcW w:w="331" w:type="dxa"/>
          </w:tcPr>
          <w:p w14:paraId="656A254E" w14:textId="77777777" w:rsidR="00A51136" w:rsidRDefault="00A51136">
            <w:pPr>
              <w:pStyle w:val="TableParagraph"/>
              <w:rPr>
                <w:sz w:val="20"/>
              </w:rPr>
            </w:pPr>
          </w:p>
        </w:tc>
        <w:tc>
          <w:tcPr>
            <w:tcW w:w="288" w:type="dxa"/>
          </w:tcPr>
          <w:p w14:paraId="34261999" w14:textId="77777777" w:rsidR="00A51136" w:rsidRDefault="00A51136">
            <w:pPr>
              <w:pStyle w:val="TableParagraph"/>
              <w:rPr>
                <w:sz w:val="20"/>
              </w:rPr>
            </w:pPr>
          </w:p>
        </w:tc>
        <w:tc>
          <w:tcPr>
            <w:tcW w:w="298" w:type="dxa"/>
          </w:tcPr>
          <w:p w14:paraId="34B0CA84" w14:textId="77777777" w:rsidR="00A51136" w:rsidRDefault="00A51136">
            <w:pPr>
              <w:pStyle w:val="TableParagraph"/>
              <w:rPr>
                <w:sz w:val="20"/>
              </w:rPr>
            </w:pPr>
          </w:p>
        </w:tc>
        <w:tc>
          <w:tcPr>
            <w:tcW w:w="265" w:type="dxa"/>
          </w:tcPr>
          <w:p w14:paraId="7D55EBD0" w14:textId="77777777" w:rsidR="00A51136" w:rsidRDefault="00A51136">
            <w:pPr>
              <w:pStyle w:val="TableParagraph"/>
              <w:rPr>
                <w:sz w:val="20"/>
              </w:rPr>
            </w:pPr>
          </w:p>
        </w:tc>
        <w:tc>
          <w:tcPr>
            <w:tcW w:w="284" w:type="dxa"/>
          </w:tcPr>
          <w:p w14:paraId="64447DCD" w14:textId="77777777" w:rsidR="00A51136" w:rsidRDefault="00A51136">
            <w:pPr>
              <w:pStyle w:val="TableParagraph"/>
              <w:rPr>
                <w:sz w:val="20"/>
              </w:rPr>
            </w:pPr>
          </w:p>
        </w:tc>
        <w:tc>
          <w:tcPr>
            <w:tcW w:w="250" w:type="dxa"/>
          </w:tcPr>
          <w:p w14:paraId="329B0966" w14:textId="77777777" w:rsidR="00A51136" w:rsidRDefault="00A51136">
            <w:pPr>
              <w:pStyle w:val="TableParagraph"/>
              <w:rPr>
                <w:sz w:val="20"/>
              </w:rPr>
            </w:pPr>
          </w:p>
        </w:tc>
        <w:tc>
          <w:tcPr>
            <w:tcW w:w="327" w:type="dxa"/>
          </w:tcPr>
          <w:p w14:paraId="00C4656D" w14:textId="77777777" w:rsidR="00A51136" w:rsidRDefault="008D11E0">
            <w:pPr>
              <w:pStyle w:val="TableParagraph"/>
              <w:spacing w:line="232" w:lineRule="exact"/>
              <w:ind w:right="2"/>
              <w:jc w:val="center"/>
              <w:rPr>
                <w:sz w:val="21"/>
              </w:rPr>
            </w:pPr>
            <w:r>
              <w:rPr>
                <w:spacing w:val="-10"/>
                <w:sz w:val="21"/>
              </w:rPr>
              <w:t>К</w:t>
            </w:r>
          </w:p>
        </w:tc>
        <w:tc>
          <w:tcPr>
            <w:tcW w:w="317" w:type="dxa"/>
          </w:tcPr>
          <w:p w14:paraId="0973B222" w14:textId="77777777" w:rsidR="00A51136" w:rsidRDefault="008D11E0">
            <w:pPr>
              <w:pStyle w:val="TableParagraph"/>
              <w:spacing w:line="232" w:lineRule="exact"/>
              <w:ind w:left="12" w:right="24"/>
              <w:jc w:val="center"/>
              <w:rPr>
                <w:sz w:val="21"/>
              </w:rPr>
            </w:pPr>
            <w:r>
              <w:rPr>
                <w:spacing w:val="-10"/>
                <w:sz w:val="21"/>
              </w:rPr>
              <w:t>К</w:t>
            </w:r>
          </w:p>
        </w:tc>
        <w:tc>
          <w:tcPr>
            <w:tcW w:w="317" w:type="dxa"/>
          </w:tcPr>
          <w:p w14:paraId="36858A49" w14:textId="77777777" w:rsidR="00A51136" w:rsidRDefault="00A51136">
            <w:pPr>
              <w:pStyle w:val="TableParagraph"/>
              <w:rPr>
                <w:sz w:val="20"/>
              </w:rPr>
            </w:pPr>
          </w:p>
        </w:tc>
        <w:tc>
          <w:tcPr>
            <w:tcW w:w="332" w:type="dxa"/>
          </w:tcPr>
          <w:p w14:paraId="3C16DFE2" w14:textId="77777777" w:rsidR="00A51136" w:rsidRDefault="00A51136">
            <w:pPr>
              <w:pStyle w:val="TableParagraph"/>
              <w:rPr>
                <w:sz w:val="20"/>
              </w:rPr>
            </w:pPr>
          </w:p>
        </w:tc>
        <w:tc>
          <w:tcPr>
            <w:tcW w:w="288" w:type="dxa"/>
          </w:tcPr>
          <w:p w14:paraId="5497BCAA" w14:textId="77777777" w:rsidR="00A51136" w:rsidRDefault="00A51136">
            <w:pPr>
              <w:pStyle w:val="TableParagraph"/>
              <w:rPr>
                <w:sz w:val="20"/>
              </w:rPr>
            </w:pPr>
          </w:p>
        </w:tc>
        <w:tc>
          <w:tcPr>
            <w:tcW w:w="245" w:type="dxa"/>
          </w:tcPr>
          <w:p w14:paraId="5C2D9E3F" w14:textId="77777777" w:rsidR="00A51136" w:rsidRDefault="00A51136">
            <w:pPr>
              <w:pStyle w:val="TableParagraph"/>
              <w:rPr>
                <w:sz w:val="20"/>
              </w:rPr>
            </w:pPr>
          </w:p>
        </w:tc>
        <w:tc>
          <w:tcPr>
            <w:tcW w:w="312" w:type="dxa"/>
          </w:tcPr>
          <w:p w14:paraId="5D1CC495" w14:textId="77777777" w:rsidR="00A51136" w:rsidRDefault="00A51136">
            <w:pPr>
              <w:pStyle w:val="TableParagraph"/>
              <w:rPr>
                <w:sz w:val="20"/>
              </w:rPr>
            </w:pPr>
          </w:p>
        </w:tc>
        <w:tc>
          <w:tcPr>
            <w:tcW w:w="245" w:type="dxa"/>
          </w:tcPr>
          <w:p w14:paraId="33AE5EF9" w14:textId="77777777" w:rsidR="00A51136" w:rsidRDefault="00A51136">
            <w:pPr>
              <w:pStyle w:val="TableParagraph"/>
              <w:rPr>
                <w:sz w:val="20"/>
              </w:rPr>
            </w:pPr>
          </w:p>
        </w:tc>
        <w:tc>
          <w:tcPr>
            <w:tcW w:w="322" w:type="dxa"/>
          </w:tcPr>
          <w:p w14:paraId="437E3DF0" w14:textId="77777777" w:rsidR="00A51136" w:rsidRDefault="00A51136">
            <w:pPr>
              <w:pStyle w:val="TableParagraph"/>
              <w:rPr>
                <w:sz w:val="20"/>
              </w:rPr>
            </w:pPr>
          </w:p>
        </w:tc>
        <w:tc>
          <w:tcPr>
            <w:tcW w:w="307" w:type="dxa"/>
          </w:tcPr>
          <w:p w14:paraId="5D1B04F7" w14:textId="77777777" w:rsidR="00A51136" w:rsidRDefault="00A51136">
            <w:pPr>
              <w:pStyle w:val="TableParagraph"/>
              <w:rPr>
                <w:sz w:val="20"/>
              </w:rPr>
            </w:pPr>
          </w:p>
        </w:tc>
        <w:tc>
          <w:tcPr>
            <w:tcW w:w="321" w:type="dxa"/>
          </w:tcPr>
          <w:p w14:paraId="709A5D55" w14:textId="77777777" w:rsidR="00A51136" w:rsidRDefault="00A51136">
            <w:pPr>
              <w:pStyle w:val="TableParagraph"/>
              <w:rPr>
                <w:sz w:val="20"/>
              </w:rPr>
            </w:pPr>
          </w:p>
        </w:tc>
        <w:tc>
          <w:tcPr>
            <w:tcW w:w="383" w:type="dxa"/>
          </w:tcPr>
          <w:p w14:paraId="6CFB6B68" w14:textId="77777777" w:rsidR="00A51136" w:rsidRDefault="00A51136">
            <w:pPr>
              <w:pStyle w:val="TableParagraph"/>
              <w:rPr>
                <w:sz w:val="20"/>
              </w:rPr>
            </w:pPr>
          </w:p>
        </w:tc>
        <w:tc>
          <w:tcPr>
            <w:tcW w:w="277" w:type="dxa"/>
          </w:tcPr>
          <w:p w14:paraId="0454536B" w14:textId="77777777" w:rsidR="00A51136" w:rsidRDefault="00A51136">
            <w:pPr>
              <w:pStyle w:val="TableParagraph"/>
              <w:rPr>
                <w:sz w:val="20"/>
              </w:rPr>
            </w:pPr>
          </w:p>
        </w:tc>
        <w:tc>
          <w:tcPr>
            <w:tcW w:w="282" w:type="dxa"/>
          </w:tcPr>
          <w:p w14:paraId="3210F33C" w14:textId="77777777" w:rsidR="00A51136" w:rsidRDefault="00A51136">
            <w:pPr>
              <w:pStyle w:val="TableParagraph"/>
              <w:rPr>
                <w:sz w:val="20"/>
              </w:rPr>
            </w:pPr>
          </w:p>
        </w:tc>
        <w:tc>
          <w:tcPr>
            <w:tcW w:w="326" w:type="dxa"/>
          </w:tcPr>
          <w:p w14:paraId="4F500396" w14:textId="77777777" w:rsidR="00A51136" w:rsidRDefault="00A51136">
            <w:pPr>
              <w:pStyle w:val="TableParagraph"/>
              <w:rPr>
                <w:sz w:val="20"/>
              </w:rPr>
            </w:pPr>
          </w:p>
        </w:tc>
        <w:tc>
          <w:tcPr>
            <w:tcW w:w="287" w:type="dxa"/>
          </w:tcPr>
          <w:p w14:paraId="4BA67393" w14:textId="77777777" w:rsidR="00A51136" w:rsidRDefault="00A51136">
            <w:pPr>
              <w:pStyle w:val="TableParagraph"/>
              <w:rPr>
                <w:sz w:val="20"/>
              </w:rPr>
            </w:pPr>
          </w:p>
        </w:tc>
        <w:tc>
          <w:tcPr>
            <w:tcW w:w="306" w:type="dxa"/>
          </w:tcPr>
          <w:p w14:paraId="4BAC9F53" w14:textId="77777777" w:rsidR="00A51136" w:rsidRDefault="00A51136">
            <w:pPr>
              <w:pStyle w:val="TableParagraph"/>
              <w:rPr>
                <w:sz w:val="20"/>
              </w:rPr>
            </w:pPr>
          </w:p>
        </w:tc>
        <w:tc>
          <w:tcPr>
            <w:tcW w:w="277" w:type="dxa"/>
          </w:tcPr>
          <w:p w14:paraId="38691396" w14:textId="77777777" w:rsidR="00A51136" w:rsidRDefault="00A51136">
            <w:pPr>
              <w:pStyle w:val="TableParagraph"/>
              <w:rPr>
                <w:sz w:val="20"/>
              </w:rPr>
            </w:pPr>
          </w:p>
        </w:tc>
        <w:tc>
          <w:tcPr>
            <w:tcW w:w="301" w:type="dxa"/>
          </w:tcPr>
          <w:p w14:paraId="32213291" w14:textId="77777777" w:rsidR="00A51136" w:rsidRDefault="00A51136">
            <w:pPr>
              <w:pStyle w:val="TableParagraph"/>
              <w:rPr>
                <w:sz w:val="20"/>
              </w:rPr>
            </w:pPr>
          </w:p>
        </w:tc>
        <w:tc>
          <w:tcPr>
            <w:tcW w:w="287" w:type="dxa"/>
          </w:tcPr>
          <w:p w14:paraId="3E9DACAF" w14:textId="77777777" w:rsidR="00A51136" w:rsidRDefault="00A51136">
            <w:pPr>
              <w:pStyle w:val="TableParagraph"/>
              <w:rPr>
                <w:sz w:val="20"/>
              </w:rPr>
            </w:pPr>
          </w:p>
        </w:tc>
        <w:tc>
          <w:tcPr>
            <w:tcW w:w="291" w:type="dxa"/>
          </w:tcPr>
          <w:p w14:paraId="41F67E68" w14:textId="77777777" w:rsidR="00A51136" w:rsidRDefault="00A51136">
            <w:pPr>
              <w:pStyle w:val="TableParagraph"/>
              <w:rPr>
                <w:sz w:val="20"/>
              </w:rPr>
            </w:pPr>
          </w:p>
        </w:tc>
        <w:tc>
          <w:tcPr>
            <w:tcW w:w="281" w:type="dxa"/>
          </w:tcPr>
          <w:p w14:paraId="285C248A" w14:textId="77777777" w:rsidR="00A51136" w:rsidRDefault="00A51136">
            <w:pPr>
              <w:pStyle w:val="TableParagraph"/>
              <w:rPr>
                <w:sz w:val="20"/>
              </w:rPr>
            </w:pPr>
          </w:p>
        </w:tc>
        <w:tc>
          <w:tcPr>
            <w:tcW w:w="295" w:type="dxa"/>
          </w:tcPr>
          <w:p w14:paraId="71F283EB" w14:textId="77777777" w:rsidR="00A51136" w:rsidRDefault="00A51136">
            <w:pPr>
              <w:pStyle w:val="TableParagraph"/>
              <w:rPr>
                <w:sz w:val="20"/>
              </w:rPr>
            </w:pPr>
          </w:p>
        </w:tc>
        <w:tc>
          <w:tcPr>
            <w:tcW w:w="305" w:type="dxa"/>
          </w:tcPr>
          <w:p w14:paraId="7FBBBAA4" w14:textId="77777777" w:rsidR="00A51136" w:rsidRDefault="00A51136">
            <w:pPr>
              <w:pStyle w:val="TableParagraph"/>
              <w:rPr>
                <w:sz w:val="20"/>
              </w:rPr>
            </w:pPr>
          </w:p>
        </w:tc>
        <w:tc>
          <w:tcPr>
            <w:tcW w:w="281" w:type="dxa"/>
          </w:tcPr>
          <w:p w14:paraId="5FF4118C" w14:textId="77777777" w:rsidR="00A51136" w:rsidRDefault="00A51136">
            <w:pPr>
              <w:pStyle w:val="TableParagraph"/>
              <w:rPr>
                <w:sz w:val="20"/>
              </w:rPr>
            </w:pPr>
          </w:p>
        </w:tc>
        <w:tc>
          <w:tcPr>
            <w:tcW w:w="286" w:type="dxa"/>
          </w:tcPr>
          <w:p w14:paraId="31521E52" w14:textId="77777777" w:rsidR="00A51136" w:rsidRDefault="008D11E0">
            <w:pPr>
              <w:pStyle w:val="TableParagraph"/>
              <w:spacing w:before="15"/>
              <w:ind w:left="-4"/>
              <w:rPr>
                <w:sz w:val="21"/>
              </w:rPr>
            </w:pPr>
            <w:r>
              <w:rPr>
                <w:spacing w:val="-5"/>
                <w:sz w:val="21"/>
              </w:rPr>
              <w:t>36</w:t>
            </w:r>
          </w:p>
        </w:tc>
        <w:tc>
          <w:tcPr>
            <w:tcW w:w="598" w:type="dxa"/>
          </w:tcPr>
          <w:p w14:paraId="3662104C" w14:textId="77777777" w:rsidR="00A51136" w:rsidRDefault="008D11E0">
            <w:pPr>
              <w:pStyle w:val="TableParagraph"/>
              <w:spacing w:line="232" w:lineRule="exact"/>
              <w:ind w:left="-6"/>
              <w:rPr>
                <w:sz w:val="21"/>
              </w:rPr>
            </w:pPr>
            <w:r>
              <w:rPr>
                <w:spacing w:val="-5"/>
                <w:sz w:val="21"/>
              </w:rPr>
              <w:t>36</w:t>
            </w:r>
          </w:p>
        </w:tc>
      </w:tr>
      <w:tr w:rsidR="00A51136" w14:paraId="1CBC8C4C" w14:textId="77777777">
        <w:trPr>
          <w:trHeight w:val="311"/>
        </w:trPr>
        <w:tc>
          <w:tcPr>
            <w:tcW w:w="1100" w:type="dxa"/>
          </w:tcPr>
          <w:p w14:paraId="1483C98E" w14:textId="77777777" w:rsidR="00A51136" w:rsidRDefault="00A51136">
            <w:pPr>
              <w:pStyle w:val="TableParagraph"/>
              <w:rPr>
                <w:sz w:val="20"/>
              </w:rPr>
            </w:pPr>
          </w:p>
        </w:tc>
        <w:tc>
          <w:tcPr>
            <w:tcW w:w="1978" w:type="dxa"/>
          </w:tcPr>
          <w:p w14:paraId="1ED815F1" w14:textId="77777777" w:rsidR="00A51136" w:rsidRDefault="008D11E0">
            <w:pPr>
              <w:pStyle w:val="TableParagraph"/>
              <w:spacing w:before="15"/>
              <w:ind w:left="4"/>
              <w:rPr>
                <w:sz w:val="21"/>
              </w:rPr>
            </w:pPr>
            <w:proofErr w:type="spellStart"/>
            <w:r>
              <w:rPr>
                <w:sz w:val="21"/>
              </w:rPr>
              <w:t>Всег</w:t>
            </w:r>
            <w:proofErr w:type="spellEnd"/>
            <w:r>
              <w:rPr>
                <w:spacing w:val="-6"/>
                <w:sz w:val="21"/>
              </w:rPr>
              <w:t xml:space="preserve"> </w:t>
            </w:r>
            <w:proofErr w:type="spellStart"/>
            <w:r>
              <w:rPr>
                <w:spacing w:val="-2"/>
                <w:sz w:val="21"/>
              </w:rPr>
              <w:t>очасов</w:t>
            </w:r>
            <w:proofErr w:type="spellEnd"/>
          </w:p>
        </w:tc>
        <w:tc>
          <w:tcPr>
            <w:tcW w:w="365" w:type="dxa"/>
          </w:tcPr>
          <w:p w14:paraId="62CE91B8" w14:textId="77777777" w:rsidR="00A51136" w:rsidRDefault="008D11E0">
            <w:pPr>
              <w:pStyle w:val="TableParagraph"/>
              <w:spacing w:line="232" w:lineRule="exact"/>
              <w:ind w:right="123"/>
              <w:jc w:val="center"/>
              <w:rPr>
                <w:sz w:val="21"/>
              </w:rPr>
            </w:pPr>
            <w:r>
              <w:rPr>
                <w:spacing w:val="-5"/>
                <w:sz w:val="21"/>
              </w:rPr>
              <w:t>36</w:t>
            </w:r>
          </w:p>
        </w:tc>
        <w:tc>
          <w:tcPr>
            <w:tcW w:w="274" w:type="dxa"/>
          </w:tcPr>
          <w:p w14:paraId="29B93183" w14:textId="77777777" w:rsidR="00A51136" w:rsidRDefault="008D11E0">
            <w:pPr>
              <w:pStyle w:val="TableParagraph"/>
              <w:spacing w:line="232" w:lineRule="exact"/>
              <w:ind w:left="4"/>
              <w:rPr>
                <w:sz w:val="21"/>
              </w:rPr>
            </w:pPr>
            <w:r>
              <w:rPr>
                <w:spacing w:val="-5"/>
                <w:sz w:val="21"/>
              </w:rPr>
              <w:t>36</w:t>
            </w:r>
          </w:p>
        </w:tc>
        <w:tc>
          <w:tcPr>
            <w:tcW w:w="274" w:type="dxa"/>
          </w:tcPr>
          <w:p w14:paraId="40AD371F" w14:textId="77777777" w:rsidR="00A51136" w:rsidRDefault="008D11E0">
            <w:pPr>
              <w:pStyle w:val="TableParagraph"/>
              <w:spacing w:before="15"/>
              <w:ind w:left="3"/>
              <w:rPr>
                <w:sz w:val="21"/>
              </w:rPr>
            </w:pPr>
            <w:r>
              <w:rPr>
                <w:spacing w:val="-5"/>
                <w:sz w:val="21"/>
              </w:rPr>
              <w:t>36</w:t>
            </w:r>
          </w:p>
        </w:tc>
        <w:tc>
          <w:tcPr>
            <w:tcW w:w="298" w:type="dxa"/>
          </w:tcPr>
          <w:p w14:paraId="50287382" w14:textId="77777777" w:rsidR="00A51136" w:rsidRDefault="008D11E0">
            <w:pPr>
              <w:pStyle w:val="TableParagraph"/>
              <w:spacing w:before="15"/>
              <w:ind w:left="3"/>
              <w:rPr>
                <w:sz w:val="21"/>
              </w:rPr>
            </w:pPr>
            <w:r>
              <w:rPr>
                <w:spacing w:val="-5"/>
                <w:sz w:val="21"/>
              </w:rPr>
              <w:t>36</w:t>
            </w:r>
          </w:p>
        </w:tc>
        <w:tc>
          <w:tcPr>
            <w:tcW w:w="288" w:type="dxa"/>
          </w:tcPr>
          <w:p w14:paraId="3AE41480" w14:textId="77777777" w:rsidR="00A51136" w:rsidRDefault="008D11E0">
            <w:pPr>
              <w:pStyle w:val="TableParagraph"/>
              <w:spacing w:before="15"/>
              <w:ind w:left="3"/>
              <w:rPr>
                <w:sz w:val="21"/>
              </w:rPr>
            </w:pPr>
            <w:r>
              <w:rPr>
                <w:spacing w:val="-5"/>
                <w:sz w:val="21"/>
              </w:rPr>
              <w:t>36</w:t>
            </w:r>
          </w:p>
        </w:tc>
        <w:tc>
          <w:tcPr>
            <w:tcW w:w="274" w:type="dxa"/>
          </w:tcPr>
          <w:p w14:paraId="5AF336E9" w14:textId="77777777" w:rsidR="00A51136" w:rsidRDefault="008D11E0">
            <w:pPr>
              <w:pStyle w:val="TableParagraph"/>
              <w:spacing w:before="15"/>
              <w:ind w:left="3"/>
              <w:rPr>
                <w:sz w:val="21"/>
              </w:rPr>
            </w:pPr>
            <w:r>
              <w:rPr>
                <w:spacing w:val="-5"/>
                <w:sz w:val="21"/>
              </w:rPr>
              <w:t>36</w:t>
            </w:r>
          </w:p>
        </w:tc>
        <w:tc>
          <w:tcPr>
            <w:tcW w:w="250" w:type="dxa"/>
          </w:tcPr>
          <w:p w14:paraId="3F8E5C44" w14:textId="77777777" w:rsidR="00A51136" w:rsidRDefault="008D11E0">
            <w:pPr>
              <w:pStyle w:val="TableParagraph"/>
              <w:spacing w:before="15"/>
              <w:ind w:left="3"/>
              <w:rPr>
                <w:sz w:val="21"/>
              </w:rPr>
            </w:pPr>
            <w:r>
              <w:rPr>
                <w:spacing w:val="-5"/>
                <w:sz w:val="21"/>
              </w:rPr>
              <w:t>36</w:t>
            </w:r>
          </w:p>
        </w:tc>
        <w:tc>
          <w:tcPr>
            <w:tcW w:w="317" w:type="dxa"/>
          </w:tcPr>
          <w:p w14:paraId="53766B74" w14:textId="77777777" w:rsidR="00A51136" w:rsidRDefault="008D11E0">
            <w:pPr>
              <w:pStyle w:val="TableParagraph"/>
              <w:spacing w:before="15"/>
              <w:ind w:left="2"/>
              <w:rPr>
                <w:sz w:val="21"/>
              </w:rPr>
            </w:pPr>
            <w:r>
              <w:rPr>
                <w:spacing w:val="-5"/>
                <w:sz w:val="21"/>
              </w:rPr>
              <w:t>36</w:t>
            </w:r>
          </w:p>
        </w:tc>
        <w:tc>
          <w:tcPr>
            <w:tcW w:w="250" w:type="dxa"/>
          </w:tcPr>
          <w:p w14:paraId="01051750" w14:textId="77777777" w:rsidR="00A51136" w:rsidRDefault="008D11E0">
            <w:pPr>
              <w:pStyle w:val="TableParagraph"/>
              <w:spacing w:before="15"/>
              <w:ind w:left="2"/>
              <w:rPr>
                <w:sz w:val="21"/>
              </w:rPr>
            </w:pPr>
            <w:r>
              <w:rPr>
                <w:spacing w:val="-5"/>
                <w:sz w:val="21"/>
              </w:rPr>
              <w:t>36</w:t>
            </w:r>
          </w:p>
        </w:tc>
        <w:tc>
          <w:tcPr>
            <w:tcW w:w="337" w:type="dxa"/>
          </w:tcPr>
          <w:p w14:paraId="3B5C0731" w14:textId="77777777" w:rsidR="00A51136" w:rsidRDefault="008D11E0">
            <w:pPr>
              <w:pStyle w:val="TableParagraph"/>
              <w:spacing w:before="15"/>
              <w:ind w:right="109"/>
              <w:jc w:val="center"/>
              <w:rPr>
                <w:sz w:val="21"/>
              </w:rPr>
            </w:pPr>
            <w:r>
              <w:rPr>
                <w:spacing w:val="-5"/>
                <w:sz w:val="21"/>
              </w:rPr>
              <w:t>36</w:t>
            </w:r>
          </w:p>
        </w:tc>
        <w:tc>
          <w:tcPr>
            <w:tcW w:w="336" w:type="dxa"/>
          </w:tcPr>
          <w:p w14:paraId="548CC64E" w14:textId="77777777" w:rsidR="00A51136" w:rsidRDefault="008D11E0">
            <w:pPr>
              <w:pStyle w:val="TableParagraph"/>
              <w:spacing w:before="15"/>
              <w:ind w:left="20"/>
              <w:rPr>
                <w:sz w:val="21"/>
              </w:rPr>
            </w:pPr>
            <w:r>
              <w:rPr>
                <w:spacing w:val="-5"/>
                <w:sz w:val="21"/>
              </w:rPr>
              <w:t>36</w:t>
            </w:r>
          </w:p>
        </w:tc>
        <w:tc>
          <w:tcPr>
            <w:tcW w:w="331" w:type="dxa"/>
          </w:tcPr>
          <w:p w14:paraId="37A08C08" w14:textId="77777777" w:rsidR="00A51136" w:rsidRDefault="008D11E0">
            <w:pPr>
              <w:pStyle w:val="TableParagraph"/>
              <w:spacing w:before="15"/>
              <w:ind w:left="1"/>
              <w:rPr>
                <w:sz w:val="21"/>
              </w:rPr>
            </w:pPr>
            <w:r>
              <w:rPr>
                <w:spacing w:val="-5"/>
                <w:sz w:val="21"/>
              </w:rPr>
              <w:t>36</w:t>
            </w:r>
          </w:p>
        </w:tc>
        <w:tc>
          <w:tcPr>
            <w:tcW w:w="288" w:type="dxa"/>
          </w:tcPr>
          <w:p w14:paraId="2528E5C0" w14:textId="77777777" w:rsidR="00A51136" w:rsidRDefault="008D11E0">
            <w:pPr>
              <w:pStyle w:val="TableParagraph"/>
              <w:spacing w:before="15"/>
              <w:ind w:left="1"/>
              <w:rPr>
                <w:sz w:val="21"/>
              </w:rPr>
            </w:pPr>
            <w:r>
              <w:rPr>
                <w:spacing w:val="-5"/>
                <w:sz w:val="21"/>
              </w:rPr>
              <w:t>36</w:t>
            </w:r>
          </w:p>
        </w:tc>
        <w:tc>
          <w:tcPr>
            <w:tcW w:w="298" w:type="dxa"/>
          </w:tcPr>
          <w:p w14:paraId="2D02BE3C" w14:textId="77777777" w:rsidR="00A51136" w:rsidRDefault="008D11E0">
            <w:pPr>
              <w:pStyle w:val="TableParagraph"/>
              <w:spacing w:line="232" w:lineRule="exact"/>
              <w:ind w:right="71"/>
              <w:jc w:val="center"/>
              <w:rPr>
                <w:sz w:val="21"/>
              </w:rPr>
            </w:pPr>
            <w:r>
              <w:rPr>
                <w:spacing w:val="-5"/>
                <w:sz w:val="21"/>
              </w:rPr>
              <w:t>36</w:t>
            </w:r>
          </w:p>
        </w:tc>
        <w:tc>
          <w:tcPr>
            <w:tcW w:w="265" w:type="dxa"/>
          </w:tcPr>
          <w:p w14:paraId="5D48C236" w14:textId="77777777" w:rsidR="00A51136" w:rsidRDefault="008D11E0">
            <w:pPr>
              <w:pStyle w:val="TableParagraph"/>
              <w:spacing w:line="232" w:lineRule="exact"/>
              <w:ind w:left="-13" w:right="54"/>
              <w:jc w:val="center"/>
              <w:rPr>
                <w:sz w:val="21"/>
              </w:rPr>
            </w:pPr>
            <w:r>
              <w:rPr>
                <w:spacing w:val="-5"/>
                <w:sz w:val="21"/>
              </w:rPr>
              <w:t>36</w:t>
            </w:r>
          </w:p>
        </w:tc>
        <w:tc>
          <w:tcPr>
            <w:tcW w:w="284" w:type="dxa"/>
          </w:tcPr>
          <w:p w14:paraId="4B4F7738" w14:textId="77777777" w:rsidR="00A51136" w:rsidRDefault="008D11E0">
            <w:pPr>
              <w:pStyle w:val="TableParagraph"/>
              <w:spacing w:before="15"/>
              <w:rPr>
                <w:sz w:val="21"/>
              </w:rPr>
            </w:pPr>
            <w:r>
              <w:rPr>
                <w:spacing w:val="-5"/>
                <w:sz w:val="21"/>
              </w:rPr>
              <w:t>36</w:t>
            </w:r>
          </w:p>
        </w:tc>
        <w:tc>
          <w:tcPr>
            <w:tcW w:w="250" w:type="dxa"/>
          </w:tcPr>
          <w:p w14:paraId="429D84DF" w14:textId="77777777" w:rsidR="00A51136" w:rsidRDefault="008D11E0">
            <w:pPr>
              <w:pStyle w:val="TableParagraph"/>
              <w:spacing w:before="15"/>
              <w:ind w:left="-5" w:right="31"/>
              <w:jc w:val="center"/>
              <w:rPr>
                <w:sz w:val="21"/>
              </w:rPr>
            </w:pPr>
            <w:r>
              <w:rPr>
                <w:spacing w:val="-5"/>
                <w:sz w:val="21"/>
              </w:rPr>
              <w:t>36</w:t>
            </w:r>
          </w:p>
        </w:tc>
        <w:tc>
          <w:tcPr>
            <w:tcW w:w="327" w:type="dxa"/>
          </w:tcPr>
          <w:p w14:paraId="2FFF3D93" w14:textId="77777777" w:rsidR="00A51136" w:rsidRDefault="008D11E0">
            <w:pPr>
              <w:pStyle w:val="TableParagraph"/>
              <w:spacing w:before="15"/>
              <w:ind w:right="2"/>
              <w:jc w:val="center"/>
              <w:rPr>
                <w:sz w:val="21"/>
              </w:rPr>
            </w:pPr>
            <w:r>
              <w:rPr>
                <w:spacing w:val="-10"/>
                <w:sz w:val="21"/>
              </w:rPr>
              <w:t>К</w:t>
            </w:r>
          </w:p>
        </w:tc>
        <w:tc>
          <w:tcPr>
            <w:tcW w:w="317" w:type="dxa"/>
          </w:tcPr>
          <w:p w14:paraId="6DE9ECB8" w14:textId="77777777" w:rsidR="00A51136" w:rsidRDefault="008D11E0">
            <w:pPr>
              <w:pStyle w:val="TableParagraph"/>
              <w:spacing w:before="15"/>
              <w:ind w:left="12" w:right="24"/>
              <w:jc w:val="center"/>
              <w:rPr>
                <w:sz w:val="21"/>
              </w:rPr>
            </w:pPr>
            <w:r>
              <w:rPr>
                <w:spacing w:val="-10"/>
                <w:sz w:val="21"/>
              </w:rPr>
              <w:t>К</w:t>
            </w:r>
          </w:p>
        </w:tc>
        <w:tc>
          <w:tcPr>
            <w:tcW w:w="317" w:type="dxa"/>
          </w:tcPr>
          <w:p w14:paraId="422B3126" w14:textId="77777777" w:rsidR="00A51136" w:rsidRDefault="008D11E0">
            <w:pPr>
              <w:pStyle w:val="TableParagraph"/>
              <w:spacing w:before="15"/>
              <w:ind w:left="-7"/>
              <w:rPr>
                <w:sz w:val="21"/>
              </w:rPr>
            </w:pPr>
            <w:r>
              <w:rPr>
                <w:spacing w:val="-5"/>
                <w:sz w:val="21"/>
              </w:rPr>
              <w:t>36</w:t>
            </w:r>
          </w:p>
        </w:tc>
        <w:tc>
          <w:tcPr>
            <w:tcW w:w="332" w:type="dxa"/>
          </w:tcPr>
          <w:p w14:paraId="0E0964A3" w14:textId="77777777" w:rsidR="00A51136" w:rsidRDefault="008D11E0">
            <w:pPr>
              <w:pStyle w:val="TableParagraph"/>
              <w:spacing w:before="15"/>
              <w:ind w:left="-12"/>
              <w:rPr>
                <w:sz w:val="21"/>
              </w:rPr>
            </w:pPr>
            <w:r>
              <w:rPr>
                <w:spacing w:val="-5"/>
                <w:sz w:val="21"/>
              </w:rPr>
              <w:t>36</w:t>
            </w:r>
          </w:p>
        </w:tc>
        <w:tc>
          <w:tcPr>
            <w:tcW w:w="288" w:type="dxa"/>
          </w:tcPr>
          <w:p w14:paraId="19666EEC" w14:textId="77777777" w:rsidR="00A51136" w:rsidRDefault="008D11E0">
            <w:pPr>
              <w:pStyle w:val="TableParagraph"/>
              <w:spacing w:before="15"/>
              <w:ind w:left="-12" w:right="76"/>
              <w:jc w:val="center"/>
              <w:rPr>
                <w:sz w:val="21"/>
              </w:rPr>
            </w:pPr>
            <w:r>
              <w:rPr>
                <w:spacing w:val="-5"/>
                <w:sz w:val="21"/>
              </w:rPr>
              <w:t>36</w:t>
            </w:r>
          </w:p>
        </w:tc>
        <w:tc>
          <w:tcPr>
            <w:tcW w:w="245" w:type="dxa"/>
          </w:tcPr>
          <w:p w14:paraId="09BA25EF" w14:textId="77777777" w:rsidR="00A51136" w:rsidRDefault="008D11E0">
            <w:pPr>
              <w:pStyle w:val="TableParagraph"/>
              <w:spacing w:before="15"/>
              <w:ind w:left="-12" w:right="33"/>
              <w:jc w:val="center"/>
              <w:rPr>
                <w:sz w:val="21"/>
              </w:rPr>
            </w:pPr>
            <w:r>
              <w:rPr>
                <w:spacing w:val="-5"/>
                <w:sz w:val="21"/>
              </w:rPr>
              <w:t>36</w:t>
            </w:r>
          </w:p>
        </w:tc>
        <w:tc>
          <w:tcPr>
            <w:tcW w:w="312" w:type="dxa"/>
          </w:tcPr>
          <w:p w14:paraId="454DFF44" w14:textId="77777777" w:rsidR="00A51136" w:rsidRDefault="008D11E0">
            <w:pPr>
              <w:pStyle w:val="TableParagraph"/>
              <w:spacing w:before="15"/>
              <w:ind w:left="-12"/>
              <w:rPr>
                <w:sz w:val="21"/>
              </w:rPr>
            </w:pPr>
            <w:r>
              <w:rPr>
                <w:spacing w:val="-5"/>
                <w:sz w:val="21"/>
              </w:rPr>
              <w:t>36</w:t>
            </w:r>
          </w:p>
        </w:tc>
        <w:tc>
          <w:tcPr>
            <w:tcW w:w="245" w:type="dxa"/>
          </w:tcPr>
          <w:p w14:paraId="5C46AB71" w14:textId="77777777" w:rsidR="00A51136" w:rsidRDefault="008D11E0">
            <w:pPr>
              <w:pStyle w:val="TableParagraph"/>
              <w:spacing w:before="15"/>
              <w:ind w:left="-12" w:right="33"/>
              <w:jc w:val="center"/>
              <w:rPr>
                <w:sz w:val="21"/>
              </w:rPr>
            </w:pPr>
            <w:r>
              <w:rPr>
                <w:spacing w:val="-5"/>
                <w:sz w:val="21"/>
              </w:rPr>
              <w:t>36</w:t>
            </w:r>
          </w:p>
        </w:tc>
        <w:tc>
          <w:tcPr>
            <w:tcW w:w="322" w:type="dxa"/>
          </w:tcPr>
          <w:p w14:paraId="1E2C02CB" w14:textId="77777777" w:rsidR="00A51136" w:rsidRDefault="008D11E0">
            <w:pPr>
              <w:pStyle w:val="TableParagraph"/>
              <w:spacing w:before="15"/>
              <w:ind w:left="-12"/>
              <w:rPr>
                <w:sz w:val="21"/>
              </w:rPr>
            </w:pPr>
            <w:r>
              <w:rPr>
                <w:spacing w:val="-5"/>
                <w:sz w:val="21"/>
              </w:rPr>
              <w:t>36</w:t>
            </w:r>
          </w:p>
        </w:tc>
        <w:tc>
          <w:tcPr>
            <w:tcW w:w="307" w:type="dxa"/>
          </w:tcPr>
          <w:p w14:paraId="1973D913" w14:textId="77777777" w:rsidR="00A51136" w:rsidRDefault="008D11E0">
            <w:pPr>
              <w:pStyle w:val="TableParagraph"/>
              <w:spacing w:before="15"/>
              <w:ind w:left="-17"/>
              <w:rPr>
                <w:sz w:val="21"/>
              </w:rPr>
            </w:pPr>
            <w:r>
              <w:rPr>
                <w:spacing w:val="-5"/>
                <w:sz w:val="21"/>
              </w:rPr>
              <w:t>36</w:t>
            </w:r>
          </w:p>
        </w:tc>
        <w:tc>
          <w:tcPr>
            <w:tcW w:w="321" w:type="dxa"/>
          </w:tcPr>
          <w:p w14:paraId="0C5B71A4" w14:textId="77777777" w:rsidR="00A51136" w:rsidRDefault="008D11E0">
            <w:pPr>
              <w:pStyle w:val="TableParagraph"/>
              <w:spacing w:before="15"/>
              <w:ind w:left="-36" w:right="133"/>
              <w:jc w:val="center"/>
              <w:rPr>
                <w:sz w:val="21"/>
              </w:rPr>
            </w:pPr>
            <w:r>
              <w:rPr>
                <w:spacing w:val="-5"/>
                <w:sz w:val="21"/>
              </w:rPr>
              <w:t>36</w:t>
            </w:r>
          </w:p>
        </w:tc>
        <w:tc>
          <w:tcPr>
            <w:tcW w:w="383" w:type="dxa"/>
          </w:tcPr>
          <w:p w14:paraId="2B235BD9" w14:textId="77777777" w:rsidR="00A51136" w:rsidRDefault="008D11E0">
            <w:pPr>
              <w:pStyle w:val="TableParagraph"/>
              <w:spacing w:before="15"/>
              <w:ind w:left="-26"/>
              <w:rPr>
                <w:sz w:val="21"/>
              </w:rPr>
            </w:pPr>
            <w:r>
              <w:rPr>
                <w:spacing w:val="-5"/>
                <w:sz w:val="21"/>
              </w:rPr>
              <w:t>36</w:t>
            </w:r>
          </w:p>
        </w:tc>
        <w:tc>
          <w:tcPr>
            <w:tcW w:w="277" w:type="dxa"/>
          </w:tcPr>
          <w:p w14:paraId="06876150" w14:textId="77777777" w:rsidR="00A51136" w:rsidRDefault="008D11E0">
            <w:pPr>
              <w:pStyle w:val="TableParagraph"/>
              <w:spacing w:before="15"/>
              <w:ind w:left="-15"/>
              <w:rPr>
                <w:sz w:val="21"/>
              </w:rPr>
            </w:pPr>
            <w:r>
              <w:rPr>
                <w:spacing w:val="-5"/>
                <w:sz w:val="21"/>
              </w:rPr>
              <w:t>36</w:t>
            </w:r>
          </w:p>
        </w:tc>
        <w:tc>
          <w:tcPr>
            <w:tcW w:w="282" w:type="dxa"/>
          </w:tcPr>
          <w:p w14:paraId="12ACE680" w14:textId="77777777" w:rsidR="00A51136" w:rsidRDefault="008D11E0">
            <w:pPr>
              <w:pStyle w:val="TableParagraph"/>
              <w:spacing w:before="15"/>
              <w:ind w:left="-19"/>
              <w:rPr>
                <w:sz w:val="21"/>
              </w:rPr>
            </w:pPr>
            <w:r>
              <w:rPr>
                <w:spacing w:val="-5"/>
                <w:sz w:val="21"/>
              </w:rPr>
              <w:t>36</w:t>
            </w:r>
          </w:p>
        </w:tc>
        <w:tc>
          <w:tcPr>
            <w:tcW w:w="326" w:type="dxa"/>
          </w:tcPr>
          <w:p w14:paraId="0E1364F7" w14:textId="77777777" w:rsidR="00A51136" w:rsidRDefault="008D11E0">
            <w:pPr>
              <w:pStyle w:val="TableParagraph"/>
              <w:spacing w:before="15"/>
              <w:ind w:left="-22"/>
              <w:rPr>
                <w:sz w:val="21"/>
              </w:rPr>
            </w:pPr>
            <w:r>
              <w:rPr>
                <w:spacing w:val="-5"/>
                <w:sz w:val="21"/>
              </w:rPr>
              <w:t>36</w:t>
            </w:r>
          </w:p>
        </w:tc>
        <w:tc>
          <w:tcPr>
            <w:tcW w:w="287" w:type="dxa"/>
          </w:tcPr>
          <w:p w14:paraId="19150E81" w14:textId="77777777" w:rsidR="00A51136" w:rsidRDefault="008D11E0">
            <w:pPr>
              <w:pStyle w:val="TableParagraph"/>
              <w:spacing w:before="15"/>
              <w:ind w:left="-17"/>
              <w:rPr>
                <w:sz w:val="21"/>
              </w:rPr>
            </w:pPr>
            <w:r>
              <w:rPr>
                <w:spacing w:val="-5"/>
                <w:sz w:val="21"/>
              </w:rPr>
              <w:t>36</w:t>
            </w:r>
          </w:p>
        </w:tc>
        <w:tc>
          <w:tcPr>
            <w:tcW w:w="306" w:type="dxa"/>
          </w:tcPr>
          <w:p w14:paraId="57DA3C3C" w14:textId="77777777" w:rsidR="00A51136" w:rsidRDefault="008D11E0">
            <w:pPr>
              <w:pStyle w:val="TableParagraph"/>
              <w:spacing w:before="15"/>
              <w:ind w:left="-20"/>
              <w:rPr>
                <w:sz w:val="21"/>
              </w:rPr>
            </w:pPr>
            <w:r>
              <w:rPr>
                <w:spacing w:val="-5"/>
                <w:sz w:val="21"/>
              </w:rPr>
              <w:t>36</w:t>
            </w:r>
          </w:p>
        </w:tc>
        <w:tc>
          <w:tcPr>
            <w:tcW w:w="277" w:type="dxa"/>
          </w:tcPr>
          <w:p w14:paraId="6A45ADAD" w14:textId="77777777" w:rsidR="00A51136" w:rsidRDefault="008D11E0">
            <w:pPr>
              <w:pStyle w:val="TableParagraph"/>
              <w:spacing w:before="15"/>
              <w:ind w:left="-19" w:right="72"/>
              <w:jc w:val="center"/>
              <w:rPr>
                <w:sz w:val="21"/>
              </w:rPr>
            </w:pPr>
            <w:r>
              <w:rPr>
                <w:spacing w:val="-5"/>
                <w:sz w:val="21"/>
              </w:rPr>
              <w:t>36</w:t>
            </w:r>
          </w:p>
        </w:tc>
        <w:tc>
          <w:tcPr>
            <w:tcW w:w="301" w:type="dxa"/>
          </w:tcPr>
          <w:p w14:paraId="0E24A48F" w14:textId="77777777" w:rsidR="00A51136" w:rsidRDefault="008D11E0">
            <w:pPr>
              <w:pStyle w:val="TableParagraph"/>
              <w:spacing w:before="15"/>
              <w:ind w:left="-27" w:right="104"/>
              <w:jc w:val="center"/>
              <w:rPr>
                <w:sz w:val="21"/>
              </w:rPr>
            </w:pPr>
            <w:r>
              <w:rPr>
                <w:spacing w:val="-5"/>
                <w:sz w:val="21"/>
              </w:rPr>
              <w:t>36</w:t>
            </w:r>
          </w:p>
        </w:tc>
        <w:tc>
          <w:tcPr>
            <w:tcW w:w="287" w:type="dxa"/>
          </w:tcPr>
          <w:p w14:paraId="2EC9CC34" w14:textId="77777777" w:rsidR="00A51136" w:rsidRDefault="008D11E0">
            <w:pPr>
              <w:pStyle w:val="TableParagraph"/>
              <w:spacing w:before="15"/>
              <w:ind w:left="-21"/>
              <w:rPr>
                <w:sz w:val="21"/>
              </w:rPr>
            </w:pPr>
            <w:r>
              <w:rPr>
                <w:spacing w:val="-5"/>
                <w:sz w:val="21"/>
              </w:rPr>
              <w:t>36</w:t>
            </w:r>
          </w:p>
        </w:tc>
        <w:tc>
          <w:tcPr>
            <w:tcW w:w="291" w:type="dxa"/>
          </w:tcPr>
          <w:p w14:paraId="0EABC0F5" w14:textId="77777777" w:rsidR="00A51136" w:rsidRDefault="008D11E0">
            <w:pPr>
              <w:pStyle w:val="TableParagraph"/>
              <w:spacing w:before="15"/>
              <w:ind w:left="-20"/>
              <w:rPr>
                <w:sz w:val="21"/>
              </w:rPr>
            </w:pPr>
            <w:r>
              <w:rPr>
                <w:spacing w:val="-5"/>
                <w:sz w:val="21"/>
              </w:rPr>
              <w:t>36</w:t>
            </w:r>
          </w:p>
        </w:tc>
        <w:tc>
          <w:tcPr>
            <w:tcW w:w="281" w:type="dxa"/>
          </w:tcPr>
          <w:p w14:paraId="6E163737" w14:textId="77777777" w:rsidR="00A51136" w:rsidRDefault="008D11E0">
            <w:pPr>
              <w:pStyle w:val="TableParagraph"/>
              <w:spacing w:before="15"/>
              <w:ind w:left="-27"/>
              <w:rPr>
                <w:sz w:val="21"/>
              </w:rPr>
            </w:pPr>
            <w:r>
              <w:rPr>
                <w:spacing w:val="-5"/>
                <w:sz w:val="21"/>
              </w:rPr>
              <w:t>36</w:t>
            </w:r>
          </w:p>
        </w:tc>
        <w:tc>
          <w:tcPr>
            <w:tcW w:w="295" w:type="dxa"/>
          </w:tcPr>
          <w:p w14:paraId="65512C5E" w14:textId="77777777" w:rsidR="00A51136" w:rsidRDefault="008D11E0">
            <w:pPr>
              <w:pStyle w:val="TableParagraph"/>
              <w:spacing w:before="15"/>
              <w:ind w:left="-20"/>
              <w:rPr>
                <w:sz w:val="21"/>
              </w:rPr>
            </w:pPr>
            <w:r>
              <w:rPr>
                <w:spacing w:val="-5"/>
                <w:sz w:val="21"/>
              </w:rPr>
              <w:t>36</w:t>
            </w:r>
          </w:p>
        </w:tc>
        <w:tc>
          <w:tcPr>
            <w:tcW w:w="305" w:type="dxa"/>
          </w:tcPr>
          <w:p w14:paraId="762007DC" w14:textId="77777777" w:rsidR="00A51136" w:rsidRDefault="008D11E0">
            <w:pPr>
              <w:pStyle w:val="TableParagraph"/>
              <w:spacing w:before="15"/>
              <w:ind w:left="-22"/>
              <w:rPr>
                <w:sz w:val="21"/>
              </w:rPr>
            </w:pPr>
            <w:r>
              <w:rPr>
                <w:spacing w:val="-5"/>
                <w:sz w:val="21"/>
              </w:rPr>
              <w:t>36</w:t>
            </w:r>
          </w:p>
        </w:tc>
        <w:tc>
          <w:tcPr>
            <w:tcW w:w="281" w:type="dxa"/>
          </w:tcPr>
          <w:p w14:paraId="45DA6A79" w14:textId="77777777" w:rsidR="00A51136" w:rsidRDefault="008D11E0">
            <w:pPr>
              <w:pStyle w:val="TableParagraph"/>
              <w:spacing w:before="15"/>
              <w:ind w:left="-25" w:right="82"/>
              <w:jc w:val="center"/>
              <w:rPr>
                <w:sz w:val="21"/>
              </w:rPr>
            </w:pPr>
            <w:r>
              <w:rPr>
                <w:spacing w:val="-5"/>
                <w:sz w:val="21"/>
              </w:rPr>
              <w:t>36</w:t>
            </w:r>
          </w:p>
        </w:tc>
        <w:tc>
          <w:tcPr>
            <w:tcW w:w="286" w:type="dxa"/>
          </w:tcPr>
          <w:p w14:paraId="67337EFE" w14:textId="77777777" w:rsidR="00A51136" w:rsidRDefault="008D11E0">
            <w:pPr>
              <w:pStyle w:val="TableParagraph"/>
              <w:spacing w:before="15"/>
              <w:ind w:left="-4"/>
              <w:rPr>
                <w:sz w:val="21"/>
              </w:rPr>
            </w:pPr>
            <w:r>
              <w:rPr>
                <w:spacing w:val="-5"/>
                <w:sz w:val="21"/>
              </w:rPr>
              <w:t>36</w:t>
            </w:r>
          </w:p>
        </w:tc>
        <w:tc>
          <w:tcPr>
            <w:tcW w:w="598" w:type="dxa"/>
          </w:tcPr>
          <w:p w14:paraId="3D9BCAB6" w14:textId="77777777" w:rsidR="00A51136" w:rsidRDefault="008D11E0">
            <w:pPr>
              <w:pStyle w:val="TableParagraph"/>
              <w:spacing w:line="232" w:lineRule="exact"/>
              <w:ind w:left="-6"/>
              <w:rPr>
                <w:sz w:val="21"/>
              </w:rPr>
            </w:pPr>
            <w:r>
              <w:rPr>
                <w:spacing w:val="-4"/>
                <w:sz w:val="21"/>
              </w:rPr>
              <w:t>1368</w:t>
            </w:r>
          </w:p>
        </w:tc>
      </w:tr>
    </w:tbl>
    <w:p w14:paraId="085F13D5" w14:textId="77777777" w:rsidR="00A51136" w:rsidRDefault="00A51136">
      <w:pPr>
        <w:pStyle w:val="TableParagraph"/>
        <w:spacing w:line="232" w:lineRule="exact"/>
        <w:rPr>
          <w:sz w:val="21"/>
        </w:rPr>
        <w:sectPr w:rsidR="00A51136">
          <w:pgSz w:w="16840" w:h="11910" w:orient="landscape"/>
          <w:pgMar w:top="640" w:right="0" w:bottom="1080" w:left="0" w:header="0" w:footer="858" w:gutter="0"/>
          <w:cols w:space="720"/>
        </w:sectPr>
      </w:pPr>
    </w:p>
    <w:p w14:paraId="42888C26" w14:textId="0CFAC3AC" w:rsidR="00A51136" w:rsidRDefault="008D11E0" w:rsidP="00E25EE8">
      <w:pPr>
        <w:pStyle w:val="a3"/>
        <w:spacing w:before="62"/>
        <w:jc w:val="center"/>
      </w:pPr>
      <w:r>
        <w:lastRenderedPageBreak/>
        <w:t>календарный</w:t>
      </w:r>
      <w:r>
        <w:rPr>
          <w:spacing w:val="-4"/>
        </w:rPr>
        <w:t xml:space="preserve"> </w:t>
      </w:r>
      <w:r>
        <w:t>учебный</w:t>
      </w:r>
      <w:r>
        <w:rPr>
          <w:spacing w:val="-3"/>
        </w:rPr>
        <w:t xml:space="preserve"> </w:t>
      </w:r>
      <w:r>
        <w:rPr>
          <w:spacing w:val="-2"/>
        </w:rPr>
        <w:t>график1курс</w:t>
      </w:r>
    </w:p>
    <w:p w14:paraId="0B75695F" w14:textId="77777777" w:rsidR="00A51136" w:rsidRDefault="00A51136">
      <w:pPr>
        <w:pStyle w:val="a3"/>
        <w:rPr>
          <w:sz w:val="18"/>
        </w:rPr>
      </w:pPr>
    </w:p>
    <w:tbl>
      <w:tblPr>
        <w:tblW w:w="0" w:type="auto"/>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764"/>
        <w:gridCol w:w="2262"/>
        <w:gridCol w:w="413"/>
        <w:gridCol w:w="274"/>
        <w:gridCol w:w="274"/>
        <w:gridCol w:w="294"/>
        <w:gridCol w:w="294"/>
        <w:gridCol w:w="280"/>
        <w:gridCol w:w="275"/>
        <w:gridCol w:w="294"/>
        <w:gridCol w:w="299"/>
        <w:gridCol w:w="303"/>
        <w:gridCol w:w="368"/>
        <w:gridCol w:w="338"/>
        <w:gridCol w:w="295"/>
        <w:gridCol w:w="300"/>
        <w:gridCol w:w="272"/>
        <w:gridCol w:w="286"/>
        <w:gridCol w:w="296"/>
        <w:gridCol w:w="277"/>
        <w:gridCol w:w="339"/>
        <w:gridCol w:w="315"/>
        <w:gridCol w:w="339"/>
        <w:gridCol w:w="295"/>
        <w:gridCol w:w="305"/>
        <w:gridCol w:w="271"/>
        <w:gridCol w:w="285"/>
        <w:gridCol w:w="295"/>
        <w:gridCol w:w="314"/>
        <w:gridCol w:w="324"/>
        <w:gridCol w:w="334"/>
        <w:gridCol w:w="344"/>
        <w:gridCol w:w="291"/>
        <w:gridCol w:w="349"/>
        <w:gridCol w:w="301"/>
        <w:gridCol w:w="296"/>
        <w:gridCol w:w="296"/>
        <w:gridCol w:w="325"/>
        <w:gridCol w:w="302"/>
        <w:gridCol w:w="297"/>
        <w:gridCol w:w="307"/>
        <w:gridCol w:w="302"/>
        <w:gridCol w:w="321"/>
        <w:gridCol w:w="297"/>
        <w:gridCol w:w="302"/>
        <w:gridCol w:w="273"/>
        <w:gridCol w:w="393"/>
      </w:tblGrid>
      <w:tr w:rsidR="00A51136" w14:paraId="62876957" w14:textId="77777777">
        <w:trPr>
          <w:trHeight w:val="811"/>
          <w:jc w:val="right"/>
        </w:trPr>
        <w:tc>
          <w:tcPr>
            <w:tcW w:w="764" w:type="dxa"/>
            <w:vMerge w:val="restart"/>
            <w:textDirection w:val="btLr"/>
          </w:tcPr>
          <w:p w14:paraId="325813A4" w14:textId="77777777" w:rsidR="00A51136" w:rsidRDefault="00A51136">
            <w:pPr>
              <w:pStyle w:val="TableParagraph"/>
              <w:spacing w:before="13"/>
              <w:rPr>
                <w:sz w:val="21"/>
              </w:rPr>
            </w:pPr>
          </w:p>
          <w:p w14:paraId="77F641E8" w14:textId="77777777" w:rsidR="00A51136" w:rsidRDefault="008D11E0">
            <w:pPr>
              <w:pStyle w:val="TableParagraph"/>
              <w:ind w:left="2"/>
              <w:jc w:val="center"/>
              <w:rPr>
                <w:b/>
                <w:sz w:val="21"/>
              </w:rPr>
            </w:pPr>
            <w:r>
              <w:rPr>
                <w:b/>
                <w:spacing w:val="-2"/>
                <w:sz w:val="21"/>
              </w:rPr>
              <w:t>Индекс</w:t>
            </w:r>
          </w:p>
        </w:tc>
        <w:tc>
          <w:tcPr>
            <w:tcW w:w="2262" w:type="dxa"/>
            <w:vMerge w:val="restart"/>
          </w:tcPr>
          <w:p w14:paraId="3D4B5E7D" w14:textId="77777777" w:rsidR="00A51136" w:rsidRDefault="00A51136">
            <w:pPr>
              <w:pStyle w:val="TableParagraph"/>
              <w:rPr>
                <w:sz w:val="21"/>
              </w:rPr>
            </w:pPr>
          </w:p>
          <w:p w14:paraId="0F74A8F8" w14:textId="77777777" w:rsidR="00A51136" w:rsidRDefault="00A51136">
            <w:pPr>
              <w:pStyle w:val="TableParagraph"/>
              <w:rPr>
                <w:sz w:val="21"/>
              </w:rPr>
            </w:pPr>
          </w:p>
          <w:p w14:paraId="0982F77B" w14:textId="77777777" w:rsidR="00A51136" w:rsidRDefault="00A51136">
            <w:pPr>
              <w:pStyle w:val="TableParagraph"/>
              <w:spacing w:before="236"/>
              <w:rPr>
                <w:sz w:val="21"/>
              </w:rPr>
            </w:pPr>
          </w:p>
          <w:p w14:paraId="005CE4CE" w14:textId="77777777" w:rsidR="00A51136" w:rsidRDefault="008D11E0">
            <w:pPr>
              <w:pStyle w:val="TableParagraph"/>
              <w:ind w:left="4"/>
              <w:rPr>
                <w:b/>
                <w:sz w:val="21"/>
              </w:rPr>
            </w:pPr>
            <w:r>
              <w:rPr>
                <w:b/>
                <w:spacing w:val="-2"/>
                <w:sz w:val="21"/>
              </w:rPr>
              <w:t>Компоненты программы</w:t>
            </w:r>
          </w:p>
        </w:tc>
        <w:tc>
          <w:tcPr>
            <w:tcW w:w="413" w:type="dxa"/>
          </w:tcPr>
          <w:p w14:paraId="06C27261" w14:textId="77777777" w:rsidR="00A51136" w:rsidRDefault="008D11E0">
            <w:pPr>
              <w:pStyle w:val="TableParagraph"/>
              <w:spacing w:before="231"/>
              <w:ind w:left="3"/>
              <w:rPr>
                <w:sz w:val="21"/>
              </w:rPr>
            </w:pPr>
            <w:r>
              <w:rPr>
                <w:spacing w:val="-5"/>
                <w:sz w:val="21"/>
              </w:rPr>
              <w:t>ПН</w:t>
            </w:r>
          </w:p>
        </w:tc>
        <w:tc>
          <w:tcPr>
            <w:tcW w:w="842" w:type="dxa"/>
            <w:gridSpan w:val="3"/>
          </w:tcPr>
          <w:p w14:paraId="6CAAA7E9" w14:textId="77777777" w:rsidR="00A51136" w:rsidRDefault="008D11E0">
            <w:pPr>
              <w:pStyle w:val="TableParagraph"/>
              <w:spacing w:before="231"/>
              <w:ind w:left="3"/>
              <w:rPr>
                <w:sz w:val="21"/>
              </w:rPr>
            </w:pPr>
            <w:r>
              <w:rPr>
                <w:spacing w:val="-2"/>
                <w:sz w:val="21"/>
              </w:rPr>
              <w:t>сентябрь</w:t>
            </w:r>
          </w:p>
        </w:tc>
        <w:tc>
          <w:tcPr>
            <w:tcW w:w="294" w:type="dxa"/>
          </w:tcPr>
          <w:p w14:paraId="69F89875" w14:textId="77777777" w:rsidR="00A51136" w:rsidRDefault="008D11E0">
            <w:pPr>
              <w:pStyle w:val="TableParagraph"/>
              <w:spacing w:before="231"/>
              <w:ind w:left="1" w:right="121"/>
              <w:rPr>
                <w:sz w:val="21"/>
              </w:rPr>
            </w:pPr>
            <w:r>
              <w:rPr>
                <w:spacing w:val="-10"/>
                <w:sz w:val="21"/>
              </w:rPr>
              <w:t>П Н</w:t>
            </w:r>
          </w:p>
        </w:tc>
        <w:tc>
          <w:tcPr>
            <w:tcW w:w="1148" w:type="dxa"/>
            <w:gridSpan w:val="4"/>
          </w:tcPr>
          <w:p w14:paraId="00FDB71F" w14:textId="77777777" w:rsidR="00A51136" w:rsidRDefault="008D11E0">
            <w:pPr>
              <w:pStyle w:val="TableParagraph"/>
              <w:spacing w:before="231"/>
              <w:rPr>
                <w:sz w:val="21"/>
              </w:rPr>
            </w:pPr>
            <w:r>
              <w:rPr>
                <w:spacing w:val="-2"/>
                <w:sz w:val="21"/>
              </w:rPr>
              <w:t>октябрь</w:t>
            </w:r>
          </w:p>
        </w:tc>
        <w:tc>
          <w:tcPr>
            <w:tcW w:w="303" w:type="dxa"/>
          </w:tcPr>
          <w:p w14:paraId="2066C1FB" w14:textId="77777777" w:rsidR="00A51136" w:rsidRDefault="008D11E0">
            <w:pPr>
              <w:pStyle w:val="TableParagraph"/>
              <w:spacing w:before="231"/>
              <w:ind w:left="-5" w:right="136"/>
              <w:rPr>
                <w:sz w:val="21"/>
              </w:rPr>
            </w:pPr>
            <w:r>
              <w:rPr>
                <w:spacing w:val="-10"/>
                <w:sz w:val="21"/>
              </w:rPr>
              <w:t>П Н</w:t>
            </w:r>
          </w:p>
        </w:tc>
        <w:tc>
          <w:tcPr>
            <w:tcW w:w="1001" w:type="dxa"/>
            <w:gridSpan w:val="3"/>
          </w:tcPr>
          <w:p w14:paraId="212C89FC" w14:textId="77777777" w:rsidR="00A51136" w:rsidRDefault="008D11E0">
            <w:pPr>
              <w:pStyle w:val="TableParagraph"/>
              <w:spacing w:before="231"/>
              <w:ind w:left="-1"/>
              <w:rPr>
                <w:sz w:val="21"/>
              </w:rPr>
            </w:pPr>
            <w:r>
              <w:rPr>
                <w:spacing w:val="-2"/>
                <w:sz w:val="21"/>
              </w:rPr>
              <w:t>ноябрь</w:t>
            </w:r>
          </w:p>
        </w:tc>
        <w:tc>
          <w:tcPr>
            <w:tcW w:w="300" w:type="dxa"/>
          </w:tcPr>
          <w:p w14:paraId="44B658AF" w14:textId="77777777" w:rsidR="00A51136" w:rsidRDefault="008D11E0">
            <w:pPr>
              <w:pStyle w:val="TableParagraph"/>
              <w:spacing w:before="231"/>
              <w:ind w:left="-13" w:right="141"/>
              <w:rPr>
                <w:sz w:val="21"/>
              </w:rPr>
            </w:pPr>
            <w:r>
              <w:rPr>
                <w:spacing w:val="-10"/>
                <w:sz w:val="21"/>
              </w:rPr>
              <w:t>П Н</w:t>
            </w:r>
          </w:p>
        </w:tc>
        <w:tc>
          <w:tcPr>
            <w:tcW w:w="854" w:type="dxa"/>
            <w:gridSpan w:val="3"/>
          </w:tcPr>
          <w:p w14:paraId="22750263" w14:textId="77777777" w:rsidR="00A51136" w:rsidRDefault="008D11E0">
            <w:pPr>
              <w:pStyle w:val="TableParagraph"/>
              <w:spacing w:before="231"/>
              <w:ind w:left="-15"/>
              <w:rPr>
                <w:sz w:val="21"/>
              </w:rPr>
            </w:pPr>
            <w:r>
              <w:rPr>
                <w:spacing w:val="-2"/>
                <w:sz w:val="21"/>
              </w:rPr>
              <w:t>декабрь</w:t>
            </w:r>
          </w:p>
        </w:tc>
        <w:tc>
          <w:tcPr>
            <w:tcW w:w="277" w:type="dxa"/>
          </w:tcPr>
          <w:p w14:paraId="7DE952CC" w14:textId="77777777" w:rsidR="00A51136" w:rsidRDefault="008D11E0">
            <w:pPr>
              <w:pStyle w:val="TableParagraph"/>
              <w:spacing w:before="231"/>
              <w:ind w:left="-24" w:right="129"/>
              <w:rPr>
                <w:sz w:val="21"/>
              </w:rPr>
            </w:pPr>
            <w:r>
              <w:rPr>
                <w:spacing w:val="-10"/>
                <w:sz w:val="21"/>
              </w:rPr>
              <w:t>П Н</w:t>
            </w:r>
          </w:p>
        </w:tc>
        <w:tc>
          <w:tcPr>
            <w:tcW w:w="1288" w:type="dxa"/>
            <w:gridSpan w:val="4"/>
          </w:tcPr>
          <w:p w14:paraId="7B1A5D35" w14:textId="77777777" w:rsidR="00A51136" w:rsidRDefault="008D11E0">
            <w:pPr>
              <w:pStyle w:val="TableParagraph"/>
              <w:spacing w:before="231"/>
              <w:ind w:left="-8"/>
              <w:rPr>
                <w:sz w:val="21"/>
              </w:rPr>
            </w:pPr>
            <w:r>
              <w:rPr>
                <w:spacing w:val="-2"/>
                <w:sz w:val="21"/>
              </w:rPr>
              <w:t>январь</w:t>
            </w:r>
          </w:p>
        </w:tc>
        <w:tc>
          <w:tcPr>
            <w:tcW w:w="305" w:type="dxa"/>
          </w:tcPr>
          <w:p w14:paraId="3D76B942" w14:textId="77777777" w:rsidR="00A51136" w:rsidRDefault="008D11E0">
            <w:pPr>
              <w:pStyle w:val="TableParagraph"/>
              <w:spacing w:before="231"/>
              <w:ind w:left="-38" w:right="171"/>
              <w:rPr>
                <w:sz w:val="21"/>
              </w:rPr>
            </w:pPr>
            <w:r>
              <w:rPr>
                <w:spacing w:val="-10"/>
                <w:sz w:val="21"/>
              </w:rPr>
              <w:t>П Н</w:t>
            </w:r>
          </w:p>
        </w:tc>
        <w:tc>
          <w:tcPr>
            <w:tcW w:w="851" w:type="dxa"/>
            <w:gridSpan w:val="3"/>
          </w:tcPr>
          <w:p w14:paraId="0EADEE53" w14:textId="77777777" w:rsidR="00A51136" w:rsidRDefault="008D11E0">
            <w:pPr>
              <w:pStyle w:val="TableParagraph"/>
              <w:spacing w:before="231"/>
              <w:ind w:left="-41"/>
              <w:rPr>
                <w:sz w:val="21"/>
              </w:rPr>
            </w:pPr>
            <w:r>
              <w:rPr>
                <w:spacing w:val="-2"/>
                <w:sz w:val="21"/>
              </w:rPr>
              <w:t>февраль</w:t>
            </w:r>
          </w:p>
        </w:tc>
        <w:tc>
          <w:tcPr>
            <w:tcW w:w="314" w:type="dxa"/>
          </w:tcPr>
          <w:p w14:paraId="419C955B" w14:textId="77777777" w:rsidR="00A51136" w:rsidRDefault="008D11E0">
            <w:pPr>
              <w:pStyle w:val="TableParagraph"/>
              <w:spacing w:before="231"/>
              <w:ind w:left="-46" w:right="188"/>
              <w:rPr>
                <w:sz w:val="21"/>
              </w:rPr>
            </w:pPr>
            <w:r>
              <w:rPr>
                <w:spacing w:val="-10"/>
                <w:sz w:val="21"/>
              </w:rPr>
              <w:t>П Н</w:t>
            </w:r>
          </w:p>
        </w:tc>
        <w:tc>
          <w:tcPr>
            <w:tcW w:w="1002" w:type="dxa"/>
            <w:gridSpan w:val="3"/>
          </w:tcPr>
          <w:p w14:paraId="2F1AAE88" w14:textId="77777777" w:rsidR="00A51136" w:rsidRDefault="008D11E0">
            <w:pPr>
              <w:pStyle w:val="TableParagraph"/>
              <w:spacing w:before="231"/>
              <w:ind w:left="-48"/>
              <w:rPr>
                <w:sz w:val="21"/>
              </w:rPr>
            </w:pPr>
            <w:r>
              <w:rPr>
                <w:spacing w:val="-4"/>
                <w:sz w:val="21"/>
              </w:rPr>
              <w:t>март</w:t>
            </w:r>
          </w:p>
        </w:tc>
        <w:tc>
          <w:tcPr>
            <w:tcW w:w="291" w:type="dxa"/>
          </w:tcPr>
          <w:p w14:paraId="2DA67585" w14:textId="77777777" w:rsidR="00A51136" w:rsidRDefault="008D11E0">
            <w:pPr>
              <w:pStyle w:val="TableParagraph"/>
              <w:spacing w:before="231"/>
              <w:ind w:left="-57" w:right="176"/>
              <w:rPr>
                <w:sz w:val="21"/>
              </w:rPr>
            </w:pPr>
            <w:r>
              <w:rPr>
                <w:spacing w:val="-10"/>
                <w:sz w:val="21"/>
              </w:rPr>
              <w:t>П Н</w:t>
            </w:r>
          </w:p>
        </w:tc>
        <w:tc>
          <w:tcPr>
            <w:tcW w:w="1242" w:type="dxa"/>
            <w:gridSpan w:val="4"/>
          </w:tcPr>
          <w:p w14:paraId="65F7282F" w14:textId="77777777" w:rsidR="00A51136" w:rsidRDefault="00A51136">
            <w:pPr>
              <w:pStyle w:val="TableParagraph"/>
              <w:spacing w:before="230"/>
              <w:rPr>
                <w:sz w:val="21"/>
              </w:rPr>
            </w:pPr>
          </w:p>
          <w:p w14:paraId="55CD8E1B" w14:textId="77777777" w:rsidR="00A51136" w:rsidRDefault="008D11E0">
            <w:pPr>
              <w:pStyle w:val="TableParagraph"/>
              <w:ind w:left="-60"/>
              <w:rPr>
                <w:sz w:val="21"/>
              </w:rPr>
            </w:pPr>
            <w:r>
              <w:rPr>
                <w:spacing w:val="-2"/>
                <w:sz w:val="21"/>
              </w:rPr>
              <w:t>апрель</w:t>
            </w:r>
          </w:p>
        </w:tc>
        <w:tc>
          <w:tcPr>
            <w:tcW w:w="1231" w:type="dxa"/>
            <w:gridSpan w:val="4"/>
          </w:tcPr>
          <w:p w14:paraId="49D18563" w14:textId="77777777" w:rsidR="00A51136" w:rsidRDefault="008D11E0">
            <w:pPr>
              <w:pStyle w:val="TableParagraph"/>
              <w:spacing w:before="231"/>
              <w:ind w:left="-73"/>
              <w:rPr>
                <w:sz w:val="21"/>
              </w:rPr>
            </w:pPr>
            <w:r>
              <w:rPr>
                <w:spacing w:val="-5"/>
                <w:sz w:val="21"/>
              </w:rPr>
              <w:t>май</w:t>
            </w:r>
          </w:p>
        </w:tc>
        <w:tc>
          <w:tcPr>
            <w:tcW w:w="302" w:type="dxa"/>
          </w:tcPr>
          <w:p w14:paraId="05F7102B" w14:textId="77777777" w:rsidR="00A51136" w:rsidRDefault="008D11E0">
            <w:pPr>
              <w:pStyle w:val="TableParagraph"/>
              <w:spacing w:before="231"/>
              <w:ind w:left="-89" w:right="219"/>
              <w:rPr>
                <w:sz w:val="21"/>
              </w:rPr>
            </w:pPr>
            <w:r>
              <w:rPr>
                <w:spacing w:val="-10"/>
                <w:sz w:val="21"/>
              </w:rPr>
              <w:t>П Н</w:t>
            </w:r>
          </w:p>
        </w:tc>
        <w:tc>
          <w:tcPr>
            <w:tcW w:w="1193" w:type="dxa"/>
            <w:gridSpan w:val="4"/>
          </w:tcPr>
          <w:p w14:paraId="7233F5FE" w14:textId="77777777" w:rsidR="00A51136" w:rsidRDefault="008D11E0">
            <w:pPr>
              <w:pStyle w:val="TableParagraph"/>
              <w:spacing w:before="231"/>
              <w:ind w:left="-93"/>
              <w:rPr>
                <w:sz w:val="21"/>
              </w:rPr>
            </w:pPr>
            <w:r>
              <w:rPr>
                <w:spacing w:val="-4"/>
                <w:sz w:val="21"/>
              </w:rPr>
              <w:t>июнь</w:t>
            </w:r>
          </w:p>
        </w:tc>
        <w:tc>
          <w:tcPr>
            <w:tcW w:w="393" w:type="dxa"/>
            <w:vMerge w:val="restart"/>
            <w:tcBorders>
              <w:right w:val="nil"/>
            </w:tcBorders>
            <w:textDirection w:val="btLr"/>
          </w:tcPr>
          <w:p w14:paraId="4E711034" w14:textId="77777777" w:rsidR="00A51136" w:rsidRDefault="008D11E0">
            <w:pPr>
              <w:pStyle w:val="TableParagraph"/>
              <w:spacing w:line="95" w:lineRule="exact"/>
              <w:ind w:left="-1"/>
              <w:rPr>
                <w:b/>
                <w:sz w:val="21"/>
              </w:rPr>
            </w:pPr>
            <w:proofErr w:type="spellStart"/>
            <w:r>
              <w:rPr>
                <w:b/>
                <w:spacing w:val="-2"/>
                <w:sz w:val="21"/>
              </w:rPr>
              <w:t>Всегочасов</w:t>
            </w:r>
            <w:proofErr w:type="spellEnd"/>
          </w:p>
        </w:tc>
      </w:tr>
      <w:tr w:rsidR="00A51136" w14:paraId="5D004036" w14:textId="77777777">
        <w:trPr>
          <w:trHeight w:val="273"/>
          <w:jc w:val="right"/>
        </w:trPr>
        <w:tc>
          <w:tcPr>
            <w:tcW w:w="764" w:type="dxa"/>
            <w:vMerge/>
            <w:tcBorders>
              <w:top w:val="nil"/>
            </w:tcBorders>
            <w:textDirection w:val="btLr"/>
          </w:tcPr>
          <w:p w14:paraId="7FE10F42" w14:textId="77777777" w:rsidR="00A51136" w:rsidRDefault="00A51136">
            <w:pPr>
              <w:rPr>
                <w:sz w:val="2"/>
                <w:szCs w:val="2"/>
              </w:rPr>
            </w:pPr>
          </w:p>
        </w:tc>
        <w:tc>
          <w:tcPr>
            <w:tcW w:w="2262" w:type="dxa"/>
            <w:vMerge/>
            <w:tcBorders>
              <w:top w:val="nil"/>
            </w:tcBorders>
          </w:tcPr>
          <w:p w14:paraId="78136350" w14:textId="77777777" w:rsidR="00A51136" w:rsidRDefault="00A51136">
            <w:pPr>
              <w:rPr>
                <w:sz w:val="2"/>
                <w:szCs w:val="2"/>
              </w:rPr>
            </w:pPr>
          </w:p>
        </w:tc>
        <w:tc>
          <w:tcPr>
            <w:tcW w:w="9832" w:type="dxa"/>
            <w:gridSpan w:val="32"/>
          </w:tcPr>
          <w:p w14:paraId="1AD5FC82" w14:textId="77777777" w:rsidR="00A51136" w:rsidRDefault="008D11E0">
            <w:pPr>
              <w:pStyle w:val="TableParagraph"/>
              <w:spacing w:before="10"/>
              <w:ind w:left="2" w:right="58"/>
              <w:jc w:val="center"/>
              <w:rPr>
                <w:sz w:val="21"/>
              </w:rPr>
            </w:pPr>
            <w:r>
              <w:rPr>
                <w:sz w:val="21"/>
              </w:rPr>
              <w:t>Номера</w:t>
            </w:r>
            <w:r>
              <w:rPr>
                <w:spacing w:val="-9"/>
                <w:sz w:val="21"/>
              </w:rPr>
              <w:t xml:space="preserve"> </w:t>
            </w:r>
            <w:r>
              <w:rPr>
                <w:sz w:val="21"/>
              </w:rPr>
              <w:t>календарных</w:t>
            </w:r>
            <w:r>
              <w:rPr>
                <w:spacing w:val="-7"/>
                <w:sz w:val="21"/>
              </w:rPr>
              <w:t xml:space="preserve"> </w:t>
            </w:r>
            <w:r>
              <w:rPr>
                <w:spacing w:val="-2"/>
                <w:sz w:val="21"/>
              </w:rPr>
              <w:t>недель</w:t>
            </w:r>
          </w:p>
        </w:tc>
        <w:tc>
          <w:tcPr>
            <w:tcW w:w="301" w:type="dxa"/>
          </w:tcPr>
          <w:p w14:paraId="1E44D83A" w14:textId="77777777" w:rsidR="00A51136" w:rsidRDefault="00A51136">
            <w:pPr>
              <w:pStyle w:val="TableParagraph"/>
              <w:rPr>
                <w:sz w:val="20"/>
              </w:rPr>
            </w:pPr>
          </w:p>
        </w:tc>
        <w:tc>
          <w:tcPr>
            <w:tcW w:w="296" w:type="dxa"/>
          </w:tcPr>
          <w:p w14:paraId="5227EA1B" w14:textId="77777777" w:rsidR="00A51136" w:rsidRDefault="00A51136">
            <w:pPr>
              <w:pStyle w:val="TableParagraph"/>
              <w:rPr>
                <w:sz w:val="20"/>
              </w:rPr>
            </w:pPr>
          </w:p>
        </w:tc>
        <w:tc>
          <w:tcPr>
            <w:tcW w:w="296" w:type="dxa"/>
          </w:tcPr>
          <w:p w14:paraId="604D011F" w14:textId="77777777" w:rsidR="00A51136" w:rsidRDefault="00A51136">
            <w:pPr>
              <w:pStyle w:val="TableParagraph"/>
              <w:rPr>
                <w:sz w:val="20"/>
              </w:rPr>
            </w:pPr>
          </w:p>
        </w:tc>
        <w:tc>
          <w:tcPr>
            <w:tcW w:w="325" w:type="dxa"/>
          </w:tcPr>
          <w:p w14:paraId="0530F102" w14:textId="77777777" w:rsidR="00A51136" w:rsidRDefault="00A51136">
            <w:pPr>
              <w:pStyle w:val="TableParagraph"/>
              <w:rPr>
                <w:sz w:val="20"/>
              </w:rPr>
            </w:pPr>
          </w:p>
        </w:tc>
        <w:tc>
          <w:tcPr>
            <w:tcW w:w="302" w:type="dxa"/>
          </w:tcPr>
          <w:p w14:paraId="419A9F09" w14:textId="77777777" w:rsidR="00A51136" w:rsidRDefault="00A51136">
            <w:pPr>
              <w:pStyle w:val="TableParagraph"/>
              <w:rPr>
                <w:sz w:val="20"/>
              </w:rPr>
            </w:pPr>
          </w:p>
        </w:tc>
        <w:tc>
          <w:tcPr>
            <w:tcW w:w="297" w:type="dxa"/>
          </w:tcPr>
          <w:p w14:paraId="63D3F6C8" w14:textId="77777777" w:rsidR="00A51136" w:rsidRDefault="00A51136">
            <w:pPr>
              <w:pStyle w:val="TableParagraph"/>
              <w:rPr>
                <w:sz w:val="20"/>
              </w:rPr>
            </w:pPr>
          </w:p>
        </w:tc>
        <w:tc>
          <w:tcPr>
            <w:tcW w:w="307" w:type="dxa"/>
          </w:tcPr>
          <w:p w14:paraId="55AF40AE" w14:textId="77777777" w:rsidR="00A51136" w:rsidRDefault="00A51136">
            <w:pPr>
              <w:pStyle w:val="TableParagraph"/>
              <w:rPr>
                <w:sz w:val="20"/>
              </w:rPr>
            </w:pPr>
          </w:p>
        </w:tc>
        <w:tc>
          <w:tcPr>
            <w:tcW w:w="302" w:type="dxa"/>
          </w:tcPr>
          <w:p w14:paraId="3F512DE0" w14:textId="77777777" w:rsidR="00A51136" w:rsidRDefault="00A51136">
            <w:pPr>
              <w:pStyle w:val="TableParagraph"/>
              <w:rPr>
                <w:sz w:val="20"/>
              </w:rPr>
            </w:pPr>
          </w:p>
        </w:tc>
        <w:tc>
          <w:tcPr>
            <w:tcW w:w="321" w:type="dxa"/>
          </w:tcPr>
          <w:p w14:paraId="2859BBF9" w14:textId="77777777" w:rsidR="00A51136" w:rsidRDefault="00A51136">
            <w:pPr>
              <w:pStyle w:val="TableParagraph"/>
              <w:rPr>
                <w:sz w:val="20"/>
              </w:rPr>
            </w:pPr>
          </w:p>
        </w:tc>
        <w:tc>
          <w:tcPr>
            <w:tcW w:w="297" w:type="dxa"/>
          </w:tcPr>
          <w:p w14:paraId="158D11E2" w14:textId="77777777" w:rsidR="00A51136" w:rsidRDefault="00A51136">
            <w:pPr>
              <w:pStyle w:val="TableParagraph"/>
              <w:rPr>
                <w:sz w:val="20"/>
              </w:rPr>
            </w:pPr>
          </w:p>
        </w:tc>
        <w:tc>
          <w:tcPr>
            <w:tcW w:w="302" w:type="dxa"/>
          </w:tcPr>
          <w:p w14:paraId="5FF3B715" w14:textId="77777777" w:rsidR="00A51136" w:rsidRDefault="00A51136">
            <w:pPr>
              <w:pStyle w:val="TableParagraph"/>
              <w:rPr>
                <w:sz w:val="20"/>
              </w:rPr>
            </w:pPr>
          </w:p>
        </w:tc>
        <w:tc>
          <w:tcPr>
            <w:tcW w:w="273" w:type="dxa"/>
          </w:tcPr>
          <w:p w14:paraId="23C3925F" w14:textId="77777777" w:rsidR="00A51136" w:rsidRDefault="00A51136">
            <w:pPr>
              <w:pStyle w:val="TableParagraph"/>
              <w:rPr>
                <w:sz w:val="20"/>
              </w:rPr>
            </w:pPr>
          </w:p>
        </w:tc>
        <w:tc>
          <w:tcPr>
            <w:tcW w:w="393" w:type="dxa"/>
            <w:vMerge/>
            <w:tcBorders>
              <w:top w:val="nil"/>
              <w:right w:val="nil"/>
            </w:tcBorders>
            <w:textDirection w:val="btLr"/>
          </w:tcPr>
          <w:p w14:paraId="20D31603" w14:textId="77777777" w:rsidR="00A51136" w:rsidRDefault="00A51136">
            <w:pPr>
              <w:rPr>
                <w:sz w:val="2"/>
                <w:szCs w:val="2"/>
              </w:rPr>
            </w:pPr>
          </w:p>
        </w:tc>
      </w:tr>
      <w:tr w:rsidR="00A51136" w14:paraId="0D2D8319" w14:textId="77777777">
        <w:trPr>
          <w:trHeight w:val="647"/>
          <w:jc w:val="right"/>
        </w:trPr>
        <w:tc>
          <w:tcPr>
            <w:tcW w:w="764" w:type="dxa"/>
            <w:vMerge/>
            <w:tcBorders>
              <w:top w:val="nil"/>
            </w:tcBorders>
            <w:textDirection w:val="btLr"/>
          </w:tcPr>
          <w:p w14:paraId="6DAC50A0" w14:textId="77777777" w:rsidR="00A51136" w:rsidRDefault="00A51136">
            <w:pPr>
              <w:rPr>
                <w:sz w:val="2"/>
                <w:szCs w:val="2"/>
              </w:rPr>
            </w:pPr>
          </w:p>
        </w:tc>
        <w:tc>
          <w:tcPr>
            <w:tcW w:w="2262" w:type="dxa"/>
            <w:vMerge/>
            <w:tcBorders>
              <w:top w:val="nil"/>
            </w:tcBorders>
          </w:tcPr>
          <w:p w14:paraId="069DF161" w14:textId="77777777" w:rsidR="00A51136" w:rsidRDefault="00A51136">
            <w:pPr>
              <w:rPr>
                <w:sz w:val="2"/>
                <w:szCs w:val="2"/>
              </w:rPr>
            </w:pPr>
          </w:p>
        </w:tc>
        <w:tc>
          <w:tcPr>
            <w:tcW w:w="413" w:type="dxa"/>
            <w:textDirection w:val="btLr"/>
          </w:tcPr>
          <w:p w14:paraId="7441D566" w14:textId="77777777" w:rsidR="00A51136" w:rsidRDefault="008D11E0">
            <w:pPr>
              <w:pStyle w:val="TableParagraph"/>
              <w:spacing w:line="241" w:lineRule="exact"/>
              <w:ind w:left="-1"/>
              <w:rPr>
                <w:sz w:val="21"/>
              </w:rPr>
            </w:pPr>
            <w:r>
              <w:rPr>
                <w:sz w:val="21"/>
              </w:rPr>
              <w:t>02-</w:t>
            </w:r>
            <w:r>
              <w:rPr>
                <w:spacing w:val="-5"/>
                <w:sz w:val="21"/>
              </w:rPr>
              <w:t>08</w:t>
            </w:r>
          </w:p>
        </w:tc>
        <w:tc>
          <w:tcPr>
            <w:tcW w:w="274" w:type="dxa"/>
            <w:textDirection w:val="btLr"/>
          </w:tcPr>
          <w:p w14:paraId="1CA4AEFB" w14:textId="77777777" w:rsidR="00A51136" w:rsidRDefault="008D11E0">
            <w:pPr>
              <w:pStyle w:val="TableParagraph"/>
              <w:spacing w:before="4" w:line="240" w:lineRule="exact"/>
              <w:ind w:left="-1"/>
              <w:rPr>
                <w:sz w:val="21"/>
              </w:rPr>
            </w:pPr>
            <w:r>
              <w:rPr>
                <w:sz w:val="21"/>
              </w:rPr>
              <w:t>09-</w:t>
            </w:r>
            <w:r>
              <w:rPr>
                <w:spacing w:val="-5"/>
                <w:sz w:val="21"/>
              </w:rPr>
              <w:t>15</w:t>
            </w:r>
          </w:p>
        </w:tc>
        <w:tc>
          <w:tcPr>
            <w:tcW w:w="274" w:type="dxa"/>
            <w:textDirection w:val="btLr"/>
          </w:tcPr>
          <w:p w14:paraId="74D98FA6" w14:textId="77777777" w:rsidR="00A51136" w:rsidRDefault="008D11E0">
            <w:pPr>
              <w:pStyle w:val="TableParagraph"/>
              <w:spacing w:before="3" w:line="240" w:lineRule="exact"/>
              <w:ind w:left="-1"/>
              <w:rPr>
                <w:sz w:val="21"/>
              </w:rPr>
            </w:pPr>
            <w:r>
              <w:rPr>
                <w:sz w:val="21"/>
              </w:rPr>
              <w:t>16-</w:t>
            </w:r>
            <w:r>
              <w:rPr>
                <w:spacing w:val="-5"/>
                <w:sz w:val="21"/>
              </w:rPr>
              <w:t>22</w:t>
            </w:r>
          </w:p>
        </w:tc>
        <w:tc>
          <w:tcPr>
            <w:tcW w:w="294" w:type="dxa"/>
            <w:textDirection w:val="btLr"/>
          </w:tcPr>
          <w:p w14:paraId="5968C38C" w14:textId="77777777" w:rsidR="00A51136" w:rsidRDefault="008D11E0">
            <w:pPr>
              <w:pStyle w:val="TableParagraph"/>
              <w:spacing w:before="13"/>
              <w:ind w:left="-1"/>
              <w:rPr>
                <w:sz w:val="21"/>
              </w:rPr>
            </w:pPr>
            <w:r>
              <w:rPr>
                <w:sz w:val="21"/>
              </w:rPr>
              <w:t>23-</w:t>
            </w:r>
            <w:r>
              <w:rPr>
                <w:spacing w:val="-5"/>
                <w:sz w:val="21"/>
              </w:rPr>
              <w:t>29</w:t>
            </w:r>
          </w:p>
        </w:tc>
        <w:tc>
          <w:tcPr>
            <w:tcW w:w="294" w:type="dxa"/>
            <w:textDirection w:val="btLr"/>
          </w:tcPr>
          <w:p w14:paraId="2322AF99" w14:textId="77777777" w:rsidR="00A51136" w:rsidRDefault="008D11E0">
            <w:pPr>
              <w:pStyle w:val="TableParagraph"/>
              <w:spacing w:before="7"/>
              <w:ind w:left="-1"/>
              <w:rPr>
                <w:sz w:val="21"/>
              </w:rPr>
            </w:pPr>
            <w:r>
              <w:rPr>
                <w:sz w:val="21"/>
              </w:rPr>
              <w:t>30-</w:t>
            </w:r>
            <w:r>
              <w:rPr>
                <w:spacing w:val="-5"/>
                <w:sz w:val="21"/>
              </w:rPr>
              <w:t>06</w:t>
            </w:r>
          </w:p>
        </w:tc>
        <w:tc>
          <w:tcPr>
            <w:tcW w:w="280" w:type="dxa"/>
            <w:textDirection w:val="btLr"/>
          </w:tcPr>
          <w:p w14:paraId="04B73CFA" w14:textId="77777777" w:rsidR="00A51136" w:rsidRDefault="008D11E0">
            <w:pPr>
              <w:pStyle w:val="TableParagraph"/>
              <w:spacing w:before="1"/>
              <w:ind w:left="-1"/>
              <w:rPr>
                <w:sz w:val="21"/>
              </w:rPr>
            </w:pPr>
            <w:r>
              <w:rPr>
                <w:sz w:val="21"/>
              </w:rPr>
              <w:t>07-</w:t>
            </w:r>
            <w:r>
              <w:rPr>
                <w:spacing w:val="-5"/>
                <w:sz w:val="21"/>
              </w:rPr>
              <w:t>13</w:t>
            </w:r>
          </w:p>
        </w:tc>
        <w:tc>
          <w:tcPr>
            <w:tcW w:w="275" w:type="dxa"/>
            <w:textDirection w:val="btLr"/>
          </w:tcPr>
          <w:p w14:paraId="04AB05BC" w14:textId="77777777" w:rsidR="00A51136" w:rsidRDefault="008D11E0">
            <w:pPr>
              <w:pStyle w:val="TableParagraph"/>
              <w:spacing w:line="217" w:lineRule="exact"/>
              <w:ind w:left="-1"/>
              <w:rPr>
                <w:sz w:val="21"/>
              </w:rPr>
            </w:pPr>
            <w:r>
              <w:rPr>
                <w:sz w:val="21"/>
              </w:rPr>
              <w:t>14-</w:t>
            </w:r>
            <w:r>
              <w:rPr>
                <w:spacing w:val="-5"/>
                <w:sz w:val="21"/>
              </w:rPr>
              <w:t>20</w:t>
            </w:r>
          </w:p>
        </w:tc>
        <w:tc>
          <w:tcPr>
            <w:tcW w:w="294" w:type="dxa"/>
            <w:textDirection w:val="btLr"/>
          </w:tcPr>
          <w:p w14:paraId="3007B8A4" w14:textId="77777777" w:rsidR="00A51136" w:rsidRDefault="008D11E0">
            <w:pPr>
              <w:pStyle w:val="TableParagraph"/>
              <w:spacing w:before="17"/>
              <w:ind w:left="-1"/>
              <w:rPr>
                <w:sz w:val="21"/>
              </w:rPr>
            </w:pPr>
            <w:r>
              <w:rPr>
                <w:sz w:val="21"/>
              </w:rPr>
              <w:t>21-</w:t>
            </w:r>
            <w:r>
              <w:rPr>
                <w:spacing w:val="-5"/>
                <w:sz w:val="21"/>
              </w:rPr>
              <w:t>27</w:t>
            </w:r>
          </w:p>
        </w:tc>
        <w:tc>
          <w:tcPr>
            <w:tcW w:w="299" w:type="dxa"/>
            <w:textDirection w:val="btLr"/>
          </w:tcPr>
          <w:p w14:paraId="33434006" w14:textId="77777777" w:rsidR="00A51136" w:rsidRDefault="008D11E0">
            <w:pPr>
              <w:pStyle w:val="TableParagraph"/>
              <w:spacing w:line="219" w:lineRule="exact"/>
              <w:ind w:left="-1"/>
              <w:rPr>
                <w:sz w:val="21"/>
              </w:rPr>
            </w:pPr>
            <w:r>
              <w:rPr>
                <w:sz w:val="21"/>
              </w:rPr>
              <w:t>28-</w:t>
            </w:r>
            <w:r>
              <w:rPr>
                <w:spacing w:val="-5"/>
                <w:sz w:val="21"/>
              </w:rPr>
              <w:t>03</w:t>
            </w:r>
          </w:p>
        </w:tc>
        <w:tc>
          <w:tcPr>
            <w:tcW w:w="303" w:type="dxa"/>
            <w:textDirection w:val="btLr"/>
          </w:tcPr>
          <w:p w14:paraId="35FBF4DB" w14:textId="77777777" w:rsidR="00A51136" w:rsidRDefault="008D11E0">
            <w:pPr>
              <w:pStyle w:val="TableParagraph"/>
              <w:spacing w:before="10"/>
              <w:ind w:left="-1"/>
              <w:rPr>
                <w:sz w:val="21"/>
              </w:rPr>
            </w:pPr>
            <w:r>
              <w:rPr>
                <w:sz w:val="21"/>
              </w:rPr>
              <w:t>04-</w:t>
            </w:r>
            <w:r>
              <w:rPr>
                <w:spacing w:val="-5"/>
                <w:sz w:val="21"/>
              </w:rPr>
              <w:t>10</w:t>
            </w:r>
          </w:p>
        </w:tc>
        <w:tc>
          <w:tcPr>
            <w:tcW w:w="368" w:type="dxa"/>
            <w:textDirection w:val="btLr"/>
          </w:tcPr>
          <w:p w14:paraId="1DED44C3" w14:textId="77777777" w:rsidR="00A51136" w:rsidRDefault="008D11E0">
            <w:pPr>
              <w:pStyle w:val="TableParagraph"/>
              <w:spacing w:before="15"/>
              <w:ind w:left="-1"/>
              <w:rPr>
                <w:sz w:val="21"/>
              </w:rPr>
            </w:pPr>
            <w:r>
              <w:rPr>
                <w:sz w:val="21"/>
              </w:rPr>
              <w:t>11-</w:t>
            </w:r>
            <w:r>
              <w:rPr>
                <w:spacing w:val="-5"/>
                <w:sz w:val="21"/>
              </w:rPr>
              <w:t>17</w:t>
            </w:r>
          </w:p>
        </w:tc>
        <w:tc>
          <w:tcPr>
            <w:tcW w:w="338" w:type="dxa"/>
            <w:textDirection w:val="btLr"/>
          </w:tcPr>
          <w:p w14:paraId="3273A018" w14:textId="77777777" w:rsidR="00A51136" w:rsidRDefault="008D11E0">
            <w:pPr>
              <w:pStyle w:val="TableParagraph"/>
              <w:spacing w:before="11"/>
              <w:ind w:left="-1"/>
              <w:rPr>
                <w:sz w:val="21"/>
              </w:rPr>
            </w:pPr>
            <w:r>
              <w:rPr>
                <w:sz w:val="21"/>
              </w:rPr>
              <w:t>18-</w:t>
            </w:r>
            <w:r>
              <w:rPr>
                <w:spacing w:val="-5"/>
                <w:sz w:val="21"/>
              </w:rPr>
              <w:t>24</w:t>
            </w:r>
          </w:p>
        </w:tc>
        <w:tc>
          <w:tcPr>
            <w:tcW w:w="295" w:type="dxa"/>
            <w:textDirection w:val="btLr"/>
          </w:tcPr>
          <w:p w14:paraId="18D1757D" w14:textId="77777777" w:rsidR="00A51136" w:rsidRDefault="008D11E0">
            <w:pPr>
              <w:pStyle w:val="TableParagraph"/>
              <w:spacing w:line="237" w:lineRule="exact"/>
              <w:ind w:left="-1"/>
              <w:rPr>
                <w:sz w:val="21"/>
              </w:rPr>
            </w:pPr>
            <w:r>
              <w:rPr>
                <w:sz w:val="21"/>
              </w:rPr>
              <w:t>25-</w:t>
            </w:r>
            <w:r>
              <w:rPr>
                <w:spacing w:val="-5"/>
                <w:sz w:val="21"/>
              </w:rPr>
              <w:t>01</w:t>
            </w:r>
          </w:p>
        </w:tc>
        <w:tc>
          <w:tcPr>
            <w:tcW w:w="300" w:type="dxa"/>
            <w:textDirection w:val="btLr"/>
          </w:tcPr>
          <w:p w14:paraId="3694FBCD" w14:textId="77777777" w:rsidR="00A51136" w:rsidRDefault="008D11E0">
            <w:pPr>
              <w:pStyle w:val="TableParagraph"/>
              <w:spacing w:before="2"/>
              <w:ind w:left="-1"/>
              <w:rPr>
                <w:sz w:val="21"/>
              </w:rPr>
            </w:pPr>
            <w:r>
              <w:rPr>
                <w:sz w:val="21"/>
              </w:rPr>
              <w:t>02-</w:t>
            </w:r>
            <w:r>
              <w:rPr>
                <w:spacing w:val="-5"/>
                <w:sz w:val="21"/>
              </w:rPr>
              <w:t>08</w:t>
            </w:r>
          </w:p>
        </w:tc>
        <w:tc>
          <w:tcPr>
            <w:tcW w:w="272" w:type="dxa"/>
            <w:textDirection w:val="btLr"/>
          </w:tcPr>
          <w:p w14:paraId="0C8CB494" w14:textId="77777777" w:rsidR="00A51136" w:rsidRDefault="008D11E0">
            <w:pPr>
              <w:pStyle w:val="TableParagraph"/>
              <w:spacing w:line="223" w:lineRule="exact"/>
              <w:ind w:left="-1"/>
              <w:rPr>
                <w:sz w:val="21"/>
              </w:rPr>
            </w:pPr>
            <w:r>
              <w:rPr>
                <w:sz w:val="21"/>
              </w:rPr>
              <w:t>09-</w:t>
            </w:r>
            <w:r>
              <w:rPr>
                <w:spacing w:val="-5"/>
                <w:sz w:val="21"/>
              </w:rPr>
              <w:t>15</w:t>
            </w:r>
          </w:p>
        </w:tc>
        <w:tc>
          <w:tcPr>
            <w:tcW w:w="286" w:type="dxa"/>
            <w:textDirection w:val="btLr"/>
          </w:tcPr>
          <w:p w14:paraId="0CF841B9" w14:textId="77777777" w:rsidR="00A51136" w:rsidRDefault="008D11E0">
            <w:pPr>
              <w:pStyle w:val="TableParagraph"/>
              <w:spacing w:line="220" w:lineRule="exact"/>
              <w:ind w:left="-1"/>
              <w:rPr>
                <w:sz w:val="21"/>
              </w:rPr>
            </w:pPr>
            <w:r>
              <w:rPr>
                <w:sz w:val="21"/>
              </w:rPr>
              <w:t>16-</w:t>
            </w:r>
            <w:r>
              <w:rPr>
                <w:spacing w:val="-5"/>
                <w:sz w:val="21"/>
              </w:rPr>
              <w:t>22</w:t>
            </w:r>
          </w:p>
        </w:tc>
        <w:tc>
          <w:tcPr>
            <w:tcW w:w="296" w:type="dxa"/>
            <w:textDirection w:val="btLr"/>
          </w:tcPr>
          <w:p w14:paraId="2AFE1346" w14:textId="77777777" w:rsidR="00A51136" w:rsidRDefault="008D11E0">
            <w:pPr>
              <w:pStyle w:val="TableParagraph"/>
              <w:spacing w:line="203" w:lineRule="exact"/>
              <w:ind w:left="-1"/>
              <w:rPr>
                <w:sz w:val="21"/>
              </w:rPr>
            </w:pPr>
            <w:r>
              <w:rPr>
                <w:sz w:val="21"/>
              </w:rPr>
              <w:t>23-</w:t>
            </w:r>
            <w:r>
              <w:rPr>
                <w:spacing w:val="-5"/>
                <w:sz w:val="21"/>
              </w:rPr>
              <w:t>29</w:t>
            </w:r>
          </w:p>
        </w:tc>
        <w:tc>
          <w:tcPr>
            <w:tcW w:w="277" w:type="dxa"/>
            <w:textDirection w:val="btLr"/>
          </w:tcPr>
          <w:p w14:paraId="70363FB1" w14:textId="77777777" w:rsidR="00A51136" w:rsidRDefault="008D11E0">
            <w:pPr>
              <w:pStyle w:val="TableParagraph"/>
              <w:spacing w:line="238" w:lineRule="exact"/>
              <w:ind w:left="-1"/>
              <w:rPr>
                <w:sz w:val="21"/>
              </w:rPr>
            </w:pPr>
            <w:r>
              <w:rPr>
                <w:sz w:val="21"/>
              </w:rPr>
              <w:t>30-</w:t>
            </w:r>
            <w:r>
              <w:rPr>
                <w:spacing w:val="-5"/>
                <w:sz w:val="21"/>
              </w:rPr>
              <w:t>05</w:t>
            </w:r>
          </w:p>
        </w:tc>
        <w:tc>
          <w:tcPr>
            <w:tcW w:w="339" w:type="dxa"/>
            <w:textDirection w:val="btLr"/>
          </w:tcPr>
          <w:p w14:paraId="6C364C47" w14:textId="77777777" w:rsidR="00A51136" w:rsidRDefault="008D11E0">
            <w:pPr>
              <w:pStyle w:val="TableParagraph"/>
              <w:spacing w:before="7"/>
              <w:ind w:left="-1"/>
              <w:rPr>
                <w:sz w:val="21"/>
              </w:rPr>
            </w:pPr>
            <w:r>
              <w:rPr>
                <w:sz w:val="21"/>
              </w:rPr>
              <w:t>06-</w:t>
            </w:r>
            <w:r>
              <w:rPr>
                <w:spacing w:val="-5"/>
                <w:sz w:val="21"/>
              </w:rPr>
              <w:t>12</w:t>
            </w:r>
          </w:p>
        </w:tc>
        <w:tc>
          <w:tcPr>
            <w:tcW w:w="315" w:type="dxa"/>
            <w:textDirection w:val="btLr"/>
          </w:tcPr>
          <w:p w14:paraId="7A193E0B" w14:textId="77777777" w:rsidR="00A51136" w:rsidRDefault="008D11E0">
            <w:pPr>
              <w:pStyle w:val="TableParagraph"/>
              <w:spacing w:line="222" w:lineRule="exact"/>
              <w:ind w:left="-1"/>
              <w:rPr>
                <w:sz w:val="21"/>
              </w:rPr>
            </w:pPr>
            <w:r>
              <w:rPr>
                <w:sz w:val="21"/>
              </w:rPr>
              <w:t>13-</w:t>
            </w:r>
            <w:r>
              <w:rPr>
                <w:spacing w:val="-5"/>
                <w:sz w:val="21"/>
              </w:rPr>
              <w:t>19</w:t>
            </w:r>
          </w:p>
        </w:tc>
        <w:tc>
          <w:tcPr>
            <w:tcW w:w="339" w:type="dxa"/>
            <w:textDirection w:val="btLr"/>
          </w:tcPr>
          <w:p w14:paraId="356E2EBF" w14:textId="77777777" w:rsidR="00A51136" w:rsidRDefault="008D11E0">
            <w:pPr>
              <w:pStyle w:val="TableParagraph"/>
              <w:spacing w:line="229" w:lineRule="exact"/>
              <w:ind w:left="-1"/>
              <w:rPr>
                <w:sz w:val="21"/>
              </w:rPr>
            </w:pPr>
            <w:r>
              <w:rPr>
                <w:sz w:val="21"/>
              </w:rPr>
              <w:t>20-</w:t>
            </w:r>
            <w:r>
              <w:rPr>
                <w:spacing w:val="-5"/>
                <w:sz w:val="21"/>
              </w:rPr>
              <w:t>26</w:t>
            </w:r>
          </w:p>
        </w:tc>
        <w:tc>
          <w:tcPr>
            <w:tcW w:w="295" w:type="dxa"/>
            <w:textDirection w:val="btLr"/>
          </w:tcPr>
          <w:p w14:paraId="5F042DE0" w14:textId="77777777" w:rsidR="00A51136" w:rsidRDefault="008D11E0">
            <w:pPr>
              <w:pStyle w:val="TableParagraph"/>
              <w:spacing w:line="211" w:lineRule="exact"/>
              <w:ind w:left="-1"/>
              <w:rPr>
                <w:sz w:val="21"/>
              </w:rPr>
            </w:pPr>
            <w:r>
              <w:rPr>
                <w:sz w:val="21"/>
              </w:rPr>
              <w:t>27-</w:t>
            </w:r>
            <w:r>
              <w:rPr>
                <w:spacing w:val="-5"/>
                <w:sz w:val="21"/>
              </w:rPr>
              <w:t>01</w:t>
            </w:r>
          </w:p>
        </w:tc>
        <w:tc>
          <w:tcPr>
            <w:tcW w:w="305" w:type="dxa"/>
            <w:textDirection w:val="btLr"/>
          </w:tcPr>
          <w:p w14:paraId="3E60D812" w14:textId="77777777" w:rsidR="00A51136" w:rsidRDefault="008D11E0">
            <w:pPr>
              <w:pStyle w:val="TableParagraph"/>
              <w:spacing w:line="185" w:lineRule="exact"/>
              <w:ind w:left="-1"/>
              <w:rPr>
                <w:sz w:val="21"/>
              </w:rPr>
            </w:pPr>
            <w:r>
              <w:rPr>
                <w:sz w:val="21"/>
              </w:rPr>
              <w:t>03-</w:t>
            </w:r>
            <w:r>
              <w:rPr>
                <w:spacing w:val="-5"/>
                <w:sz w:val="21"/>
              </w:rPr>
              <w:t>08</w:t>
            </w:r>
          </w:p>
        </w:tc>
        <w:tc>
          <w:tcPr>
            <w:tcW w:w="271" w:type="dxa"/>
            <w:textDirection w:val="btLr"/>
          </w:tcPr>
          <w:p w14:paraId="244E0162" w14:textId="77777777" w:rsidR="00A51136" w:rsidRDefault="008D11E0">
            <w:pPr>
              <w:pStyle w:val="TableParagraph"/>
              <w:spacing w:line="211" w:lineRule="exact"/>
              <w:ind w:left="-1"/>
              <w:rPr>
                <w:sz w:val="21"/>
              </w:rPr>
            </w:pPr>
            <w:r>
              <w:rPr>
                <w:sz w:val="21"/>
              </w:rPr>
              <w:t>10-</w:t>
            </w:r>
            <w:r>
              <w:rPr>
                <w:spacing w:val="-5"/>
                <w:sz w:val="21"/>
              </w:rPr>
              <w:t>16</w:t>
            </w:r>
          </w:p>
        </w:tc>
        <w:tc>
          <w:tcPr>
            <w:tcW w:w="285" w:type="dxa"/>
            <w:textDirection w:val="btLr"/>
          </w:tcPr>
          <w:p w14:paraId="5F97D415" w14:textId="77777777" w:rsidR="00A51136" w:rsidRDefault="008D11E0">
            <w:pPr>
              <w:pStyle w:val="TableParagraph"/>
              <w:spacing w:line="176" w:lineRule="exact"/>
              <w:ind w:left="-1"/>
              <w:rPr>
                <w:sz w:val="21"/>
              </w:rPr>
            </w:pPr>
            <w:r>
              <w:rPr>
                <w:sz w:val="21"/>
              </w:rPr>
              <w:t>17-</w:t>
            </w:r>
            <w:r>
              <w:rPr>
                <w:spacing w:val="-5"/>
                <w:sz w:val="21"/>
              </w:rPr>
              <w:t>23</w:t>
            </w:r>
          </w:p>
        </w:tc>
        <w:tc>
          <w:tcPr>
            <w:tcW w:w="295" w:type="dxa"/>
            <w:textDirection w:val="btLr"/>
          </w:tcPr>
          <w:p w14:paraId="5EB00E68" w14:textId="77777777" w:rsidR="00A51136" w:rsidRDefault="008D11E0">
            <w:pPr>
              <w:pStyle w:val="TableParagraph"/>
              <w:spacing w:line="212" w:lineRule="exact"/>
              <w:ind w:left="-1"/>
              <w:rPr>
                <w:sz w:val="21"/>
              </w:rPr>
            </w:pPr>
            <w:r>
              <w:rPr>
                <w:sz w:val="21"/>
              </w:rPr>
              <w:t>24-</w:t>
            </w:r>
            <w:r>
              <w:rPr>
                <w:spacing w:val="-5"/>
                <w:sz w:val="21"/>
              </w:rPr>
              <w:t>02</w:t>
            </w:r>
          </w:p>
        </w:tc>
        <w:tc>
          <w:tcPr>
            <w:tcW w:w="314" w:type="dxa"/>
            <w:textDirection w:val="btLr"/>
          </w:tcPr>
          <w:p w14:paraId="23259163" w14:textId="77777777" w:rsidR="00A51136" w:rsidRDefault="008D11E0">
            <w:pPr>
              <w:pStyle w:val="TableParagraph"/>
              <w:spacing w:line="191" w:lineRule="exact"/>
              <w:ind w:left="-1"/>
              <w:rPr>
                <w:sz w:val="21"/>
              </w:rPr>
            </w:pPr>
            <w:r>
              <w:rPr>
                <w:sz w:val="21"/>
              </w:rPr>
              <w:t>03-</w:t>
            </w:r>
            <w:r>
              <w:rPr>
                <w:spacing w:val="-5"/>
                <w:sz w:val="21"/>
              </w:rPr>
              <w:t>09</w:t>
            </w:r>
          </w:p>
        </w:tc>
        <w:tc>
          <w:tcPr>
            <w:tcW w:w="324" w:type="dxa"/>
            <w:textDirection w:val="btLr"/>
          </w:tcPr>
          <w:p w14:paraId="73474220" w14:textId="77777777" w:rsidR="00A51136" w:rsidRDefault="008D11E0">
            <w:pPr>
              <w:pStyle w:val="TableParagraph"/>
              <w:spacing w:line="189" w:lineRule="exact"/>
              <w:ind w:left="-1"/>
              <w:rPr>
                <w:sz w:val="21"/>
              </w:rPr>
            </w:pPr>
            <w:r>
              <w:rPr>
                <w:sz w:val="21"/>
              </w:rPr>
              <w:t>10-</w:t>
            </w:r>
            <w:r>
              <w:rPr>
                <w:spacing w:val="-5"/>
                <w:sz w:val="21"/>
              </w:rPr>
              <w:t>16</w:t>
            </w:r>
          </w:p>
        </w:tc>
        <w:tc>
          <w:tcPr>
            <w:tcW w:w="334" w:type="dxa"/>
            <w:textDirection w:val="btLr"/>
          </w:tcPr>
          <w:p w14:paraId="0FC0CA8D" w14:textId="77777777" w:rsidR="00A51136" w:rsidRDefault="008D11E0">
            <w:pPr>
              <w:pStyle w:val="TableParagraph"/>
              <w:spacing w:line="192" w:lineRule="exact"/>
              <w:ind w:left="-1"/>
              <w:rPr>
                <w:sz w:val="21"/>
              </w:rPr>
            </w:pPr>
            <w:r>
              <w:rPr>
                <w:sz w:val="21"/>
              </w:rPr>
              <w:t>17-</w:t>
            </w:r>
            <w:r>
              <w:rPr>
                <w:spacing w:val="-5"/>
                <w:sz w:val="21"/>
              </w:rPr>
              <w:t>23</w:t>
            </w:r>
          </w:p>
        </w:tc>
        <w:tc>
          <w:tcPr>
            <w:tcW w:w="344" w:type="dxa"/>
            <w:textDirection w:val="btLr"/>
          </w:tcPr>
          <w:p w14:paraId="72273FB0" w14:textId="77777777" w:rsidR="00A51136" w:rsidRDefault="008D11E0">
            <w:pPr>
              <w:pStyle w:val="TableParagraph"/>
              <w:spacing w:line="179" w:lineRule="exact"/>
              <w:ind w:left="-1"/>
              <w:rPr>
                <w:sz w:val="21"/>
              </w:rPr>
            </w:pPr>
            <w:r>
              <w:rPr>
                <w:sz w:val="21"/>
              </w:rPr>
              <w:t>24-</w:t>
            </w:r>
            <w:r>
              <w:rPr>
                <w:spacing w:val="-5"/>
                <w:sz w:val="21"/>
              </w:rPr>
              <w:t>30</w:t>
            </w:r>
          </w:p>
        </w:tc>
        <w:tc>
          <w:tcPr>
            <w:tcW w:w="291" w:type="dxa"/>
            <w:textDirection w:val="btLr"/>
          </w:tcPr>
          <w:p w14:paraId="66C3332E" w14:textId="77777777" w:rsidR="00A51136" w:rsidRDefault="008D11E0">
            <w:pPr>
              <w:pStyle w:val="TableParagraph"/>
              <w:spacing w:line="181" w:lineRule="exact"/>
              <w:ind w:left="-1"/>
              <w:rPr>
                <w:sz w:val="21"/>
              </w:rPr>
            </w:pPr>
            <w:r>
              <w:rPr>
                <w:sz w:val="21"/>
              </w:rPr>
              <w:t>31-</w:t>
            </w:r>
            <w:r>
              <w:rPr>
                <w:spacing w:val="-5"/>
                <w:sz w:val="21"/>
              </w:rPr>
              <w:t>06</w:t>
            </w:r>
          </w:p>
        </w:tc>
        <w:tc>
          <w:tcPr>
            <w:tcW w:w="349" w:type="dxa"/>
            <w:textDirection w:val="btLr"/>
          </w:tcPr>
          <w:p w14:paraId="698F4972" w14:textId="77777777" w:rsidR="00A51136" w:rsidRDefault="008D11E0">
            <w:pPr>
              <w:pStyle w:val="TableParagraph"/>
              <w:spacing w:line="198" w:lineRule="exact"/>
              <w:ind w:left="-1"/>
              <w:rPr>
                <w:sz w:val="21"/>
              </w:rPr>
            </w:pPr>
            <w:r>
              <w:rPr>
                <w:sz w:val="21"/>
              </w:rPr>
              <w:t>07-</w:t>
            </w:r>
            <w:r>
              <w:rPr>
                <w:spacing w:val="-5"/>
                <w:sz w:val="21"/>
              </w:rPr>
              <w:t>13</w:t>
            </w:r>
          </w:p>
        </w:tc>
        <w:tc>
          <w:tcPr>
            <w:tcW w:w="301" w:type="dxa"/>
            <w:textDirection w:val="btLr"/>
          </w:tcPr>
          <w:p w14:paraId="39017D2C" w14:textId="77777777" w:rsidR="00A51136" w:rsidRDefault="008D11E0">
            <w:pPr>
              <w:pStyle w:val="TableParagraph"/>
              <w:spacing w:line="175" w:lineRule="exact"/>
              <w:ind w:left="-1"/>
              <w:rPr>
                <w:sz w:val="21"/>
              </w:rPr>
            </w:pPr>
            <w:r>
              <w:rPr>
                <w:sz w:val="21"/>
              </w:rPr>
              <w:t>14-</w:t>
            </w:r>
            <w:r>
              <w:rPr>
                <w:spacing w:val="-5"/>
                <w:sz w:val="21"/>
              </w:rPr>
              <w:t>20</w:t>
            </w:r>
          </w:p>
        </w:tc>
        <w:tc>
          <w:tcPr>
            <w:tcW w:w="296" w:type="dxa"/>
            <w:textDirection w:val="btLr"/>
          </w:tcPr>
          <w:p w14:paraId="092BC3E6" w14:textId="77777777" w:rsidR="00A51136" w:rsidRDefault="008D11E0">
            <w:pPr>
              <w:pStyle w:val="TableParagraph"/>
              <w:spacing w:line="172" w:lineRule="exact"/>
              <w:ind w:left="-1"/>
              <w:rPr>
                <w:sz w:val="21"/>
              </w:rPr>
            </w:pPr>
            <w:r>
              <w:rPr>
                <w:sz w:val="21"/>
              </w:rPr>
              <w:t>21-</w:t>
            </w:r>
            <w:r>
              <w:rPr>
                <w:spacing w:val="-5"/>
                <w:sz w:val="21"/>
              </w:rPr>
              <w:t>27</w:t>
            </w:r>
          </w:p>
        </w:tc>
        <w:tc>
          <w:tcPr>
            <w:tcW w:w="296" w:type="dxa"/>
            <w:textDirection w:val="btLr"/>
          </w:tcPr>
          <w:p w14:paraId="6F0709E5" w14:textId="77777777" w:rsidR="00A51136" w:rsidRDefault="008D11E0">
            <w:pPr>
              <w:pStyle w:val="TableParagraph"/>
              <w:spacing w:line="154" w:lineRule="exact"/>
              <w:ind w:left="-1"/>
              <w:rPr>
                <w:sz w:val="21"/>
              </w:rPr>
            </w:pPr>
            <w:r>
              <w:rPr>
                <w:sz w:val="21"/>
              </w:rPr>
              <w:t>28-</w:t>
            </w:r>
            <w:r>
              <w:rPr>
                <w:spacing w:val="-5"/>
                <w:sz w:val="21"/>
              </w:rPr>
              <w:t>04</w:t>
            </w:r>
          </w:p>
        </w:tc>
        <w:tc>
          <w:tcPr>
            <w:tcW w:w="325" w:type="dxa"/>
            <w:textDirection w:val="btLr"/>
          </w:tcPr>
          <w:p w14:paraId="7C1390FF" w14:textId="77777777" w:rsidR="00A51136" w:rsidRDefault="008D11E0">
            <w:pPr>
              <w:pStyle w:val="TableParagraph"/>
              <w:spacing w:line="165" w:lineRule="exact"/>
              <w:ind w:left="-1"/>
              <w:rPr>
                <w:sz w:val="21"/>
              </w:rPr>
            </w:pPr>
            <w:r>
              <w:rPr>
                <w:sz w:val="21"/>
              </w:rPr>
              <w:t>05-</w:t>
            </w:r>
            <w:r>
              <w:rPr>
                <w:spacing w:val="-5"/>
                <w:sz w:val="21"/>
              </w:rPr>
              <w:t>11</w:t>
            </w:r>
          </w:p>
        </w:tc>
        <w:tc>
          <w:tcPr>
            <w:tcW w:w="302" w:type="dxa"/>
            <w:textDirection w:val="btLr"/>
          </w:tcPr>
          <w:p w14:paraId="15AE7BC1" w14:textId="77777777" w:rsidR="00A51136" w:rsidRDefault="008D11E0">
            <w:pPr>
              <w:pStyle w:val="TableParagraph"/>
              <w:spacing w:line="153" w:lineRule="exact"/>
              <w:ind w:left="-1"/>
              <w:rPr>
                <w:sz w:val="21"/>
              </w:rPr>
            </w:pPr>
            <w:r>
              <w:rPr>
                <w:sz w:val="21"/>
              </w:rPr>
              <w:t>12-</w:t>
            </w:r>
            <w:r>
              <w:rPr>
                <w:spacing w:val="-5"/>
                <w:sz w:val="21"/>
              </w:rPr>
              <w:t>18</w:t>
            </w:r>
          </w:p>
        </w:tc>
        <w:tc>
          <w:tcPr>
            <w:tcW w:w="297" w:type="dxa"/>
            <w:textDirection w:val="btLr"/>
          </w:tcPr>
          <w:p w14:paraId="61CE4AFE" w14:textId="77777777" w:rsidR="00A51136" w:rsidRDefault="008D11E0">
            <w:pPr>
              <w:pStyle w:val="TableParagraph"/>
              <w:spacing w:line="144" w:lineRule="exact"/>
              <w:ind w:left="-1"/>
              <w:rPr>
                <w:sz w:val="21"/>
              </w:rPr>
            </w:pPr>
            <w:r>
              <w:rPr>
                <w:sz w:val="21"/>
              </w:rPr>
              <w:t>19-</w:t>
            </w:r>
            <w:r>
              <w:rPr>
                <w:spacing w:val="-5"/>
                <w:sz w:val="21"/>
              </w:rPr>
              <w:t>25</w:t>
            </w:r>
          </w:p>
        </w:tc>
        <w:tc>
          <w:tcPr>
            <w:tcW w:w="307" w:type="dxa"/>
            <w:textDirection w:val="btLr"/>
          </w:tcPr>
          <w:p w14:paraId="421FCEBC" w14:textId="77777777" w:rsidR="00A51136" w:rsidRDefault="008D11E0">
            <w:pPr>
              <w:pStyle w:val="TableParagraph"/>
              <w:spacing w:line="139" w:lineRule="exact"/>
              <w:ind w:left="-1"/>
              <w:rPr>
                <w:sz w:val="21"/>
              </w:rPr>
            </w:pPr>
            <w:r>
              <w:rPr>
                <w:sz w:val="21"/>
              </w:rPr>
              <w:t>26-</w:t>
            </w:r>
            <w:r>
              <w:rPr>
                <w:spacing w:val="-5"/>
                <w:sz w:val="21"/>
              </w:rPr>
              <w:t>01</w:t>
            </w:r>
          </w:p>
        </w:tc>
        <w:tc>
          <w:tcPr>
            <w:tcW w:w="302" w:type="dxa"/>
            <w:textDirection w:val="btLr"/>
          </w:tcPr>
          <w:p w14:paraId="594AE1AE" w14:textId="77777777" w:rsidR="00A51136" w:rsidRDefault="008D11E0">
            <w:pPr>
              <w:pStyle w:val="TableParagraph"/>
              <w:spacing w:line="130" w:lineRule="exact"/>
              <w:ind w:left="-1"/>
              <w:rPr>
                <w:sz w:val="21"/>
              </w:rPr>
            </w:pPr>
            <w:r>
              <w:rPr>
                <w:sz w:val="21"/>
              </w:rPr>
              <w:t>02-</w:t>
            </w:r>
            <w:r>
              <w:rPr>
                <w:spacing w:val="-5"/>
                <w:sz w:val="21"/>
              </w:rPr>
              <w:t>08</w:t>
            </w:r>
          </w:p>
        </w:tc>
        <w:tc>
          <w:tcPr>
            <w:tcW w:w="321" w:type="dxa"/>
            <w:textDirection w:val="btLr"/>
          </w:tcPr>
          <w:p w14:paraId="28C0B2D1" w14:textId="77777777" w:rsidR="00A51136" w:rsidRDefault="008D11E0">
            <w:pPr>
              <w:pStyle w:val="TableParagraph"/>
              <w:spacing w:line="130" w:lineRule="exact"/>
              <w:ind w:left="-1"/>
              <w:rPr>
                <w:sz w:val="21"/>
              </w:rPr>
            </w:pPr>
            <w:r>
              <w:rPr>
                <w:sz w:val="21"/>
              </w:rPr>
              <w:t>09-</w:t>
            </w:r>
            <w:r>
              <w:rPr>
                <w:spacing w:val="-5"/>
                <w:sz w:val="21"/>
              </w:rPr>
              <w:t>15</w:t>
            </w:r>
          </w:p>
        </w:tc>
        <w:tc>
          <w:tcPr>
            <w:tcW w:w="297" w:type="dxa"/>
            <w:textDirection w:val="btLr"/>
          </w:tcPr>
          <w:p w14:paraId="0398D744" w14:textId="77777777" w:rsidR="00A51136" w:rsidRDefault="008D11E0">
            <w:pPr>
              <w:pStyle w:val="TableParagraph"/>
              <w:spacing w:line="117" w:lineRule="exact"/>
              <w:ind w:left="-1"/>
              <w:rPr>
                <w:sz w:val="21"/>
              </w:rPr>
            </w:pPr>
            <w:r>
              <w:rPr>
                <w:sz w:val="21"/>
              </w:rPr>
              <w:t>16-</w:t>
            </w:r>
            <w:r>
              <w:rPr>
                <w:spacing w:val="-5"/>
                <w:sz w:val="21"/>
              </w:rPr>
              <w:t>22</w:t>
            </w:r>
          </w:p>
        </w:tc>
        <w:tc>
          <w:tcPr>
            <w:tcW w:w="302" w:type="dxa"/>
            <w:textDirection w:val="btLr"/>
          </w:tcPr>
          <w:p w14:paraId="19870F4B" w14:textId="77777777" w:rsidR="00A51136" w:rsidRDefault="008D11E0">
            <w:pPr>
              <w:pStyle w:val="TableParagraph"/>
              <w:spacing w:line="113" w:lineRule="exact"/>
              <w:ind w:left="-1"/>
              <w:rPr>
                <w:sz w:val="21"/>
              </w:rPr>
            </w:pPr>
            <w:r>
              <w:rPr>
                <w:sz w:val="21"/>
              </w:rPr>
              <w:t>23-</w:t>
            </w:r>
            <w:r>
              <w:rPr>
                <w:spacing w:val="-5"/>
                <w:sz w:val="21"/>
              </w:rPr>
              <w:t>29</w:t>
            </w:r>
          </w:p>
        </w:tc>
        <w:tc>
          <w:tcPr>
            <w:tcW w:w="273" w:type="dxa"/>
            <w:textDirection w:val="btLr"/>
          </w:tcPr>
          <w:p w14:paraId="6D625D93" w14:textId="77777777" w:rsidR="00A51136" w:rsidRDefault="008D11E0">
            <w:pPr>
              <w:pStyle w:val="TableParagraph"/>
              <w:spacing w:line="132" w:lineRule="exact"/>
              <w:ind w:left="-1"/>
              <w:rPr>
                <w:sz w:val="21"/>
              </w:rPr>
            </w:pPr>
            <w:r>
              <w:rPr>
                <w:sz w:val="21"/>
              </w:rPr>
              <w:t>24-</w:t>
            </w:r>
            <w:r>
              <w:rPr>
                <w:spacing w:val="-5"/>
                <w:sz w:val="21"/>
              </w:rPr>
              <w:t>30</w:t>
            </w:r>
          </w:p>
        </w:tc>
        <w:tc>
          <w:tcPr>
            <w:tcW w:w="393" w:type="dxa"/>
            <w:vMerge/>
            <w:tcBorders>
              <w:top w:val="nil"/>
              <w:right w:val="nil"/>
            </w:tcBorders>
            <w:textDirection w:val="btLr"/>
          </w:tcPr>
          <w:p w14:paraId="71ACCC7B" w14:textId="77777777" w:rsidR="00A51136" w:rsidRDefault="00A51136">
            <w:pPr>
              <w:rPr>
                <w:sz w:val="2"/>
                <w:szCs w:val="2"/>
              </w:rPr>
            </w:pPr>
          </w:p>
        </w:tc>
      </w:tr>
      <w:tr w:rsidR="00A51136" w14:paraId="5C940B59" w14:textId="77777777">
        <w:trPr>
          <w:trHeight w:val="278"/>
          <w:jc w:val="right"/>
        </w:trPr>
        <w:tc>
          <w:tcPr>
            <w:tcW w:w="764" w:type="dxa"/>
            <w:vMerge/>
            <w:tcBorders>
              <w:top w:val="nil"/>
            </w:tcBorders>
            <w:textDirection w:val="btLr"/>
          </w:tcPr>
          <w:p w14:paraId="260B05AA" w14:textId="77777777" w:rsidR="00A51136" w:rsidRDefault="00A51136">
            <w:pPr>
              <w:rPr>
                <w:sz w:val="2"/>
                <w:szCs w:val="2"/>
              </w:rPr>
            </w:pPr>
          </w:p>
        </w:tc>
        <w:tc>
          <w:tcPr>
            <w:tcW w:w="2262" w:type="dxa"/>
            <w:vMerge/>
            <w:tcBorders>
              <w:top w:val="nil"/>
            </w:tcBorders>
          </w:tcPr>
          <w:p w14:paraId="0FE50B59" w14:textId="77777777" w:rsidR="00A51136" w:rsidRDefault="00A51136">
            <w:pPr>
              <w:rPr>
                <w:sz w:val="2"/>
                <w:szCs w:val="2"/>
              </w:rPr>
            </w:pPr>
          </w:p>
        </w:tc>
        <w:tc>
          <w:tcPr>
            <w:tcW w:w="9832" w:type="dxa"/>
            <w:gridSpan w:val="32"/>
          </w:tcPr>
          <w:p w14:paraId="60F11ED6" w14:textId="77777777" w:rsidR="00A51136" w:rsidRDefault="008D11E0">
            <w:pPr>
              <w:pStyle w:val="TableParagraph"/>
              <w:spacing w:before="10"/>
              <w:ind w:right="58"/>
              <w:jc w:val="center"/>
              <w:rPr>
                <w:sz w:val="21"/>
              </w:rPr>
            </w:pPr>
            <w:r>
              <w:rPr>
                <w:sz w:val="21"/>
              </w:rPr>
              <w:t>Порядковые</w:t>
            </w:r>
            <w:r>
              <w:rPr>
                <w:spacing w:val="-10"/>
                <w:sz w:val="21"/>
              </w:rPr>
              <w:t xml:space="preserve"> </w:t>
            </w:r>
            <w:r>
              <w:rPr>
                <w:sz w:val="21"/>
              </w:rPr>
              <w:t>номера</w:t>
            </w:r>
            <w:r>
              <w:rPr>
                <w:spacing w:val="-7"/>
                <w:sz w:val="21"/>
              </w:rPr>
              <w:t xml:space="preserve"> </w:t>
            </w:r>
            <w:r>
              <w:rPr>
                <w:sz w:val="21"/>
              </w:rPr>
              <w:t>недель</w:t>
            </w:r>
            <w:r>
              <w:rPr>
                <w:spacing w:val="-5"/>
                <w:sz w:val="21"/>
              </w:rPr>
              <w:t xml:space="preserve"> </w:t>
            </w:r>
            <w:r>
              <w:rPr>
                <w:sz w:val="21"/>
              </w:rPr>
              <w:t>учебного</w:t>
            </w:r>
            <w:r>
              <w:rPr>
                <w:spacing w:val="-12"/>
                <w:sz w:val="21"/>
              </w:rPr>
              <w:t xml:space="preserve"> </w:t>
            </w:r>
            <w:r>
              <w:rPr>
                <w:spacing w:val="-4"/>
                <w:sz w:val="21"/>
              </w:rPr>
              <w:t>года</w:t>
            </w:r>
          </w:p>
        </w:tc>
        <w:tc>
          <w:tcPr>
            <w:tcW w:w="301" w:type="dxa"/>
          </w:tcPr>
          <w:p w14:paraId="1D38D8DA" w14:textId="77777777" w:rsidR="00A51136" w:rsidRDefault="00A51136">
            <w:pPr>
              <w:pStyle w:val="TableParagraph"/>
              <w:rPr>
                <w:sz w:val="20"/>
              </w:rPr>
            </w:pPr>
          </w:p>
        </w:tc>
        <w:tc>
          <w:tcPr>
            <w:tcW w:w="296" w:type="dxa"/>
          </w:tcPr>
          <w:p w14:paraId="28E3E642" w14:textId="77777777" w:rsidR="00A51136" w:rsidRDefault="00A51136">
            <w:pPr>
              <w:pStyle w:val="TableParagraph"/>
              <w:rPr>
                <w:sz w:val="20"/>
              </w:rPr>
            </w:pPr>
          </w:p>
        </w:tc>
        <w:tc>
          <w:tcPr>
            <w:tcW w:w="296" w:type="dxa"/>
          </w:tcPr>
          <w:p w14:paraId="4A053B42" w14:textId="77777777" w:rsidR="00A51136" w:rsidRDefault="00A51136">
            <w:pPr>
              <w:pStyle w:val="TableParagraph"/>
              <w:rPr>
                <w:sz w:val="20"/>
              </w:rPr>
            </w:pPr>
          </w:p>
        </w:tc>
        <w:tc>
          <w:tcPr>
            <w:tcW w:w="325" w:type="dxa"/>
          </w:tcPr>
          <w:p w14:paraId="45BF1F2E" w14:textId="77777777" w:rsidR="00A51136" w:rsidRDefault="00A51136">
            <w:pPr>
              <w:pStyle w:val="TableParagraph"/>
              <w:rPr>
                <w:sz w:val="20"/>
              </w:rPr>
            </w:pPr>
          </w:p>
        </w:tc>
        <w:tc>
          <w:tcPr>
            <w:tcW w:w="302" w:type="dxa"/>
          </w:tcPr>
          <w:p w14:paraId="501BF722" w14:textId="77777777" w:rsidR="00A51136" w:rsidRDefault="00A51136">
            <w:pPr>
              <w:pStyle w:val="TableParagraph"/>
              <w:rPr>
                <w:sz w:val="20"/>
              </w:rPr>
            </w:pPr>
          </w:p>
        </w:tc>
        <w:tc>
          <w:tcPr>
            <w:tcW w:w="297" w:type="dxa"/>
          </w:tcPr>
          <w:p w14:paraId="5BE4C1DF" w14:textId="77777777" w:rsidR="00A51136" w:rsidRDefault="00A51136">
            <w:pPr>
              <w:pStyle w:val="TableParagraph"/>
              <w:rPr>
                <w:sz w:val="20"/>
              </w:rPr>
            </w:pPr>
          </w:p>
        </w:tc>
        <w:tc>
          <w:tcPr>
            <w:tcW w:w="307" w:type="dxa"/>
          </w:tcPr>
          <w:p w14:paraId="71EE5EC7" w14:textId="77777777" w:rsidR="00A51136" w:rsidRDefault="00A51136">
            <w:pPr>
              <w:pStyle w:val="TableParagraph"/>
              <w:rPr>
                <w:sz w:val="20"/>
              </w:rPr>
            </w:pPr>
          </w:p>
        </w:tc>
        <w:tc>
          <w:tcPr>
            <w:tcW w:w="302" w:type="dxa"/>
          </w:tcPr>
          <w:p w14:paraId="60B6DF2B" w14:textId="77777777" w:rsidR="00A51136" w:rsidRDefault="00A51136">
            <w:pPr>
              <w:pStyle w:val="TableParagraph"/>
              <w:rPr>
                <w:sz w:val="20"/>
              </w:rPr>
            </w:pPr>
          </w:p>
        </w:tc>
        <w:tc>
          <w:tcPr>
            <w:tcW w:w="321" w:type="dxa"/>
          </w:tcPr>
          <w:p w14:paraId="629C5D98" w14:textId="77777777" w:rsidR="00A51136" w:rsidRDefault="00A51136">
            <w:pPr>
              <w:pStyle w:val="TableParagraph"/>
              <w:rPr>
                <w:sz w:val="20"/>
              </w:rPr>
            </w:pPr>
          </w:p>
        </w:tc>
        <w:tc>
          <w:tcPr>
            <w:tcW w:w="297" w:type="dxa"/>
          </w:tcPr>
          <w:p w14:paraId="23BF7C6B" w14:textId="77777777" w:rsidR="00A51136" w:rsidRDefault="00A51136">
            <w:pPr>
              <w:pStyle w:val="TableParagraph"/>
              <w:rPr>
                <w:sz w:val="20"/>
              </w:rPr>
            </w:pPr>
          </w:p>
        </w:tc>
        <w:tc>
          <w:tcPr>
            <w:tcW w:w="302" w:type="dxa"/>
          </w:tcPr>
          <w:p w14:paraId="0414D371" w14:textId="77777777" w:rsidR="00A51136" w:rsidRDefault="00A51136">
            <w:pPr>
              <w:pStyle w:val="TableParagraph"/>
              <w:rPr>
                <w:sz w:val="20"/>
              </w:rPr>
            </w:pPr>
          </w:p>
        </w:tc>
        <w:tc>
          <w:tcPr>
            <w:tcW w:w="273" w:type="dxa"/>
          </w:tcPr>
          <w:p w14:paraId="2E003CDD" w14:textId="77777777" w:rsidR="00A51136" w:rsidRDefault="00A51136">
            <w:pPr>
              <w:pStyle w:val="TableParagraph"/>
              <w:rPr>
                <w:sz w:val="20"/>
              </w:rPr>
            </w:pPr>
          </w:p>
        </w:tc>
        <w:tc>
          <w:tcPr>
            <w:tcW w:w="393" w:type="dxa"/>
            <w:vMerge/>
            <w:tcBorders>
              <w:top w:val="nil"/>
              <w:right w:val="nil"/>
            </w:tcBorders>
            <w:textDirection w:val="btLr"/>
          </w:tcPr>
          <w:p w14:paraId="5A2BC792" w14:textId="77777777" w:rsidR="00A51136" w:rsidRDefault="00A51136">
            <w:pPr>
              <w:rPr>
                <w:sz w:val="2"/>
                <w:szCs w:val="2"/>
              </w:rPr>
            </w:pPr>
          </w:p>
        </w:tc>
      </w:tr>
      <w:tr w:rsidR="00A51136" w14:paraId="1E45DE28" w14:textId="77777777">
        <w:trPr>
          <w:trHeight w:val="364"/>
          <w:jc w:val="right"/>
        </w:trPr>
        <w:tc>
          <w:tcPr>
            <w:tcW w:w="764" w:type="dxa"/>
            <w:vMerge/>
            <w:tcBorders>
              <w:top w:val="nil"/>
            </w:tcBorders>
            <w:textDirection w:val="btLr"/>
          </w:tcPr>
          <w:p w14:paraId="368430F8" w14:textId="77777777" w:rsidR="00A51136" w:rsidRDefault="00A51136">
            <w:pPr>
              <w:rPr>
                <w:sz w:val="2"/>
                <w:szCs w:val="2"/>
              </w:rPr>
            </w:pPr>
          </w:p>
        </w:tc>
        <w:tc>
          <w:tcPr>
            <w:tcW w:w="2262" w:type="dxa"/>
            <w:vMerge/>
            <w:tcBorders>
              <w:top w:val="nil"/>
            </w:tcBorders>
          </w:tcPr>
          <w:p w14:paraId="0857798E" w14:textId="77777777" w:rsidR="00A51136" w:rsidRDefault="00A51136">
            <w:pPr>
              <w:rPr>
                <w:sz w:val="2"/>
                <w:szCs w:val="2"/>
              </w:rPr>
            </w:pPr>
          </w:p>
        </w:tc>
        <w:tc>
          <w:tcPr>
            <w:tcW w:w="413" w:type="dxa"/>
            <w:textDirection w:val="btLr"/>
          </w:tcPr>
          <w:p w14:paraId="1EDEFFCD" w14:textId="77777777" w:rsidR="00A51136" w:rsidRDefault="008D11E0">
            <w:pPr>
              <w:pStyle w:val="TableParagraph"/>
              <w:spacing w:line="241" w:lineRule="exact"/>
              <w:ind w:left="-1"/>
              <w:rPr>
                <w:sz w:val="21"/>
              </w:rPr>
            </w:pPr>
            <w:r>
              <w:rPr>
                <w:spacing w:val="-10"/>
                <w:sz w:val="21"/>
              </w:rPr>
              <w:t>1</w:t>
            </w:r>
          </w:p>
        </w:tc>
        <w:tc>
          <w:tcPr>
            <w:tcW w:w="274" w:type="dxa"/>
            <w:textDirection w:val="btLr"/>
          </w:tcPr>
          <w:p w14:paraId="6C080C53" w14:textId="77777777" w:rsidR="00A51136" w:rsidRDefault="008D11E0">
            <w:pPr>
              <w:pStyle w:val="TableParagraph"/>
              <w:spacing w:before="4" w:line="240" w:lineRule="exact"/>
              <w:ind w:left="-1"/>
              <w:rPr>
                <w:sz w:val="21"/>
              </w:rPr>
            </w:pPr>
            <w:r>
              <w:rPr>
                <w:spacing w:val="-10"/>
                <w:sz w:val="21"/>
              </w:rPr>
              <w:t>2</w:t>
            </w:r>
          </w:p>
        </w:tc>
        <w:tc>
          <w:tcPr>
            <w:tcW w:w="274" w:type="dxa"/>
            <w:textDirection w:val="btLr"/>
          </w:tcPr>
          <w:p w14:paraId="0BCDB67B" w14:textId="77777777" w:rsidR="00A51136" w:rsidRDefault="008D11E0">
            <w:pPr>
              <w:pStyle w:val="TableParagraph"/>
              <w:spacing w:before="3" w:line="240" w:lineRule="exact"/>
              <w:ind w:left="-1"/>
              <w:rPr>
                <w:sz w:val="21"/>
              </w:rPr>
            </w:pPr>
            <w:r>
              <w:rPr>
                <w:spacing w:val="-10"/>
                <w:sz w:val="21"/>
              </w:rPr>
              <w:t>3</w:t>
            </w:r>
          </w:p>
        </w:tc>
        <w:tc>
          <w:tcPr>
            <w:tcW w:w="294" w:type="dxa"/>
            <w:textDirection w:val="btLr"/>
          </w:tcPr>
          <w:p w14:paraId="6DDE3691" w14:textId="77777777" w:rsidR="00A51136" w:rsidRDefault="008D11E0">
            <w:pPr>
              <w:pStyle w:val="TableParagraph"/>
              <w:spacing w:before="13"/>
              <w:ind w:left="-1"/>
              <w:rPr>
                <w:sz w:val="21"/>
              </w:rPr>
            </w:pPr>
            <w:r>
              <w:rPr>
                <w:spacing w:val="-10"/>
                <w:sz w:val="21"/>
              </w:rPr>
              <w:t>4</w:t>
            </w:r>
          </w:p>
        </w:tc>
        <w:tc>
          <w:tcPr>
            <w:tcW w:w="294" w:type="dxa"/>
            <w:textDirection w:val="btLr"/>
          </w:tcPr>
          <w:p w14:paraId="00E04720" w14:textId="77777777" w:rsidR="00A51136" w:rsidRDefault="008D11E0">
            <w:pPr>
              <w:pStyle w:val="TableParagraph"/>
              <w:spacing w:before="12"/>
              <w:ind w:left="-1"/>
              <w:rPr>
                <w:sz w:val="21"/>
              </w:rPr>
            </w:pPr>
            <w:r>
              <w:rPr>
                <w:spacing w:val="-10"/>
                <w:sz w:val="21"/>
              </w:rPr>
              <w:t>5</w:t>
            </w:r>
          </w:p>
        </w:tc>
        <w:tc>
          <w:tcPr>
            <w:tcW w:w="280" w:type="dxa"/>
            <w:textDirection w:val="btLr"/>
          </w:tcPr>
          <w:p w14:paraId="37154036" w14:textId="77777777" w:rsidR="00A51136" w:rsidRDefault="008D11E0">
            <w:pPr>
              <w:pStyle w:val="TableParagraph"/>
              <w:spacing w:before="1"/>
              <w:ind w:left="-1"/>
              <w:rPr>
                <w:sz w:val="21"/>
              </w:rPr>
            </w:pPr>
            <w:r>
              <w:rPr>
                <w:spacing w:val="-10"/>
                <w:sz w:val="21"/>
              </w:rPr>
              <w:t>6</w:t>
            </w:r>
          </w:p>
        </w:tc>
        <w:tc>
          <w:tcPr>
            <w:tcW w:w="275" w:type="dxa"/>
            <w:textDirection w:val="btLr"/>
          </w:tcPr>
          <w:p w14:paraId="454D2A30" w14:textId="77777777" w:rsidR="00A51136" w:rsidRDefault="008D11E0">
            <w:pPr>
              <w:pStyle w:val="TableParagraph"/>
              <w:spacing w:line="241" w:lineRule="exact"/>
              <w:ind w:left="-1"/>
              <w:rPr>
                <w:sz w:val="21"/>
              </w:rPr>
            </w:pPr>
            <w:r>
              <w:rPr>
                <w:spacing w:val="-10"/>
                <w:sz w:val="21"/>
              </w:rPr>
              <w:t>7</w:t>
            </w:r>
          </w:p>
        </w:tc>
        <w:tc>
          <w:tcPr>
            <w:tcW w:w="294" w:type="dxa"/>
            <w:textDirection w:val="btLr"/>
          </w:tcPr>
          <w:p w14:paraId="3C585F2F" w14:textId="77777777" w:rsidR="00A51136" w:rsidRDefault="008D11E0">
            <w:pPr>
              <w:pStyle w:val="TableParagraph"/>
              <w:spacing w:before="8"/>
              <w:ind w:left="-1"/>
              <w:rPr>
                <w:sz w:val="21"/>
              </w:rPr>
            </w:pPr>
            <w:r>
              <w:rPr>
                <w:spacing w:val="-10"/>
                <w:sz w:val="21"/>
              </w:rPr>
              <w:t>8</w:t>
            </w:r>
          </w:p>
        </w:tc>
        <w:tc>
          <w:tcPr>
            <w:tcW w:w="299" w:type="dxa"/>
            <w:textDirection w:val="btLr"/>
          </w:tcPr>
          <w:p w14:paraId="25486F8F" w14:textId="77777777" w:rsidR="00A51136" w:rsidRDefault="008D11E0">
            <w:pPr>
              <w:pStyle w:val="TableParagraph"/>
              <w:spacing w:before="6"/>
              <w:ind w:left="-1"/>
              <w:rPr>
                <w:sz w:val="21"/>
              </w:rPr>
            </w:pPr>
            <w:r>
              <w:rPr>
                <w:spacing w:val="-10"/>
                <w:sz w:val="21"/>
              </w:rPr>
              <w:t>9</w:t>
            </w:r>
          </w:p>
        </w:tc>
        <w:tc>
          <w:tcPr>
            <w:tcW w:w="303" w:type="dxa"/>
            <w:textDirection w:val="btLr"/>
          </w:tcPr>
          <w:p w14:paraId="66EC807D" w14:textId="77777777" w:rsidR="00A51136" w:rsidRDefault="008D11E0">
            <w:pPr>
              <w:pStyle w:val="TableParagraph"/>
              <w:spacing w:before="10"/>
              <w:ind w:left="-1"/>
              <w:rPr>
                <w:sz w:val="21"/>
              </w:rPr>
            </w:pPr>
            <w:r>
              <w:rPr>
                <w:spacing w:val="-5"/>
                <w:sz w:val="21"/>
              </w:rPr>
              <w:t>10</w:t>
            </w:r>
          </w:p>
        </w:tc>
        <w:tc>
          <w:tcPr>
            <w:tcW w:w="368" w:type="dxa"/>
            <w:textDirection w:val="btLr"/>
          </w:tcPr>
          <w:p w14:paraId="1A0A1673" w14:textId="77777777" w:rsidR="00A51136" w:rsidRDefault="008D11E0">
            <w:pPr>
              <w:pStyle w:val="TableParagraph"/>
              <w:spacing w:line="237" w:lineRule="exact"/>
              <w:ind w:left="-1"/>
              <w:rPr>
                <w:sz w:val="21"/>
              </w:rPr>
            </w:pPr>
            <w:r>
              <w:rPr>
                <w:spacing w:val="-5"/>
                <w:sz w:val="21"/>
              </w:rPr>
              <w:t>11</w:t>
            </w:r>
          </w:p>
        </w:tc>
        <w:tc>
          <w:tcPr>
            <w:tcW w:w="338" w:type="dxa"/>
            <w:textDirection w:val="btLr"/>
          </w:tcPr>
          <w:p w14:paraId="100C07DB" w14:textId="77777777" w:rsidR="00A51136" w:rsidRDefault="008D11E0">
            <w:pPr>
              <w:pStyle w:val="TableParagraph"/>
              <w:spacing w:before="16"/>
              <w:ind w:left="-1"/>
              <w:rPr>
                <w:sz w:val="21"/>
              </w:rPr>
            </w:pPr>
            <w:r>
              <w:rPr>
                <w:spacing w:val="-5"/>
                <w:sz w:val="21"/>
              </w:rPr>
              <w:t>12</w:t>
            </w:r>
          </w:p>
        </w:tc>
        <w:tc>
          <w:tcPr>
            <w:tcW w:w="295" w:type="dxa"/>
            <w:textDirection w:val="btLr"/>
          </w:tcPr>
          <w:p w14:paraId="38961A60" w14:textId="77777777" w:rsidR="00A51136" w:rsidRDefault="008D11E0">
            <w:pPr>
              <w:pStyle w:val="TableParagraph"/>
              <w:ind w:left="-1"/>
              <w:rPr>
                <w:sz w:val="21"/>
              </w:rPr>
            </w:pPr>
            <w:r>
              <w:rPr>
                <w:spacing w:val="-5"/>
                <w:sz w:val="21"/>
              </w:rPr>
              <w:t>13</w:t>
            </w:r>
          </w:p>
        </w:tc>
        <w:tc>
          <w:tcPr>
            <w:tcW w:w="300" w:type="dxa"/>
            <w:textDirection w:val="btLr"/>
          </w:tcPr>
          <w:p w14:paraId="717EA917" w14:textId="77777777" w:rsidR="00A51136" w:rsidRDefault="008D11E0">
            <w:pPr>
              <w:pStyle w:val="TableParagraph"/>
              <w:spacing w:before="2"/>
              <w:ind w:left="-1"/>
              <w:rPr>
                <w:sz w:val="21"/>
              </w:rPr>
            </w:pPr>
            <w:r>
              <w:rPr>
                <w:spacing w:val="-5"/>
                <w:sz w:val="21"/>
              </w:rPr>
              <w:t>14</w:t>
            </w:r>
          </w:p>
        </w:tc>
        <w:tc>
          <w:tcPr>
            <w:tcW w:w="272" w:type="dxa"/>
            <w:textDirection w:val="btLr"/>
          </w:tcPr>
          <w:p w14:paraId="2329DDDB" w14:textId="77777777" w:rsidR="00A51136" w:rsidRDefault="008D11E0">
            <w:pPr>
              <w:pStyle w:val="TableParagraph"/>
              <w:spacing w:line="223" w:lineRule="exact"/>
              <w:ind w:left="-1"/>
              <w:rPr>
                <w:sz w:val="21"/>
              </w:rPr>
            </w:pPr>
            <w:r>
              <w:rPr>
                <w:spacing w:val="-5"/>
                <w:sz w:val="21"/>
              </w:rPr>
              <w:t>15</w:t>
            </w:r>
          </w:p>
        </w:tc>
        <w:tc>
          <w:tcPr>
            <w:tcW w:w="286" w:type="dxa"/>
            <w:textDirection w:val="btLr"/>
          </w:tcPr>
          <w:p w14:paraId="1830CFD6" w14:textId="77777777" w:rsidR="00A51136" w:rsidRDefault="008D11E0">
            <w:pPr>
              <w:pStyle w:val="TableParagraph"/>
              <w:spacing w:line="229" w:lineRule="exact"/>
              <w:ind w:left="-1"/>
              <w:rPr>
                <w:sz w:val="21"/>
              </w:rPr>
            </w:pPr>
            <w:r>
              <w:rPr>
                <w:spacing w:val="-5"/>
                <w:sz w:val="21"/>
              </w:rPr>
              <w:t>16</w:t>
            </w:r>
          </w:p>
        </w:tc>
        <w:tc>
          <w:tcPr>
            <w:tcW w:w="296" w:type="dxa"/>
            <w:textDirection w:val="btLr"/>
          </w:tcPr>
          <w:p w14:paraId="23A1FDD7" w14:textId="77777777" w:rsidR="00A51136" w:rsidRDefault="008D11E0">
            <w:pPr>
              <w:pStyle w:val="TableParagraph"/>
              <w:spacing w:line="231" w:lineRule="exact"/>
              <w:ind w:left="-1"/>
              <w:rPr>
                <w:sz w:val="21"/>
              </w:rPr>
            </w:pPr>
            <w:r>
              <w:rPr>
                <w:spacing w:val="-5"/>
                <w:sz w:val="21"/>
              </w:rPr>
              <w:t>17</w:t>
            </w:r>
          </w:p>
        </w:tc>
        <w:tc>
          <w:tcPr>
            <w:tcW w:w="277" w:type="dxa"/>
            <w:textDirection w:val="btLr"/>
          </w:tcPr>
          <w:p w14:paraId="1893E452" w14:textId="77777777" w:rsidR="00A51136" w:rsidRDefault="008D11E0">
            <w:pPr>
              <w:pStyle w:val="TableParagraph"/>
              <w:spacing w:line="228" w:lineRule="exact"/>
              <w:ind w:left="-1"/>
              <w:rPr>
                <w:sz w:val="21"/>
              </w:rPr>
            </w:pPr>
            <w:r>
              <w:rPr>
                <w:spacing w:val="-5"/>
                <w:sz w:val="21"/>
              </w:rPr>
              <w:t>18</w:t>
            </w:r>
          </w:p>
        </w:tc>
        <w:tc>
          <w:tcPr>
            <w:tcW w:w="339" w:type="dxa"/>
            <w:textDirection w:val="btLr"/>
          </w:tcPr>
          <w:p w14:paraId="7CAACEA4" w14:textId="77777777" w:rsidR="00A51136" w:rsidRDefault="008D11E0">
            <w:pPr>
              <w:pStyle w:val="TableParagraph"/>
              <w:spacing w:before="7"/>
              <w:ind w:left="-1"/>
              <w:rPr>
                <w:sz w:val="21"/>
              </w:rPr>
            </w:pPr>
            <w:r>
              <w:rPr>
                <w:spacing w:val="-5"/>
                <w:sz w:val="21"/>
              </w:rPr>
              <w:t>19</w:t>
            </w:r>
          </w:p>
        </w:tc>
        <w:tc>
          <w:tcPr>
            <w:tcW w:w="315" w:type="dxa"/>
            <w:textDirection w:val="btLr"/>
          </w:tcPr>
          <w:p w14:paraId="3FC653E7" w14:textId="77777777" w:rsidR="00A51136" w:rsidRDefault="008D11E0">
            <w:pPr>
              <w:pStyle w:val="TableParagraph"/>
              <w:spacing w:line="227" w:lineRule="exact"/>
              <w:ind w:left="-1"/>
              <w:rPr>
                <w:sz w:val="21"/>
              </w:rPr>
            </w:pPr>
            <w:r>
              <w:rPr>
                <w:spacing w:val="-5"/>
                <w:sz w:val="21"/>
              </w:rPr>
              <w:t>20</w:t>
            </w:r>
          </w:p>
        </w:tc>
        <w:tc>
          <w:tcPr>
            <w:tcW w:w="339" w:type="dxa"/>
            <w:textDirection w:val="btLr"/>
          </w:tcPr>
          <w:p w14:paraId="368D952B" w14:textId="77777777" w:rsidR="00A51136" w:rsidRDefault="008D11E0">
            <w:pPr>
              <w:pStyle w:val="TableParagraph"/>
              <w:spacing w:line="210" w:lineRule="exact"/>
              <w:ind w:left="-1"/>
              <w:rPr>
                <w:sz w:val="21"/>
              </w:rPr>
            </w:pPr>
            <w:r>
              <w:rPr>
                <w:spacing w:val="-5"/>
                <w:sz w:val="21"/>
              </w:rPr>
              <w:t>21</w:t>
            </w:r>
          </w:p>
        </w:tc>
        <w:tc>
          <w:tcPr>
            <w:tcW w:w="295" w:type="dxa"/>
            <w:textDirection w:val="btLr"/>
          </w:tcPr>
          <w:p w14:paraId="70A05AB3" w14:textId="77777777" w:rsidR="00A51136" w:rsidRDefault="008D11E0">
            <w:pPr>
              <w:pStyle w:val="TableParagraph"/>
              <w:spacing w:line="216" w:lineRule="exact"/>
              <w:ind w:left="-1"/>
              <w:rPr>
                <w:sz w:val="21"/>
              </w:rPr>
            </w:pPr>
            <w:r>
              <w:rPr>
                <w:spacing w:val="-5"/>
                <w:sz w:val="21"/>
              </w:rPr>
              <w:t>22</w:t>
            </w:r>
          </w:p>
        </w:tc>
        <w:tc>
          <w:tcPr>
            <w:tcW w:w="305" w:type="dxa"/>
            <w:textDirection w:val="btLr"/>
          </w:tcPr>
          <w:p w14:paraId="52C47B30" w14:textId="77777777" w:rsidR="00A51136" w:rsidRDefault="008D11E0">
            <w:pPr>
              <w:pStyle w:val="TableParagraph"/>
              <w:spacing w:line="224" w:lineRule="exact"/>
              <w:ind w:left="-1"/>
              <w:rPr>
                <w:sz w:val="21"/>
              </w:rPr>
            </w:pPr>
            <w:r>
              <w:rPr>
                <w:spacing w:val="-5"/>
                <w:sz w:val="21"/>
              </w:rPr>
              <w:t>23</w:t>
            </w:r>
          </w:p>
        </w:tc>
        <w:tc>
          <w:tcPr>
            <w:tcW w:w="271" w:type="dxa"/>
            <w:textDirection w:val="btLr"/>
          </w:tcPr>
          <w:p w14:paraId="56B6CB82" w14:textId="77777777" w:rsidR="00A51136" w:rsidRDefault="008D11E0">
            <w:pPr>
              <w:pStyle w:val="TableParagraph"/>
              <w:spacing w:line="192" w:lineRule="exact"/>
              <w:ind w:left="-1"/>
              <w:rPr>
                <w:sz w:val="21"/>
              </w:rPr>
            </w:pPr>
            <w:r>
              <w:rPr>
                <w:spacing w:val="-5"/>
                <w:sz w:val="21"/>
              </w:rPr>
              <w:t>24</w:t>
            </w:r>
          </w:p>
        </w:tc>
        <w:tc>
          <w:tcPr>
            <w:tcW w:w="285" w:type="dxa"/>
            <w:textDirection w:val="btLr"/>
          </w:tcPr>
          <w:p w14:paraId="3DAA29B8" w14:textId="77777777" w:rsidR="00A51136" w:rsidRDefault="008D11E0">
            <w:pPr>
              <w:pStyle w:val="TableParagraph"/>
              <w:spacing w:line="204" w:lineRule="exact"/>
              <w:ind w:left="-1"/>
              <w:rPr>
                <w:sz w:val="21"/>
              </w:rPr>
            </w:pPr>
            <w:r>
              <w:rPr>
                <w:spacing w:val="-5"/>
                <w:sz w:val="21"/>
              </w:rPr>
              <w:t>25</w:t>
            </w:r>
          </w:p>
        </w:tc>
        <w:tc>
          <w:tcPr>
            <w:tcW w:w="295" w:type="dxa"/>
            <w:textDirection w:val="btLr"/>
          </w:tcPr>
          <w:p w14:paraId="440F5C79" w14:textId="77777777" w:rsidR="00A51136" w:rsidRDefault="008D11E0">
            <w:pPr>
              <w:pStyle w:val="TableParagraph"/>
              <w:spacing w:line="212" w:lineRule="exact"/>
              <w:ind w:left="-1"/>
              <w:rPr>
                <w:sz w:val="21"/>
              </w:rPr>
            </w:pPr>
            <w:r>
              <w:rPr>
                <w:spacing w:val="-5"/>
                <w:sz w:val="21"/>
              </w:rPr>
              <w:t>26</w:t>
            </w:r>
          </w:p>
        </w:tc>
        <w:tc>
          <w:tcPr>
            <w:tcW w:w="314" w:type="dxa"/>
            <w:textDirection w:val="btLr"/>
          </w:tcPr>
          <w:p w14:paraId="1C5B65A0" w14:textId="77777777" w:rsidR="00A51136" w:rsidRDefault="008D11E0">
            <w:pPr>
              <w:pStyle w:val="TableParagraph"/>
              <w:spacing w:line="196" w:lineRule="exact"/>
              <w:ind w:left="-1"/>
              <w:rPr>
                <w:sz w:val="21"/>
              </w:rPr>
            </w:pPr>
            <w:r>
              <w:rPr>
                <w:spacing w:val="-5"/>
                <w:sz w:val="21"/>
              </w:rPr>
              <w:t>27</w:t>
            </w:r>
          </w:p>
        </w:tc>
        <w:tc>
          <w:tcPr>
            <w:tcW w:w="324" w:type="dxa"/>
            <w:textDirection w:val="btLr"/>
          </w:tcPr>
          <w:p w14:paraId="79567287" w14:textId="77777777" w:rsidR="00A51136" w:rsidRDefault="008D11E0">
            <w:pPr>
              <w:pStyle w:val="TableParagraph"/>
              <w:spacing w:line="189" w:lineRule="exact"/>
              <w:ind w:left="-1"/>
              <w:rPr>
                <w:sz w:val="21"/>
              </w:rPr>
            </w:pPr>
            <w:r>
              <w:rPr>
                <w:spacing w:val="-5"/>
                <w:sz w:val="21"/>
              </w:rPr>
              <w:t>28</w:t>
            </w:r>
          </w:p>
        </w:tc>
        <w:tc>
          <w:tcPr>
            <w:tcW w:w="334" w:type="dxa"/>
            <w:textDirection w:val="btLr"/>
          </w:tcPr>
          <w:p w14:paraId="0474A938" w14:textId="77777777" w:rsidR="00A51136" w:rsidRDefault="008D11E0">
            <w:pPr>
              <w:pStyle w:val="TableParagraph"/>
              <w:spacing w:line="192" w:lineRule="exact"/>
              <w:ind w:left="-1"/>
              <w:rPr>
                <w:sz w:val="21"/>
              </w:rPr>
            </w:pPr>
            <w:r>
              <w:rPr>
                <w:spacing w:val="-5"/>
                <w:sz w:val="21"/>
              </w:rPr>
              <w:t>29</w:t>
            </w:r>
          </w:p>
        </w:tc>
        <w:tc>
          <w:tcPr>
            <w:tcW w:w="344" w:type="dxa"/>
            <w:textDirection w:val="btLr"/>
          </w:tcPr>
          <w:p w14:paraId="0A8C8CB5" w14:textId="77777777" w:rsidR="00A51136" w:rsidRDefault="008D11E0">
            <w:pPr>
              <w:pStyle w:val="TableParagraph"/>
              <w:spacing w:line="194" w:lineRule="exact"/>
              <w:ind w:left="-1"/>
              <w:rPr>
                <w:sz w:val="21"/>
              </w:rPr>
            </w:pPr>
            <w:r>
              <w:rPr>
                <w:spacing w:val="-5"/>
                <w:sz w:val="21"/>
              </w:rPr>
              <w:t>30</w:t>
            </w:r>
          </w:p>
        </w:tc>
        <w:tc>
          <w:tcPr>
            <w:tcW w:w="291" w:type="dxa"/>
            <w:textDirection w:val="btLr"/>
          </w:tcPr>
          <w:p w14:paraId="4CFEBA8B" w14:textId="77777777" w:rsidR="00A51136" w:rsidRDefault="008D11E0">
            <w:pPr>
              <w:pStyle w:val="TableParagraph"/>
              <w:spacing w:line="200" w:lineRule="exact"/>
              <w:ind w:left="-1"/>
              <w:rPr>
                <w:sz w:val="21"/>
              </w:rPr>
            </w:pPr>
            <w:r>
              <w:rPr>
                <w:spacing w:val="-5"/>
                <w:sz w:val="21"/>
              </w:rPr>
              <w:t>31</w:t>
            </w:r>
          </w:p>
        </w:tc>
        <w:tc>
          <w:tcPr>
            <w:tcW w:w="349" w:type="dxa"/>
            <w:textDirection w:val="btLr"/>
          </w:tcPr>
          <w:p w14:paraId="63474893" w14:textId="77777777" w:rsidR="00A51136" w:rsidRDefault="008D11E0">
            <w:pPr>
              <w:pStyle w:val="TableParagraph"/>
              <w:spacing w:line="183" w:lineRule="exact"/>
              <w:ind w:left="-1"/>
              <w:rPr>
                <w:sz w:val="21"/>
              </w:rPr>
            </w:pPr>
            <w:r>
              <w:rPr>
                <w:spacing w:val="-5"/>
                <w:sz w:val="21"/>
              </w:rPr>
              <w:t>32</w:t>
            </w:r>
          </w:p>
        </w:tc>
        <w:tc>
          <w:tcPr>
            <w:tcW w:w="301" w:type="dxa"/>
            <w:textDirection w:val="btLr"/>
          </w:tcPr>
          <w:p w14:paraId="40B826B0" w14:textId="77777777" w:rsidR="00A51136" w:rsidRDefault="008D11E0">
            <w:pPr>
              <w:pStyle w:val="TableParagraph"/>
              <w:spacing w:line="194" w:lineRule="exact"/>
              <w:ind w:left="-1"/>
              <w:rPr>
                <w:sz w:val="21"/>
              </w:rPr>
            </w:pPr>
            <w:r>
              <w:rPr>
                <w:spacing w:val="-5"/>
                <w:sz w:val="21"/>
              </w:rPr>
              <w:t>33</w:t>
            </w:r>
          </w:p>
        </w:tc>
        <w:tc>
          <w:tcPr>
            <w:tcW w:w="296" w:type="dxa"/>
            <w:textDirection w:val="btLr"/>
          </w:tcPr>
          <w:p w14:paraId="73B10E5E" w14:textId="77777777" w:rsidR="00A51136" w:rsidRDefault="008D11E0">
            <w:pPr>
              <w:pStyle w:val="TableParagraph"/>
              <w:spacing w:line="191" w:lineRule="exact"/>
              <w:ind w:left="-1"/>
              <w:rPr>
                <w:sz w:val="21"/>
              </w:rPr>
            </w:pPr>
            <w:r>
              <w:rPr>
                <w:spacing w:val="-5"/>
                <w:sz w:val="21"/>
              </w:rPr>
              <w:t>34</w:t>
            </w:r>
          </w:p>
        </w:tc>
        <w:tc>
          <w:tcPr>
            <w:tcW w:w="296" w:type="dxa"/>
            <w:textDirection w:val="btLr"/>
          </w:tcPr>
          <w:p w14:paraId="6A812395" w14:textId="77777777" w:rsidR="00A51136" w:rsidRDefault="008D11E0">
            <w:pPr>
              <w:pStyle w:val="TableParagraph"/>
              <w:spacing w:line="188" w:lineRule="exact"/>
              <w:ind w:left="-1"/>
              <w:rPr>
                <w:sz w:val="21"/>
              </w:rPr>
            </w:pPr>
            <w:r>
              <w:rPr>
                <w:spacing w:val="-5"/>
                <w:sz w:val="21"/>
              </w:rPr>
              <w:t>35</w:t>
            </w:r>
          </w:p>
        </w:tc>
        <w:tc>
          <w:tcPr>
            <w:tcW w:w="325" w:type="dxa"/>
            <w:textDirection w:val="btLr"/>
          </w:tcPr>
          <w:p w14:paraId="773EF9A5" w14:textId="77777777" w:rsidR="00A51136" w:rsidRDefault="008D11E0">
            <w:pPr>
              <w:pStyle w:val="TableParagraph"/>
              <w:spacing w:line="170" w:lineRule="exact"/>
              <w:ind w:left="-1"/>
              <w:rPr>
                <w:sz w:val="21"/>
              </w:rPr>
            </w:pPr>
            <w:r>
              <w:rPr>
                <w:spacing w:val="-5"/>
                <w:sz w:val="21"/>
              </w:rPr>
              <w:t>36</w:t>
            </w:r>
          </w:p>
        </w:tc>
        <w:tc>
          <w:tcPr>
            <w:tcW w:w="302" w:type="dxa"/>
            <w:textDirection w:val="btLr"/>
          </w:tcPr>
          <w:p w14:paraId="45FC2C12" w14:textId="77777777" w:rsidR="00A51136" w:rsidRDefault="008D11E0">
            <w:pPr>
              <w:pStyle w:val="TableParagraph"/>
              <w:spacing w:line="182" w:lineRule="exact"/>
              <w:ind w:left="-1"/>
              <w:rPr>
                <w:sz w:val="21"/>
              </w:rPr>
            </w:pPr>
            <w:r>
              <w:rPr>
                <w:spacing w:val="-5"/>
                <w:sz w:val="21"/>
              </w:rPr>
              <w:t>37</w:t>
            </w:r>
          </w:p>
        </w:tc>
        <w:tc>
          <w:tcPr>
            <w:tcW w:w="297" w:type="dxa"/>
            <w:textDirection w:val="btLr"/>
          </w:tcPr>
          <w:p w14:paraId="76339590" w14:textId="77777777" w:rsidR="00A51136" w:rsidRDefault="008D11E0">
            <w:pPr>
              <w:pStyle w:val="TableParagraph"/>
              <w:spacing w:line="172" w:lineRule="exact"/>
              <w:ind w:left="-1"/>
              <w:rPr>
                <w:sz w:val="21"/>
              </w:rPr>
            </w:pPr>
            <w:r>
              <w:rPr>
                <w:spacing w:val="-5"/>
                <w:sz w:val="21"/>
              </w:rPr>
              <w:t>38</w:t>
            </w:r>
          </w:p>
        </w:tc>
        <w:tc>
          <w:tcPr>
            <w:tcW w:w="307" w:type="dxa"/>
            <w:textDirection w:val="btLr"/>
          </w:tcPr>
          <w:p w14:paraId="33FDAC26" w14:textId="77777777" w:rsidR="00A51136" w:rsidRDefault="008D11E0">
            <w:pPr>
              <w:pStyle w:val="TableParagraph"/>
              <w:spacing w:line="173" w:lineRule="exact"/>
              <w:ind w:left="-1"/>
              <w:rPr>
                <w:sz w:val="21"/>
              </w:rPr>
            </w:pPr>
            <w:r>
              <w:rPr>
                <w:spacing w:val="-5"/>
                <w:sz w:val="21"/>
              </w:rPr>
              <w:t>39</w:t>
            </w:r>
          </w:p>
        </w:tc>
        <w:tc>
          <w:tcPr>
            <w:tcW w:w="302" w:type="dxa"/>
            <w:textDirection w:val="btLr"/>
          </w:tcPr>
          <w:p w14:paraId="25C20AF1" w14:textId="77777777" w:rsidR="00A51136" w:rsidRDefault="008D11E0">
            <w:pPr>
              <w:pStyle w:val="TableParagraph"/>
              <w:spacing w:line="159" w:lineRule="exact"/>
              <w:ind w:left="-1"/>
              <w:rPr>
                <w:sz w:val="21"/>
              </w:rPr>
            </w:pPr>
            <w:r>
              <w:rPr>
                <w:spacing w:val="-5"/>
                <w:sz w:val="21"/>
              </w:rPr>
              <w:t>40</w:t>
            </w:r>
          </w:p>
        </w:tc>
        <w:tc>
          <w:tcPr>
            <w:tcW w:w="321" w:type="dxa"/>
            <w:textDirection w:val="btLr"/>
          </w:tcPr>
          <w:p w14:paraId="202A90ED" w14:textId="77777777" w:rsidR="00A51136" w:rsidRDefault="008D11E0">
            <w:pPr>
              <w:pStyle w:val="TableParagraph"/>
              <w:spacing w:line="164" w:lineRule="exact"/>
              <w:ind w:left="-1"/>
              <w:rPr>
                <w:sz w:val="21"/>
              </w:rPr>
            </w:pPr>
            <w:r>
              <w:rPr>
                <w:spacing w:val="-5"/>
                <w:sz w:val="21"/>
              </w:rPr>
              <w:t>41</w:t>
            </w:r>
          </w:p>
        </w:tc>
        <w:tc>
          <w:tcPr>
            <w:tcW w:w="297" w:type="dxa"/>
            <w:textDirection w:val="btLr"/>
          </w:tcPr>
          <w:p w14:paraId="1C06919E" w14:textId="77777777" w:rsidR="00A51136" w:rsidRDefault="008D11E0">
            <w:pPr>
              <w:pStyle w:val="TableParagraph"/>
              <w:spacing w:line="150" w:lineRule="exact"/>
              <w:ind w:left="-1"/>
              <w:rPr>
                <w:sz w:val="21"/>
              </w:rPr>
            </w:pPr>
            <w:r>
              <w:rPr>
                <w:spacing w:val="-5"/>
                <w:sz w:val="21"/>
              </w:rPr>
              <w:t>42</w:t>
            </w:r>
          </w:p>
        </w:tc>
        <w:tc>
          <w:tcPr>
            <w:tcW w:w="302" w:type="dxa"/>
            <w:textDirection w:val="btLr"/>
          </w:tcPr>
          <w:p w14:paraId="430D12BF" w14:textId="77777777" w:rsidR="00A51136" w:rsidRDefault="008D11E0">
            <w:pPr>
              <w:pStyle w:val="TableParagraph"/>
              <w:spacing w:line="142" w:lineRule="exact"/>
              <w:ind w:left="-1"/>
              <w:rPr>
                <w:sz w:val="21"/>
              </w:rPr>
            </w:pPr>
            <w:r>
              <w:rPr>
                <w:spacing w:val="-5"/>
                <w:sz w:val="21"/>
              </w:rPr>
              <w:t>43</w:t>
            </w:r>
          </w:p>
        </w:tc>
        <w:tc>
          <w:tcPr>
            <w:tcW w:w="273" w:type="dxa"/>
          </w:tcPr>
          <w:p w14:paraId="6794F3A3" w14:textId="77777777" w:rsidR="00A51136" w:rsidRDefault="008D11E0">
            <w:pPr>
              <w:pStyle w:val="TableParagraph"/>
              <w:spacing w:line="232" w:lineRule="exact"/>
              <w:ind w:left="-105" w:right="154"/>
              <w:jc w:val="center"/>
              <w:rPr>
                <w:sz w:val="21"/>
              </w:rPr>
            </w:pPr>
            <w:r>
              <w:rPr>
                <w:spacing w:val="-5"/>
                <w:sz w:val="21"/>
              </w:rPr>
              <w:t>44</w:t>
            </w:r>
          </w:p>
        </w:tc>
        <w:tc>
          <w:tcPr>
            <w:tcW w:w="393" w:type="dxa"/>
            <w:vMerge/>
            <w:tcBorders>
              <w:top w:val="nil"/>
              <w:right w:val="nil"/>
            </w:tcBorders>
            <w:textDirection w:val="btLr"/>
          </w:tcPr>
          <w:p w14:paraId="5853B4A4" w14:textId="77777777" w:rsidR="00A51136" w:rsidRDefault="00A51136">
            <w:pPr>
              <w:rPr>
                <w:sz w:val="2"/>
                <w:szCs w:val="2"/>
              </w:rPr>
            </w:pPr>
          </w:p>
        </w:tc>
      </w:tr>
      <w:tr w:rsidR="00E25EE8" w14:paraId="2109BE7D" w14:textId="77777777">
        <w:trPr>
          <w:trHeight w:val="273"/>
          <w:jc w:val="right"/>
        </w:trPr>
        <w:tc>
          <w:tcPr>
            <w:tcW w:w="764" w:type="dxa"/>
            <w:shd w:val="clear" w:color="auto" w:fill="C0C0C0"/>
          </w:tcPr>
          <w:p w14:paraId="7968718E" w14:textId="77777777" w:rsidR="00A51136" w:rsidRDefault="008D11E0">
            <w:pPr>
              <w:pStyle w:val="TableParagraph"/>
              <w:spacing w:before="10"/>
              <w:ind w:left="4"/>
              <w:rPr>
                <w:b/>
                <w:sz w:val="21"/>
              </w:rPr>
            </w:pPr>
            <w:r>
              <w:rPr>
                <w:b/>
                <w:spacing w:val="-5"/>
                <w:sz w:val="21"/>
              </w:rPr>
              <w:t>ООД</w:t>
            </w:r>
          </w:p>
        </w:tc>
        <w:tc>
          <w:tcPr>
            <w:tcW w:w="2262" w:type="dxa"/>
            <w:shd w:val="clear" w:color="auto" w:fill="C0C0C0"/>
          </w:tcPr>
          <w:p w14:paraId="36D94A4D" w14:textId="11E3A0C1" w:rsidR="00A51136" w:rsidRDefault="008D11E0">
            <w:pPr>
              <w:pStyle w:val="TableParagraph"/>
              <w:spacing w:before="10"/>
              <w:ind w:left="4"/>
              <w:rPr>
                <w:b/>
                <w:sz w:val="21"/>
              </w:rPr>
            </w:pPr>
            <w:r>
              <w:rPr>
                <w:b/>
                <w:spacing w:val="-2"/>
                <w:sz w:val="21"/>
              </w:rPr>
              <w:t>Блок</w:t>
            </w:r>
            <w:r w:rsidR="0079019A">
              <w:rPr>
                <w:b/>
                <w:spacing w:val="-2"/>
                <w:sz w:val="21"/>
              </w:rPr>
              <w:t xml:space="preserve"> </w:t>
            </w:r>
            <w:r>
              <w:rPr>
                <w:b/>
                <w:spacing w:val="-2"/>
                <w:sz w:val="21"/>
              </w:rPr>
              <w:t>ООД</w:t>
            </w:r>
          </w:p>
        </w:tc>
        <w:tc>
          <w:tcPr>
            <w:tcW w:w="413" w:type="dxa"/>
            <w:shd w:val="clear" w:color="auto" w:fill="C0C0C0"/>
          </w:tcPr>
          <w:p w14:paraId="49042D3C" w14:textId="77777777" w:rsidR="00A51136" w:rsidRDefault="00A51136">
            <w:pPr>
              <w:pStyle w:val="TableParagraph"/>
              <w:rPr>
                <w:sz w:val="20"/>
              </w:rPr>
            </w:pPr>
          </w:p>
        </w:tc>
        <w:tc>
          <w:tcPr>
            <w:tcW w:w="274" w:type="dxa"/>
            <w:shd w:val="clear" w:color="auto" w:fill="C0C0C0"/>
          </w:tcPr>
          <w:p w14:paraId="404838A7" w14:textId="77777777" w:rsidR="00A51136" w:rsidRDefault="00A51136">
            <w:pPr>
              <w:pStyle w:val="TableParagraph"/>
              <w:rPr>
                <w:sz w:val="20"/>
              </w:rPr>
            </w:pPr>
          </w:p>
        </w:tc>
        <w:tc>
          <w:tcPr>
            <w:tcW w:w="274" w:type="dxa"/>
            <w:shd w:val="clear" w:color="auto" w:fill="C0C0C0"/>
          </w:tcPr>
          <w:p w14:paraId="2DB2410D" w14:textId="77777777" w:rsidR="00A51136" w:rsidRDefault="00A51136">
            <w:pPr>
              <w:pStyle w:val="TableParagraph"/>
              <w:rPr>
                <w:sz w:val="20"/>
              </w:rPr>
            </w:pPr>
          </w:p>
        </w:tc>
        <w:tc>
          <w:tcPr>
            <w:tcW w:w="294" w:type="dxa"/>
            <w:shd w:val="clear" w:color="auto" w:fill="C0C0C0"/>
          </w:tcPr>
          <w:p w14:paraId="2A765628" w14:textId="77777777" w:rsidR="00A51136" w:rsidRDefault="00A51136">
            <w:pPr>
              <w:pStyle w:val="TableParagraph"/>
              <w:rPr>
                <w:sz w:val="20"/>
              </w:rPr>
            </w:pPr>
          </w:p>
        </w:tc>
        <w:tc>
          <w:tcPr>
            <w:tcW w:w="294" w:type="dxa"/>
            <w:shd w:val="clear" w:color="auto" w:fill="C0C0C0"/>
          </w:tcPr>
          <w:p w14:paraId="18D40C7C" w14:textId="77777777" w:rsidR="00A51136" w:rsidRDefault="00A51136">
            <w:pPr>
              <w:pStyle w:val="TableParagraph"/>
              <w:rPr>
                <w:sz w:val="20"/>
              </w:rPr>
            </w:pPr>
          </w:p>
        </w:tc>
        <w:tc>
          <w:tcPr>
            <w:tcW w:w="280" w:type="dxa"/>
            <w:shd w:val="clear" w:color="auto" w:fill="C0C0C0"/>
          </w:tcPr>
          <w:p w14:paraId="19EF9D42" w14:textId="77777777" w:rsidR="00A51136" w:rsidRDefault="00A51136">
            <w:pPr>
              <w:pStyle w:val="TableParagraph"/>
              <w:rPr>
                <w:sz w:val="20"/>
              </w:rPr>
            </w:pPr>
          </w:p>
        </w:tc>
        <w:tc>
          <w:tcPr>
            <w:tcW w:w="275" w:type="dxa"/>
            <w:shd w:val="clear" w:color="auto" w:fill="C0C0C0"/>
          </w:tcPr>
          <w:p w14:paraId="1870A6E6" w14:textId="77777777" w:rsidR="00A51136" w:rsidRDefault="00A51136">
            <w:pPr>
              <w:pStyle w:val="TableParagraph"/>
              <w:rPr>
                <w:sz w:val="20"/>
              </w:rPr>
            </w:pPr>
          </w:p>
        </w:tc>
        <w:tc>
          <w:tcPr>
            <w:tcW w:w="294" w:type="dxa"/>
            <w:shd w:val="clear" w:color="auto" w:fill="C0C0C0"/>
          </w:tcPr>
          <w:p w14:paraId="34BF88B1" w14:textId="77777777" w:rsidR="00A51136" w:rsidRDefault="00A51136">
            <w:pPr>
              <w:pStyle w:val="TableParagraph"/>
              <w:rPr>
                <w:sz w:val="20"/>
              </w:rPr>
            </w:pPr>
          </w:p>
        </w:tc>
        <w:tc>
          <w:tcPr>
            <w:tcW w:w="299" w:type="dxa"/>
            <w:shd w:val="clear" w:color="auto" w:fill="C0C0C0"/>
          </w:tcPr>
          <w:p w14:paraId="32EBBE8D" w14:textId="77777777" w:rsidR="00A51136" w:rsidRDefault="00A51136">
            <w:pPr>
              <w:pStyle w:val="TableParagraph"/>
              <w:rPr>
                <w:sz w:val="20"/>
              </w:rPr>
            </w:pPr>
          </w:p>
        </w:tc>
        <w:tc>
          <w:tcPr>
            <w:tcW w:w="303" w:type="dxa"/>
            <w:shd w:val="clear" w:color="auto" w:fill="C0C0C0"/>
          </w:tcPr>
          <w:p w14:paraId="18F9EF4E" w14:textId="77777777" w:rsidR="00A51136" w:rsidRDefault="00A51136">
            <w:pPr>
              <w:pStyle w:val="TableParagraph"/>
              <w:rPr>
                <w:sz w:val="20"/>
              </w:rPr>
            </w:pPr>
          </w:p>
        </w:tc>
        <w:tc>
          <w:tcPr>
            <w:tcW w:w="368" w:type="dxa"/>
            <w:shd w:val="clear" w:color="auto" w:fill="C0C0C0"/>
          </w:tcPr>
          <w:p w14:paraId="475E5322" w14:textId="77777777" w:rsidR="00A51136" w:rsidRDefault="00A51136">
            <w:pPr>
              <w:pStyle w:val="TableParagraph"/>
              <w:rPr>
                <w:sz w:val="20"/>
              </w:rPr>
            </w:pPr>
          </w:p>
        </w:tc>
        <w:tc>
          <w:tcPr>
            <w:tcW w:w="338" w:type="dxa"/>
            <w:shd w:val="clear" w:color="auto" w:fill="C0C0C0"/>
          </w:tcPr>
          <w:p w14:paraId="08A82A5A" w14:textId="77777777" w:rsidR="00A51136" w:rsidRDefault="00A51136">
            <w:pPr>
              <w:pStyle w:val="TableParagraph"/>
              <w:rPr>
                <w:sz w:val="20"/>
              </w:rPr>
            </w:pPr>
          </w:p>
        </w:tc>
        <w:tc>
          <w:tcPr>
            <w:tcW w:w="295" w:type="dxa"/>
            <w:shd w:val="clear" w:color="auto" w:fill="C0C0C0"/>
          </w:tcPr>
          <w:p w14:paraId="366D80DC" w14:textId="77777777" w:rsidR="00A51136" w:rsidRDefault="00A51136">
            <w:pPr>
              <w:pStyle w:val="TableParagraph"/>
              <w:rPr>
                <w:sz w:val="20"/>
              </w:rPr>
            </w:pPr>
          </w:p>
        </w:tc>
        <w:tc>
          <w:tcPr>
            <w:tcW w:w="300" w:type="dxa"/>
            <w:shd w:val="clear" w:color="auto" w:fill="C0C0C0"/>
          </w:tcPr>
          <w:p w14:paraId="21F53A4F" w14:textId="77777777" w:rsidR="00A51136" w:rsidRDefault="00A51136">
            <w:pPr>
              <w:pStyle w:val="TableParagraph"/>
              <w:rPr>
                <w:sz w:val="20"/>
              </w:rPr>
            </w:pPr>
          </w:p>
        </w:tc>
        <w:tc>
          <w:tcPr>
            <w:tcW w:w="272" w:type="dxa"/>
            <w:shd w:val="clear" w:color="auto" w:fill="C0C0C0"/>
          </w:tcPr>
          <w:p w14:paraId="57CABFFD" w14:textId="77777777" w:rsidR="00A51136" w:rsidRDefault="00A51136">
            <w:pPr>
              <w:pStyle w:val="TableParagraph"/>
              <w:rPr>
                <w:sz w:val="20"/>
              </w:rPr>
            </w:pPr>
          </w:p>
        </w:tc>
        <w:tc>
          <w:tcPr>
            <w:tcW w:w="286" w:type="dxa"/>
            <w:shd w:val="clear" w:color="auto" w:fill="C0C0C0"/>
          </w:tcPr>
          <w:p w14:paraId="18343E34" w14:textId="77777777" w:rsidR="00A51136" w:rsidRDefault="00A51136">
            <w:pPr>
              <w:pStyle w:val="TableParagraph"/>
              <w:rPr>
                <w:sz w:val="20"/>
              </w:rPr>
            </w:pPr>
          </w:p>
        </w:tc>
        <w:tc>
          <w:tcPr>
            <w:tcW w:w="296" w:type="dxa"/>
            <w:shd w:val="clear" w:color="auto" w:fill="C0C0C0"/>
          </w:tcPr>
          <w:p w14:paraId="27431CF2" w14:textId="77777777" w:rsidR="00A51136" w:rsidRDefault="00A51136">
            <w:pPr>
              <w:pStyle w:val="TableParagraph"/>
              <w:rPr>
                <w:sz w:val="20"/>
              </w:rPr>
            </w:pPr>
          </w:p>
        </w:tc>
        <w:tc>
          <w:tcPr>
            <w:tcW w:w="277" w:type="dxa"/>
            <w:shd w:val="clear" w:color="auto" w:fill="C0C0C0"/>
          </w:tcPr>
          <w:p w14:paraId="54BA3167" w14:textId="77777777" w:rsidR="00A51136" w:rsidRDefault="00A51136">
            <w:pPr>
              <w:pStyle w:val="TableParagraph"/>
              <w:rPr>
                <w:sz w:val="20"/>
              </w:rPr>
            </w:pPr>
          </w:p>
        </w:tc>
        <w:tc>
          <w:tcPr>
            <w:tcW w:w="339" w:type="dxa"/>
            <w:shd w:val="clear" w:color="auto" w:fill="C0C0C0"/>
          </w:tcPr>
          <w:p w14:paraId="06060CD2" w14:textId="77777777" w:rsidR="00A51136" w:rsidRDefault="00A51136">
            <w:pPr>
              <w:pStyle w:val="TableParagraph"/>
              <w:rPr>
                <w:sz w:val="20"/>
              </w:rPr>
            </w:pPr>
          </w:p>
        </w:tc>
        <w:tc>
          <w:tcPr>
            <w:tcW w:w="315" w:type="dxa"/>
            <w:shd w:val="clear" w:color="auto" w:fill="C0C0C0"/>
          </w:tcPr>
          <w:p w14:paraId="312683F2" w14:textId="77777777" w:rsidR="00A51136" w:rsidRDefault="00A51136">
            <w:pPr>
              <w:pStyle w:val="TableParagraph"/>
              <w:rPr>
                <w:sz w:val="20"/>
              </w:rPr>
            </w:pPr>
          </w:p>
        </w:tc>
        <w:tc>
          <w:tcPr>
            <w:tcW w:w="339" w:type="dxa"/>
            <w:shd w:val="clear" w:color="auto" w:fill="C0C0C0"/>
          </w:tcPr>
          <w:p w14:paraId="2DA0A279" w14:textId="77777777" w:rsidR="00A51136" w:rsidRDefault="00A51136">
            <w:pPr>
              <w:pStyle w:val="TableParagraph"/>
              <w:rPr>
                <w:sz w:val="20"/>
              </w:rPr>
            </w:pPr>
          </w:p>
        </w:tc>
        <w:tc>
          <w:tcPr>
            <w:tcW w:w="295" w:type="dxa"/>
            <w:shd w:val="clear" w:color="auto" w:fill="C0C0C0"/>
          </w:tcPr>
          <w:p w14:paraId="0685C158" w14:textId="77777777" w:rsidR="00A51136" w:rsidRDefault="00A51136">
            <w:pPr>
              <w:pStyle w:val="TableParagraph"/>
              <w:rPr>
                <w:sz w:val="20"/>
              </w:rPr>
            </w:pPr>
          </w:p>
        </w:tc>
        <w:tc>
          <w:tcPr>
            <w:tcW w:w="305" w:type="dxa"/>
            <w:shd w:val="clear" w:color="auto" w:fill="C0C0C0"/>
          </w:tcPr>
          <w:p w14:paraId="54570816" w14:textId="77777777" w:rsidR="00A51136" w:rsidRDefault="00A51136">
            <w:pPr>
              <w:pStyle w:val="TableParagraph"/>
              <w:rPr>
                <w:sz w:val="20"/>
              </w:rPr>
            </w:pPr>
          </w:p>
        </w:tc>
        <w:tc>
          <w:tcPr>
            <w:tcW w:w="271" w:type="dxa"/>
            <w:shd w:val="clear" w:color="auto" w:fill="C0C0C0"/>
          </w:tcPr>
          <w:p w14:paraId="29DE19E5" w14:textId="77777777" w:rsidR="00A51136" w:rsidRDefault="00A51136">
            <w:pPr>
              <w:pStyle w:val="TableParagraph"/>
              <w:rPr>
                <w:sz w:val="20"/>
              </w:rPr>
            </w:pPr>
          </w:p>
        </w:tc>
        <w:tc>
          <w:tcPr>
            <w:tcW w:w="285" w:type="dxa"/>
            <w:shd w:val="clear" w:color="auto" w:fill="C0C0C0"/>
          </w:tcPr>
          <w:p w14:paraId="4894413B" w14:textId="77777777" w:rsidR="00A51136" w:rsidRDefault="00A51136">
            <w:pPr>
              <w:pStyle w:val="TableParagraph"/>
              <w:rPr>
                <w:sz w:val="20"/>
              </w:rPr>
            </w:pPr>
          </w:p>
        </w:tc>
        <w:tc>
          <w:tcPr>
            <w:tcW w:w="295" w:type="dxa"/>
            <w:shd w:val="clear" w:color="auto" w:fill="C0C0C0"/>
          </w:tcPr>
          <w:p w14:paraId="7A974281" w14:textId="77777777" w:rsidR="00A51136" w:rsidRDefault="00A51136">
            <w:pPr>
              <w:pStyle w:val="TableParagraph"/>
              <w:rPr>
                <w:sz w:val="20"/>
              </w:rPr>
            </w:pPr>
          </w:p>
        </w:tc>
        <w:tc>
          <w:tcPr>
            <w:tcW w:w="314" w:type="dxa"/>
            <w:shd w:val="clear" w:color="auto" w:fill="C0C0C0"/>
          </w:tcPr>
          <w:p w14:paraId="17DF5969" w14:textId="77777777" w:rsidR="00A51136" w:rsidRDefault="00A51136">
            <w:pPr>
              <w:pStyle w:val="TableParagraph"/>
              <w:rPr>
                <w:sz w:val="20"/>
              </w:rPr>
            </w:pPr>
          </w:p>
        </w:tc>
        <w:tc>
          <w:tcPr>
            <w:tcW w:w="324" w:type="dxa"/>
            <w:shd w:val="clear" w:color="auto" w:fill="C0C0C0"/>
          </w:tcPr>
          <w:p w14:paraId="6E75BF13" w14:textId="77777777" w:rsidR="00A51136" w:rsidRDefault="00A51136">
            <w:pPr>
              <w:pStyle w:val="TableParagraph"/>
              <w:rPr>
                <w:sz w:val="20"/>
              </w:rPr>
            </w:pPr>
          </w:p>
        </w:tc>
        <w:tc>
          <w:tcPr>
            <w:tcW w:w="334" w:type="dxa"/>
            <w:shd w:val="clear" w:color="auto" w:fill="C0C0C0"/>
          </w:tcPr>
          <w:p w14:paraId="36302301" w14:textId="77777777" w:rsidR="00A51136" w:rsidRDefault="00A51136">
            <w:pPr>
              <w:pStyle w:val="TableParagraph"/>
              <w:rPr>
                <w:sz w:val="20"/>
              </w:rPr>
            </w:pPr>
          </w:p>
        </w:tc>
        <w:tc>
          <w:tcPr>
            <w:tcW w:w="344" w:type="dxa"/>
            <w:shd w:val="clear" w:color="auto" w:fill="C0C0C0"/>
          </w:tcPr>
          <w:p w14:paraId="6FBBB4CD" w14:textId="77777777" w:rsidR="00A51136" w:rsidRDefault="00A51136">
            <w:pPr>
              <w:pStyle w:val="TableParagraph"/>
              <w:rPr>
                <w:sz w:val="20"/>
              </w:rPr>
            </w:pPr>
          </w:p>
        </w:tc>
        <w:tc>
          <w:tcPr>
            <w:tcW w:w="291" w:type="dxa"/>
            <w:shd w:val="clear" w:color="auto" w:fill="C0C0C0"/>
          </w:tcPr>
          <w:p w14:paraId="0F141BB4" w14:textId="77777777" w:rsidR="00A51136" w:rsidRDefault="00A51136">
            <w:pPr>
              <w:pStyle w:val="TableParagraph"/>
              <w:rPr>
                <w:sz w:val="20"/>
              </w:rPr>
            </w:pPr>
          </w:p>
        </w:tc>
        <w:tc>
          <w:tcPr>
            <w:tcW w:w="349" w:type="dxa"/>
            <w:shd w:val="clear" w:color="auto" w:fill="C0C0C0"/>
          </w:tcPr>
          <w:p w14:paraId="11778C5B" w14:textId="77777777" w:rsidR="00A51136" w:rsidRDefault="00A51136">
            <w:pPr>
              <w:pStyle w:val="TableParagraph"/>
              <w:rPr>
                <w:sz w:val="20"/>
              </w:rPr>
            </w:pPr>
          </w:p>
        </w:tc>
        <w:tc>
          <w:tcPr>
            <w:tcW w:w="301" w:type="dxa"/>
            <w:shd w:val="clear" w:color="auto" w:fill="C0C0C0"/>
          </w:tcPr>
          <w:p w14:paraId="325028DF" w14:textId="77777777" w:rsidR="00A51136" w:rsidRDefault="00A51136">
            <w:pPr>
              <w:pStyle w:val="TableParagraph"/>
              <w:rPr>
                <w:sz w:val="20"/>
              </w:rPr>
            </w:pPr>
          </w:p>
        </w:tc>
        <w:tc>
          <w:tcPr>
            <w:tcW w:w="296" w:type="dxa"/>
            <w:shd w:val="clear" w:color="auto" w:fill="C0C0C0"/>
          </w:tcPr>
          <w:p w14:paraId="483CB420" w14:textId="77777777" w:rsidR="00A51136" w:rsidRDefault="00A51136">
            <w:pPr>
              <w:pStyle w:val="TableParagraph"/>
              <w:rPr>
                <w:sz w:val="20"/>
              </w:rPr>
            </w:pPr>
          </w:p>
        </w:tc>
        <w:tc>
          <w:tcPr>
            <w:tcW w:w="296" w:type="dxa"/>
            <w:shd w:val="clear" w:color="auto" w:fill="C0C0C0"/>
          </w:tcPr>
          <w:p w14:paraId="5BD7038B" w14:textId="77777777" w:rsidR="00A51136" w:rsidRDefault="00A51136">
            <w:pPr>
              <w:pStyle w:val="TableParagraph"/>
              <w:rPr>
                <w:sz w:val="20"/>
              </w:rPr>
            </w:pPr>
          </w:p>
        </w:tc>
        <w:tc>
          <w:tcPr>
            <w:tcW w:w="325" w:type="dxa"/>
            <w:shd w:val="clear" w:color="auto" w:fill="C0C0C0"/>
          </w:tcPr>
          <w:p w14:paraId="62AFD61E" w14:textId="77777777" w:rsidR="00A51136" w:rsidRDefault="00A51136">
            <w:pPr>
              <w:pStyle w:val="TableParagraph"/>
              <w:rPr>
                <w:sz w:val="20"/>
              </w:rPr>
            </w:pPr>
          </w:p>
        </w:tc>
        <w:tc>
          <w:tcPr>
            <w:tcW w:w="302" w:type="dxa"/>
            <w:shd w:val="clear" w:color="auto" w:fill="C0C0C0"/>
          </w:tcPr>
          <w:p w14:paraId="0EB628F3" w14:textId="77777777" w:rsidR="00A51136" w:rsidRDefault="00A51136">
            <w:pPr>
              <w:pStyle w:val="TableParagraph"/>
              <w:rPr>
                <w:sz w:val="20"/>
              </w:rPr>
            </w:pPr>
          </w:p>
        </w:tc>
        <w:tc>
          <w:tcPr>
            <w:tcW w:w="297" w:type="dxa"/>
            <w:shd w:val="clear" w:color="auto" w:fill="C0C0C0"/>
          </w:tcPr>
          <w:p w14:paraId="7D4DA2E7" w14:textId="77777777" w:rsidR="00A51136" w:rsidRDefault="00A51136">
            <w:pPr>
              <w:pStyle w:val="TableParagraph"/>
              <w:rPr>
                <w:sz w:val="20"/>
              </w:rPr>
            </w:pPr>
          </w:p>
        </w:tc>
        <w:tc>
          <w:tcPr>
            <w:tcW w:w="307" w:type="dxa"/>
            <w:shd w:val="clear" w:color="auto" w:fill="C0C0C0"/>
          </w:tcPr>
          <w:p w14:paraId="266F73B4" w14:textId="77777777" w:rsidR="00A51136" w:rsidRDefault="00A51136">
            <w:pPr>
              <w:pStyle w:val="TableParagraph"/>
              <w:rPr>
                <w:sz w:val="20"/>
              </w:rPr>
            </w:pPr>
          </w:p>
        </w:tc>
        <w:tc>
          <w:tcPr>
            <w:tcW w:w="302" w:type="dxa"/>
            <w:shd w:val="clear" w:color="auto" w:fill="C0C0C0"/>
          </w:tcPr>
          <w:p w14:paraId="1CB67691" w14:textId="77777777" w:rsidR="00A51136" w:rsidRDefault="00A51136">
            <w:pPr>
              <w:pStyle w:val="TableParagraph"/>
              <w:rPr>
                <w:sz w:val="20"/>
              </w:rPr>
            </w:pPr>
          </w:p>
        </w:tc>
        <w:tc>
          <w:tcPr>
            <w:tcW w:w="321" w:type="dxa"/>
            <w:shd w:val="clear" w:color="auto" w:fill="C0C0C0"/>
          </w:tcPr>
          <w:p w14:paraId="1EEF58AB" w14:textId="77777777" w:rsidR="00A51136" w:rsidRDefault="00A51136">
            <w:pPr>
              <w:pStyle w:val="TableParagraph"/>
              <w:rPr>
                <w:sz w:val="20"/>
              </w:rPr>
            </w:pPr>
          </w:p>
        </w:tc>
        <w:tc>
          <w:tcPr>
            <w:tcW w:w="297" w:type="dxa"/>
            <w:shd w:val="clear" w:color="auto" w:fill="C0C0C0"/>
          </w:tcPr>
          <w:p w14:paraId="5F29503E" w14:textId="77777777" w:rsidR="00A51136" w:rsidRDefault="00A51136">
            <w:pPr>
              <w:pStyle w:val="TableParagraph"/>
              <w:rPr>
                <w:sz w:val="20"/>
              </w:rPr>
            </w:pPr>
          </w:p>
        </w:tc>
        <w:tc>
          <w:tcPr>
            <w:tcW w:w="302" w:type="dxa"/>
            <w:shd w:val="clear" w:color="auto" w:fill="C0C0C0"/>
          </w:tcPr>
          <w:p w14:paraId="4EF8363C" w14:textId="77777777" w:rsidR="00A51136" w:rsidRDefault="00A51136">
            <w:pPr>
              <w:pStyle w:val="TableParagraph"/>
              <w:rPr>
                <w:sz w:val="20"/>
              </w:rPr>
            </w:pPr>
          </w:p>
        </w:tc>
        <w:tc>
          <w:tcPr>
            <w:tcW w:w="273" w:type="dxa"/>
            <w:shd w:val="clear" w:color="auto" w:fill="C0C0C0"/>
          </w:tcPr>
          <w:p w14:paraId="2345823A" w14:textId="77777777" w:rsidR="00A51136" w:rsidRDefault="00A51136">
            <w:pPr>
              <w:pStyle w:val="TableParagraph"/>
              <w:rPr>
                <w:sz w:val="20"/>
              </w:rPr>
            </w:pPr>
          </w:p>
        </w:tc>
        <w:tc>
          <w:tcPr>
            <w:tcW w:w="393" w:type="dxa"/>
            <w:tcBorders>
              <w:right w:val="nil"/>
            </w:tcBorders>
            <w:shd w:val="clear" w:color="auto" w:fill="C0C0C0"/>
          </w:tcPr>
          <w:p w14:paraId="3CA1AA29" w14:textId="77777777" w:rsidR="00A51136" w:rsidRDefault="00A51136">
            <w:pPr>
              <w:pStyle w:val="TableParagraph"/>
              <w:rPr>
                <w:sz w:val="20"/>
              </w:rPr>
            </w:pPr>
          </w:p>
        </w:tc>
      </w:tr>
      <w:tr w:rsidR="00A51136" w14:paraId="6F881850" w14:textId="77777777">
        <w:trPr>
          <w:trHeight w:val="268"/>
          <w:jc w:val="right"/>
        </w:trPr>
        <w:tc>
          <w:tcPr>
            <w:tcW w:w="764" w:type="dxa"/>
          </w:tcPr>
          <w:p w14:paraId="0DDD81DA" w14:textId="77777777" w:rsidR="00A51136" w:rsidRDefault="008D11E0">
            <w:pPr>
              <w:pStyle w:val="TableParagraph"/>
              <w:spacing w:before="19" w:line="229" w:lineRule="exact"/>
              <w:ind w:left="4"/>
              <w:rPr>
                <w:sz w:val="21"/>
              </w:rPr>
            </w:pPr>
            <w:r>
              <w:rPr>
                <w:spacing w:val="-2"/>
                <w:sz w:val="21"/>
              </w:rPr>
              <w:t>ОБД.01</w:t>
            </w:r>
          </w:p>
        </w:tc>
        <w:tc>
          <w:tcPr>
            <w:tcW w:w="2262" w:type="dxa"/>
          </w:tcPr>
          <w:p w14:paraId="05CB43C4" w14:textId="77777777" w:rsidR="00A51136" w:rsidRDefault="008D11E0">
            <w:pPr>
              <w:pStyle w:val="TableParagraph"/>
              <w:spacing w:before="19" w:line="229" w:lineRule="exact"/>
              <w:ind w:left="4"/>
              <w:rPr>
                <w:sz w:val="21"/>
              </w:rPr>
            </w:pPr>
            <w:r>
              <w:rPr>
                <w:sz w:val="21"/>
              </w:rPr>
              <w:t>Русский</w:t>
            </w:r>
            <w:r>
              <w:rPr>
                <w:spacing w:val="-8"/>
                <w:sz w:val="21"/>
              </w:rPr>
              <w:t xml:space="preserve"> </w:t>
            </w:r>
            <w:r>
              <w:rPr>
                <w:spacing w:val="-4"/>
                <w:sz w:val="21"/>
              </w:rPr>
              <w:t>язык</w:t>
            </w:r>
          </w:p>
        </w:tc>
        <w:tc>
          <w:tcPr>
            <w:tcW w:w="413" w:type="dxa"/>
          </w:tcPr>
          <w:p w14:paraId="61F37930" w14:textId="77777777" w:rsidR="00A51136" w:rsidRDefault="008D11E0">
            <w:pPr>
              <w:pStyle w:val="TableParagraph"/>
              <w:spacing w:line="225" w:lineRule="exact"/>
              <w:ind w:right="147"/>
              <w:jc w:val="right"/>
              <w:rPr>
                <w:sz w:val="20"/>
              </w:rPr>
            </w:pPr>
            <w:r>
              <w:rPr>
                <w:spacing w:val="-10"/>
                <w:sz w:val="20"/>
              </w:rPr>
              <w:t>1</w:t>
            </w:r>
          </w:p>
        </w:tc>
        <w:tc>
          <w:tcPr>
            <w:tcW w:w="274" w:type="dxa"/>
          </w:tcPr>
          <w:p w14:paraId="547D0F1D" w14:textId="77777777" w:rsidR="00A51136" w:rsidRDefault="008D11E0">
            <w:pPr>
              <w:pStyle w:val="TableParagraph"/>
              <w:spacing w:line="225" w:lineRule="exact"/>
              <w:ind w:left="51" w:right="45"/>
              <w:jc w:val="center"/>
              <w:rPr>
                <w:sz w:val="20"/>
              </w:rPr>
            </w:pPr>
            <w:r>
              <w:rPr>
                <w:spacing w:val="-10"/>
                <w:sz w:val="20"/>
              </w:rPr>
              <w:t>3</w:t>
            </w:r>
          </w:p>
        </w:tc>
        <w:tc>
          <w:tcPr>
            <w:tcW w:w="274" w:type="dxa"/>
          </w:tcPr>
          <w:p w14:paraId="5CB99BDB" w14:textId="77777777" w:rsidR="00A51136" w:rsidRDefault="008D11E0">
            <w:pPr>
              <w:pStyle w:val="TableParagraph"/>
              <w:spacing w:line="225" w:lineRule="exact"/>
              <w:ind w:right="76"/>
              <w:jc w:val="right"/>
              <w:rPr>
                <w:sz w:val="20"/>
              </w:rPr>
            </w:pPr>
            <w:r>
              <w:rPr>
                <w:spacing w:val="-10"/>
                <w:sz w:val="20"/>
              </w:rPr>
              <w:t>1</w:t>
            </w:r>
          </w:p>
        </w:tc>
        <w:tc>
          <w:tcPr>
            <w:tcW w:w="294" w:type="dxa"/>
          </w:tcPr>
          <w:p w14:paraId="579D15F8" w14:textId="77777777" w:rsidR="00A51136" w:rsidRDefault="008D11E0">
            <w:pPr>
              <w:pStyle w:val="TableParagraph"/>
              <w:spacing w:line="225" w:lineRule="exact"/>
              <w:ind w:right="88"/>
              <w:jc w:val="right"/>
              <w:rPr>
                <w:sz w:val="20"/>
              </w:rPr>
            </w:pPr>
            <w:r>
              <w:rPr>
                <w:spacing w:val="-10"/>
                <w:sz w:val="20"/>
              </w:rPr>
              <w:t>3</w:t>
            </w:r>
          </w:p>
        </w:tc>
        <w:tc>
          <w:tcPr>
            <w:tcW w:w="294" w:type="dxa"/>
          </w:tcPr>
          <w:p w14:paraId="4060BD23" w14:textId="77777777" w:rsidR="00A51136" w:rsidRDefault="008D11E0">
            <w:pPr>
              <w:pStyle w:val="TableParagraph"/>
              <w:spacing w:line="225" w:lineRule="exact"/>
              <w:ind w:right="88"/>
              <w:jc w:val="right"/>
              <w:rPr>
                <w:sz w:val="20"/>
              </w:rPr>
            </w:pPr>
            <w:r>
              <w:rPr>
                <w:spacing w:val="-10"/>
                <w:sz w:val="20"/>
              </w:rPr>
              <w:t>3</w:t>
            </w:r>
          </w:p>
        </w:tc>
        <w:tc>
          <w:tcPr>
            <w:tcW w:w="280" w:type="dxa"/>
          </w:tcPr>
          <w:p w14:paraId="5A44ACB9" w14:textId="77777777" w:rsidR="00A51136" w:rsidRDefault="008D11E0">
            <w:pPr>
              <w:pStyle w:val="TableParagraph"/>
              <w:spacing w:line="225" w:lineRule="exact"/>
              <w:ind w:right="86"/>
              <w:jc w:val="right"/>
              <w:rPr>
                <w:sz w:val="20"/>
              </w:rPr>
            </w:pPr>
            <w:r>
              <w:rPr>
                <w:spacing w:val="-10"/>
                <w:sz w:val="20"/>
              </w:rPr>
              <w:t>3</w:t>
            </w:r>
          </w:p>
        </w:tc>
        <w:tc>
          <w:tcPr>
            <w:tcW w:w="275" w:type="dxa"/>
          </w:tcPr>
          <w:p w14:paraId="17A31A37" w14:textId="77777777" w:rsidR="00A51136" w:rsidRDefault="008D11E0">
            <w:pPr>
              <w:pStyle w:val="TableParagraph"/>
              <w:spacing w:line="225" w:lineRule="exact"/>
              <w:ind w:right="81"/>
              <w:jc w:val="right"/>
              <w:rPr>
                <w:sz w:val="20"/>
              </w:rPr>
            </w:pPr>
            <w:r>
              <w:rPr>
                <w:spacing w:val="-10"/>
                <w:sz w:val="20"/>
              </w:rPr>
              <w:t>3</w:t>
            </w:r>
          </w:p>
        </w:tc>
        <w:tc>
          <w:tcPr>
            <w:tcW w:w="294" w:type="dxa"/>
          </w:tcPr>
          <w:p w14:paraId="67315DC2" w14:textId="77777777" w:rsidR="00A51136" w:rsidRDefault="008D11E0">
            <w:pPr>
              <w:pStyle w:val="TableParagraph"/>
              <w:spacing w:line="225" w:lineRule="exact"/>
              <w:ind w:left="70" w:right="73"/>
              <w:jc w:val="center"/>
              <w:rPr>
                <w:sz w:val="20"/>
              </w:rPr>
            </w:pPr>
            <w:r>
              <w:rPr>
                <w:spacing w:val="-10"/>
                <w:sz w:val="20"/>
              </w:rPr>
              <w:t>3</w:t>
            </w:r>
          </w:p>
        </w:tc>
        <w:tc>
          <w:tcPr>
            <w:tcW w:w="299" w:type="dxa"/>
          </w:tcPr>
          <w:p w14:paraId="6BE6DB01" w14:textId="77777777" w:rsidR="00A51136" w:rsidRDefault="008D11E0">
            <w:pPr>
              <w:pStyle w:val="TableParagraph"/>
              <w:spacing w:line="225" w:lineRule="exact"/>
              <w:ind w:right="98"/>
              <w:jc w:val="right"/>
              <w:rPr>
                <w:sz w:val="20"/>
              </w:rPr>
            </w:pPr>
            <w:r>
              <w:rPr>
                <w:spacing w:val="-10"/>
                <w:sz w:val="20"/>
              </w:rPr>
              <w:t>3</w:t>
            </w:r>
          </w:p>
        </w:tc>
        <w:tc>
          <w:tcPr>
            <w:tcW w:w="303" w:type="dxa"/>
          </w:tcPr>
          <w:p w14:paraId="126C950D" w14:textId="77777777" w:rsidR="00A51136" w:rsidRDefault="008D11E0">
            <w:pPr>
              <w:pStyle w:val="TableParagraph"/>
              <w:spacing w:line="225" w:lineRule="exact"/>
              <w:ind w:right="108"/>
              <w:jc w:val="right"/>
              <w:rPr>
                <w:sz w:val="20"/>
              </w:rPr>
            </w:pPr>
            <w:r>
              <w:rPr>
                <w:spacing w:val="-10"/>
                <w:sz w:val="20"/>
              </w:rPr>
              <w:t>3</w:t>
            </w:r>
          </w:p>
        </w:tc>
        <w:tc>
          <w:tcPr>
            <w:tcW w:w="368" w:type="dxa"/>
          </w:tcPr>
          <w:p w14:paraId="6A9EC58C" w14:textId="77777777" w:rsidR="00A51136" w:rsidRDefault="008D11E0">
            <w:pPr>
              <w:pStyle w:val="TableParagraph"/>
              <w:spacing w:line="225" w:lineRule="exact"/>
              <w:ind w:left="115"/>
              <w:rPr>
                <w:sz w:val="20"/>
              </w:rPr>
            </w:pPr>
            <w:r>
              <w:rPr>
                <w:spacing w:val="-10"/>
                <w:sz w:val="20"/>
              </w:rPr>
              <w:t>3</w:t>
            </w:r>
          </w:p>
        </w:tc>
        <w:tc>
          <w:tcPr>
            <w:tcW w:w="338" w:type="dxa"/>
          </w:tcPr>
          <w:p w14:paraId="680D840B" w14:textId="77777777" w:rsidR="00A51136" w:rsidRDefault="008D11E0">
            <w:pPr>
              <w:pStyle w:val="TableParagraph"/>
              <w:spacing w:line="225" w:lineRule="exact"/>
              <w:ind w:right="20"/>
              <w:jc w:val="center"/>
              <w:rPr>
                <w:sz w:val="20"/>
              </w:rPr>
            </w:pPr>
            <w:r>
              <w:rPr>
                <w:spacing w:val="-10"/>
                <w:sz w:val="20"/>
              </w:rPr>
              <w:t>3</w:t>
            </w:r>
          </w:p>
        </w:tc>
        <w:tc>
          <w:tcPr>
            <w:tcW w:w="295" w:type="dxa"/>
          </w:tcPr>
          <w:p w14:paraId="698F8152" w14:textId="77777777" w:rsidR="00A51136" w:rsidRDefault="008D11E0">
            <w:pPr>
              <w:pStyle w:val="TableParagraph"/>
              <w:spacing w:line="225" w:lineRule="exact"/>
              <w:ind w:right="20"/>
              <w:jc w:val="center"/>
              <w:rPr>
                <w:sz w:val="20"/>
              </w:rPr>
            </w:pPr>
            <w:r>
              <w:rPr>
                <w:spacing w:val="-10"/>
                <w:sz w:val="20"/>
              </w:rPr>
              <w:t>3</w:t>
            </w:r>
          </w:p>
        </w:tc>
        <w:tc>
          <w:tcPr>
            <w:tcW w:w="300" w:type="dxa"/>
          </w:tcPr>
          <w:p w14:paraId="41611323" w14:textId="77777777" w:rsidR="00A51136" w:rsidRDefault="008D11E0">
            <w:pPr>
              <w:pStyle w:val="TableParagraph"/>
              <w:spacing w:line="225" w:lineRule="exact"/>
              <w:ind w:right="108"/>
              <w:jc w:val="right"/>
              <w:rPr>
                <w:sz w:val="20"/>
              </w:rPr>
            </w:pPr>
            <w:r>
              <w:rPr>
                <w:spacing w:val="-10"/>
                <w:sz w:val="20"/>
              </w:rPr>
              <w:t>1</w:t>
            </w:r>
          </w:p>
        </w:tc>
        <w:tc>
          <w:tcPr>
            <w:tcW w:w="272" w:type="dxa"/>
          </w:tcPr>
          <w:p w14:paraId="4427F237" w14:textId="77777777" w:rsidR="00A51136" w:rsidRDefault="008D11E0">
            <w:pPr>
              <w:pStyle w:val="TableParagraph"/>
              <w:spacing w:line="225" w:lineRule="exact"/>
              <w:ind w:right="97"/>
              <w:jc w:val="right"/>
              <w:rPr>
                <w:sz w:val="20"/>
              </w:rPr>
            </w:pPr>
            <w:r>
              <w:rPr>
                <w:spacing w:val="-10"/>
                <w:sz w:val="20"/>
              </w:rPr>
              <w:t>1</w:t>
            </w:r>
          </w:p>
        </w:tc>
        <w:tc>
          <w:tcPr>
            <w:tcW w:w="286" w:type="dxa"/>
          </w:tcPr>
          <w:p w14:paraId="4B841347" w14:textId="77777777" w:rsidR="00A51136" w:rsidRDefault="008D11E0">
            <w:pPr>
              <w:pStyle w:val="TableParagraph"/>
              <w:spacing w:line="225" w:lineRule="exact"/>
              <w:ind w:left="45" w:right="80"/>
              <w:jc w:val="center"/>
              <w:rPr>
                <w:sz w:val="20"/>
              </w:rPr>
            </w:pPr>
            <w:r>
              <w:rPr>
                <w:spacing w:val="-10"/>
                <w:sz w:val="20"/>
              </w:rPr>
              <w:t>1</w:t>
            </w:r>
          </w:p>
        </w:tc>
        <w:tc>
          <w:tcPr>
            <w:tcW w:w="296" w:type="dxa"/>
          </w:tcPr>
          <w:p w14:paraId="24E468D4" w14:textId="77777777" w:rsidR="00A51136" w:rsidRDefault="008D11E0">
            <w:pPr>
              <w:pStyle w:val="TableParagraph"/>
              <w:spacing w:line="225" w:lineRule="exact"/>
              <w:ind w:right="112"/>
              <w:jc w:val="right"/>
              <w:rPr>
                <w:sz w:val="20"/>
              </w:rPr>
            </w:pPr>
            <w:r>
              <w:rPr>
                <w:spacing w:val="-10"/>
                <w:sz w:val="20"/>
              </w:rPr>
              <w:t>2</w:t>
            </w:r>
          </w:p>
        </w:tc>
        <w:tc>
          <w:tcPr>
            <w:tcW w:w="277" w:type="dxa"/>
          </w:tcPr>
          <w:p w14:paraId="69966547" w14:textId="77777777" w:rsidR="00A51136" w:rsidRDefault="008D11E0">
            <w:pPr>
              <w:pStyle w:val="TableParagraph"/>
              <w:spacing w:line="225" w:lineRule="exact"/>
              <w:ind w:right="33"/>
              <w:jc w:val="center"/>
              <w:rPr>
                <w:sz w:val="20"/>
              </w:rPr>
            </w:pPr>
            <w:r>
              <w:rPr>
                <w:color w:val="000000"/>
                <w:spacing w:val="-5"/>
                <w:sz w:val="20"/>
                <w:highlight w:val="magenta"/>
              </w:rPr>
              <w:t>40</w:t>
            </w:r>
          </w:p>
        </w:tc>
        <w:tc>
          <w:tcPr>
            <w:tcW w:w="339" w:type="dxa"/>
          </w:tcPr>
          <w:p w14:paraId="49B853F2" w14:textId="77777777" w:rsidR="00A51136" w:rsidRDefault="008D11E0">
            <w:pPr>
              <w:pStyle w:val="TableParagraph"/>
              <w:spacing w:line="225" w:lineRule="exact"/>
              <w:ind w:left="3" w:right="38"/>
              <w:jc w:val="center"/>
              <w:rPr>
                <w:sz w:val="20"/>
              </w:rPr>
            </w:pPr>
            <w:r>
              <w:rPr>
                <w:spacing w:val="-10"/>
                <w:sz w:val="20"/>
              </w:rPr>
              <w:t>К</w:t>
            </w:r>
          </w:p>
        </w:tc>
        <w:tc>
          <w:tcPr>
            <w:tcW w:w="315" w:type="dxa"/>
          </w:tcPr>
          <w:p w14:paraId="3F794E1F" w14:textId="77777777" w:rsidR="00A51136" w:rsidRDefault="008D11E0">
            <w:pPr>
              <w:pStyle w:val="TableParagraph"/>
              <w:spacing w:line="225" w:lineRule="exact"/>
              <w:ind w:left="3" w:right="58"/>
              <w:jc w:val="center"/>
              <w:rPr>
                <w:sz w:val="20"/>
              </w:rPr>
            </w:pPr>
            <w:r>
              <w:rPr>
                <w:spacing w:val="-10"/>
                <w:sz w:val="20"/>
              </w:rPr>
              <w:t>К</w:t>
            </w:r>
          </w:p>
        </w:tc>
        <w:tc>
          <w:tcPr>
            <w:tcW w:w="339" w:type="dxa"/>
          </w:tcPr>
          <w:p w14:paraId="2BB6C19F" w14:textId="77777777" w:rsidR="00A51136" w:rsidRDefault="008D11E0">
            <w:pPr>
              <w:pStyle w:val="TableParagraph"/>
              <w:spacing w:line="225" w:lineRule="exact"/>
              <w:ind w:right="148"/>
              <w:jc w:val="right"/>
              <w:rPr>
                <w:sz w:val="20"/>
              </w:rPr>
            </w:pPr>
            <w:r>
              <w:rPr>
                <w:spacing w:val="-10"/>
                <w:sz w:val="20"/>
              </w:rPr>
              <w:t>2</w:t>
            </w:r>
          </w:p>
        </w:tc>
        <w:tc>
          <w:tcPr>
            <w:tcW w:w="295" w:type="dxa"/>
          </w:tcPr>
          <w:p w14:paraId="1D2EB9BF" w14:textId="77777777" w:rsidR="00A51136" w:rsidRDefault="008D11E0">
            <w:pPr>
              <w:pStyle w:val="TableParagraph"/>
              <w:spacing w:line="225" w:lineRule="exact"/>
              <w:ind w:right="126"/>
              <w:jc w:val="right"/>
              <w:rPr>
                <w:sz w:val="20"/>
              </w:rPr>
            </w:pPr>
            <w:r>
              <w:rPr>
                <w:spacing w:val="-10"/>
                <w:sz w:val="20"/>
              </w:rPr>
              <w:t>2</w:t>
            </w:r>
          </w:p>
        </w:tc>
        <w:tc>
          <w:tcPr>
            <w:tcW w:w="305" w:type="dxa"/>
          </w:tcPr>
          <w:p w14:paraId="249884B8" w14:textId="77777777" w:rsidR="00A51136" w:rsidRDefault="008D11E0">
            <w:pPr>
              <w:pStyle w:val="TableParagraph"/>
              <w:spacing w:line="225" w:lineRule="exact"/>
              <w:ind w:right="138"/>
              <w:jc w:val="right"/>
              <w:rPr>
                <w:sz w:val="20"/>
              </w:rPr>
            </w:pPr>
            <w:r>
              <w:rPr>
                <w:spacing w:val="-10"/>
                <w:sz w:val="20"/>
              </w:rPr>
              <w:t>2</w:t>
            </w:r>
          </w:p>
        </w:tc>
        <w:tc>
          <w:tcPr>
            <w:tcW w:w="271" w:type="dxa"/>
          </w:tcPr>
          <w:p w14:paraId="0A284064" w14:textId="77777777" w:rsidR="00A51136" w:rsidRDefault="008D11E0">
            <w:pPr>
              <w:pStyle w:val="TableParagraph"/>
              <w:spacing w:line="225" w:lineRule="exact"/>
              <w:ind w:left="-41" w:right="121"/>
              <w:jc w:val="right"/>
              <w:rPr>
                <w:sz w:val="20"/>
              </w:rPr>
            </w:pPr>
            <w:r>
              <w:rPr>
                <w:spacing w:val="-10"/>
                <w:sz w:val="20"/>
              </w:rPr>
              <w:t>2</w:t>
            </w:r>
          </w:p>
        </w:tc>
        <w:tc>
          <w:tcPr>
            <w:tcW w:w="285" w:type="dxa"/>
          </w:tcPr>
          <w:p w14:paraId="453B02FC" w14:textId="77777777" w:rsidR="00A51136" w:rsidRDefault="008D11E0">
            <w:pPr>
              <w:pStyle w:val="TableParagraph"/>
              <w:spacing w:line="225" w:lineRule="exact"/>
              <w:ind w:right="128"/>
              <w:jc w:val="right"/>
              <w:rPr>
                <w:sz w:val="20"/>
              </w:rPr>
            </w:pPr>
            <w:r>
              <w:rPr>
                <w:spacing w:val="-10"/>
                <w:sz w:val="20"/>
              </w:rPr>
              <w:t>2</w:t>
            </w:r>
          </w:p>
        </w:tc>
        <w:tc>
          <w:tcPr>
            <w:tcW w:w="295" w:type="dxa"/>
          </w:tcPr>
          <w:p w14:paraId="03EE6268" w14:textId="77777777" w:rsidR="00A51136" w:rsidRDefault="008D11E0">
            <w:pPr>
              <w:pStyle w:val="TableParagraph"/>
              <w:spacing w:line="225" w:lineRule="exact"/>
              <w:ind w:left="28" w:right="116"/>
              <w:jc w:val="center"/>
              <w:rPr>
                <w:sz w:val="20"/>
              </w:rPr>
            </w:pPr>
            <w:r>
              <w:rPr>
                <w:spacing w:val="-10"/>
                <w:sz w:val="20"/>
              </w:rPr>
              <w:t>2</w:t>
            </w:r>
          </w:p>
        </w:tc>
        <w:tc>
          <w:tcPr>
            <w:tcW w:w="314" w:type="dxa"/>
          </w:tcPr>
          <w:p w14:paraId="6B41CFA0" w14:textId="77777777" w:rsidR="00A51136" w:rsidRDefault="008D11E0">
            <w:pPr>
              <w:pStyle w:val="TableParagraph"/>
              <w:spacing w:line="225" w:lineRule="exact"/>
              <w:ind w:right="146"/>
              <w:jc w:val="right"/>
              <w:rPr>
                <w:sz w:val="20"/>
              </w:rPr>
            </w:pPr>
            <w:r>
              <w:rPr>
                <w:spacing w:val="-10"/>
                <w:sz w:val="20"/>
              </w:rPr>
              <w:t>2</w:t>
            </w:r>
          </w:p>
        </w:tc>
        <w:tc>
          <w:tcPr>
            <w:tcW w:w="324" w:type="dxa"/>
          </w:tcPr>
          <w:p w14:paraId="56C70E88" w14:textId="77777777" w:rsidR="00A51136" w:rsidRDefault="008D11E0">
            <w:pPr>
              <w:pStyle w:val="TableParagraph"/>
              <w:spacing w:line="225" w:lineRule="exact"/>
              <w:ind w:right="153"/>
              <w:jc w:val="right"/>
              <w:rPr>
                <w:sz w:val="20"/>
              </w:rPr>
            </w:pPr>
            <w:r>
              <w:rPr>
                <w:spacing w:val="-10"/>
                <w:sz w:val="20"/>
              </w:rPr>
              <w:t>2</w:t>
            </w:r>
          </w:p>
        </w:tc>
        <w:tc>
          <w:tcPr>
            <w:tcW w:w="334" w:type="dxa"/>
          </w:tcPr>
          <w:p w14:paraId="2D855658" w14:textId="77777777" w:rsidR="00A51136" w:rsidRDefault="008D11E0">
            <w:pPr>
              <w:pStyle w:val="TableParagraph"/>
              <w:spacing w:line="225" w:lineRule="exact"/>
              <w:ind w:right="167"/>
              <w:jc w:val="right"/>
              <w:rPr>
                <w:sz w:val="20"/>
              </w:rPr>
            </w:pPr>
            <w:r>
              <w:rPr>
                <w:spacing w:val="-10"/>
                <w:sz w:val="20"/>
              </w:rPr>
              <w:t>2</w:t>
            </w:r>
          </w:p>
        </w:tc>
        <w:tc>
          <w:tcPr>
            <w:tcW w:w="344" w:type="dxa"/>
          </w:tcPr>
          <w:p w14:paraId="6F4E26C3" w14:textId="77777777" w:rsidR="00A51136" w:rsidRDefault="008D11E0">
            <w:pPr>
              <w:pStyle w:val="TableParagraph"/>
              <w:spacing w:line="225" w:lineRule="exact"/>
              <w:ind w:right="169"/>
              <w:jc w:val="right"/>
              <w:rPr>
                <w:sz w:val="20"/>
              </w:rPr>
            </w:pPr>
            <w:r>
              <w:rPr>
                <w:spacing w:val="-10"/>
                <w:sz w:val="20"/>
              </w:rPr>
              <w:t>2</w:t>
            </w:r>
          </w:p>
        </w:tc>
        <w:tc>
          <w:tcPr>
            <w:tcW w:w="291" w:type="dxa"/>
          </w:tcPr>
          <w:p w14:paraId="2431FAE8" w14:textId="77777777" w:rsidR="00A51136" w:rsidRDefault="008D11E0">
            <w:pPr>
              <w:pStyle w:val="TableParagraph"/>
              <w:spacing w:line="225" w:lineRule="exact"/>
              <w:ind w:right="148"/>
              <w:jc w:val="right"/>
              <w:rPr>
                <w:sz w:val="20"/>
              </w:rPr>
            </w:pPr>
            <w:r>
              <w:rPr>
                <w:spacing w:val="-10"/>
                <w:sz w:val="20"/>
              </w:rPr>
              <w:t>2</w:t>
            </w:r>
          </w:p>
        </w:tc>
        <w:tc>
          <w:tcPr>
            <w:tcW w:w="349" w:type="dxa"/>
          </w:tcPr>
          <w:p w14:paraId="2C7357B2" w14:textId="77777777" w:rsidR="00A51136" w:rsidRDefault="008D11E0">
            <w:pPr>
              <w:pStyle w:val="TableParagraph"/>
              <w:spacing w:line="225" w:lineRule="exact"/>
              <w:ind w:right="181"/>
              <w:jc w:val="right"/>
              <w:rPr>
                <w:sz w:val="20"/>
              </w:rPr>
            </w:pPr>
            <w:r>
              <w:rPr>
                <w:spacing w:val="-10"/>
                <w:sz w:val="20"/>
              </w:rPr>
              <w:t>2</w:t>
            </w:r>
          </w:p>
        </w:tc>
        <w:tc>
          <w:tcPr>
            <w:tcW w:w="301" w:type="dxa"/>
          </w:tcPr>
          <w:p w14:paraId="5FF81118" w14:textId="77777777" w:rsidR="00A51136" w:rsidRDefault="008D11E0">
            <w:pPr>
              <w:pStyle w:val="TableParagraph"/>
              <w:spacing w:line="225" w:lineRule="exact"/>
              <w:ind w:right="159"/>
              <w:jc w:val="right"/>
              <w:rPr>
                <w:sz w:val="20"/>
              </w:rPr>
            </w:pPr>
            <w:r>
              <w:rPr>
                <w:spacing w:val="-10"/>
                <w:sz w:val="20"/>
              </w:rPr>
              <w:t>2</w:t>
            </w:r>
          </w:p>
        </w:tc>
        <w:tc>
          <w:tcPr>
            <w:tcW w:w="296" w:type="dxa"/>
          </w:tcPr>
          <w:p w14:paraId="4AB49FDB" w14:textId="77777777" w:rsidR="00A51136" w:rsidRDefault="008D11E0">
            <w:pPr>
              <w:pStyle w:val="TableParagraph"/>
              <w:spacing w:line="225" w:lineRule="exact"/>
              <w:ind w:right="157"/>
              <w:jc w:val="right"/>
              <w:rPr>
                <w:sz w:val="20"/>
              </w:rPr>
            </w:pPr>
            <w:r>
              <w:rPr>
                <w:spacing w:val="-10"/>
                <w:sz w:val="20"/>
              </w:rPr>
              <w:t>2</w:t>
            </w:r>
          </w:p>
        </w:tc>
        <w:tc>
          <w:tcPr>
            <w:tcW w:w="296" w:type="dxa"/>
          </w:tcPr>
          <w:p w14:paraId="0E65821B" w14:textId="77777777" w:rsidR="00A51136" w:rsidRDefault="008D11E0">
            <w:pPr>
              <w:pStyle w:val="TableParagraph"/>
              <w:spacing w:line="225" w:lineRule="exact"/>
              <w:ind w:right="162"/>
              <w:jc w:val="right"/>
              <w:rPr>
                <w:sz w:val="20"/>
              </w:rPr>
            </w:pPr>
            <w:r>
              <w:rPr>
                <w:spacing w:val="-10"/>
                <w:sz w:val="20"/>
              </w:rPr>
              <w:t>4</w:t>
            </w:r>
          </w:p>
        </w:tc>
        <w:tc>
          <w:tcPr>
            <w:tcW w:w="325" w:type="dxa"/>
          </w:tcPr>
          <w:p w14:paraId="673D0EB6" w14:textId="77777777" w:rsidR="00A51136" w:rsidRDefault="008D11E0">
            <w:pPr>
              <w:pStyle w:val="TableParagraph"/>
              <w:spacing w:line="225" w:lineRule="exact"/>
              <w:ind w:right="178"/>
              <w:jc w:val="right"/>
              <w:rPr>
                <w:sz w:val="20"/>
              </w:rPr>
            </w:pPr>
            <w:r>
              <w:rPr>
                <w:spacing w:val="-10"/>
                <w:sz w:val="20"/>
              </w:rPr>
              <w:t>2</w:t>
            </w:r>
          </w:p>
        </w:tc>
        <w:tc>
          <w:tcPr>
            <w:tcW w:w="302" w:type="dxa"/>
          </w:tcPr>
          <w:p w14:paraId="2C6A5235" w14:textId="77777777" w:rsidR="00A51136" w:rsidRDefault="008D11E0">
            <w:pPr>
              <w:pStyle w:val="TableParagraph"/>
              <w:spacing w:line="225" w:lineRule="exact"/>
              <w:ind w:right="173"/>
              <w:jc w:val="right"/>
              <w:rPr>
                <w:sz w:val="20"/>
              </w:rPr>
            </w:pPr>
            <w:r>
              <w:rPr>
                <w:spacing w:val="-10"/>
                <w:sz w:val="20"/>
              </w:rPr>
              <w:t>2</w:t>
            </w:r>
          </w:p>
        </w:tc>
        <w:tc>
          <w:tcPr>
            <w:tcW w:w="297" w:type="dxa"/>
          </w:tcPr>
          <w:p w14:paraId="05E078EC" w14:textId="77777777" w:rsidR="00A51136" w:rsidRDefault="008D11E0">
            <w:pPr>
              <w:pStyle w:val="TableParagraph"/>
              <w:spacing w:line="225" w:lineRule="exact"/>
              <w:ind w:right="160"/>
              <w:jc w:val="center"/>
              <w:rPr>
                <w:sz w:val="20"/>
              </w:rPr>
            </w:pPr>
            <w:r>
              <w:rPr>
                <w:spacing w:val="-10"/>
                <w:sz w:val="20"/>
              </w:rPr>
              <w:t>2</w:t>
            </w:r>
          </w:p>
        </w:tc>
        <w:tc>
          <w:tcPr>
            <w:tcW w:w="307" w:type="dxa"/>
          </w:tcPr>
          <w:p w14:paraId="0F8BBC05" w14:textId="77777777" w:rsidR="00A51136" w:rsidRDefault="00A51136">
            <w:pPr>
              <w:pStyle w:val="TableParagraph"/>
              <w:rPr>
                <w:sz w:val="18"/>
              </w:rPr>
            </w:pPr>
          </w:p>
        </w:tc>
        <w:tc>
          <w:tcPr>
            <w:tcW w:w="302" w:type="dxa"/>
          </w:tcPr>
          <w:p w14:paraId="7EB8CDD3" w14:textId="77777777" w:rsidR="00A51136" w:rsidRDefault="00A51136">
            <w:pPr>
              <w:pStyle w:val="TableParagraph"/>
              <w:rPr>
                <w:sz w:val="18"/>
              </w:rPr>
            </w:pPr>
          </w:p>
        </w:tc>
        <w:tc>
          <w:tcPr>
            <w:tcW w:w="321" w:type="dxa"/>
          </w:tcPr>
          <w:p w14:paraId="12BD18D5" w14:textId="77777777" w:rsidR="00A51136" w:rsidRDefault="00A51136">
            <w:pPr>
              <w:pStyle w:val="TableParagraph"/>
              <w:rPr>
                <w:sz w:val="18"/>
              </w:rPr>
            </w:pPr>
          </w:p>
        </w:tc>
        <w:tc>
          <w:tcPr>
            <w:tcW w:w="297" w:type="dxa"/>
          </w:tcPr>
          <w:p w14:paraId="7B6E5C8C" w14:textId="77777777" w:rsidR="00A51136" w:rsidRDefault="00A51136">
            <w:pPr>
              <w:pStyle w:val="TableParagraph"/>
              <w:rPr>
                <w:sz w:val="18"/>
              </w:rPr>
            </w:pPr>
          </w:p>
        </w:tc>
        <w:tc>
          <w:tcPr>
            <w:tcW w:w="302" w:type="dxa"/>
          </w:tcPr>
          <w:p w14:paraId="53E15767" w14:textId="77777777" w:rsidR="00A51136" w:rsidRDefault="00A51136">
            <w:pPr>
              <w:pStyle w:val="TableParagraph"/>
              <w:rPr>
                <w:sz w:val="18"/>
              </w:rPr>
            </w:pPr>
          </w:p>
        </w:tc>
        <w:tc>
          <w:tcPr>
            <w:tcW w:w="273" w:type="dxa"/>
          </w:tcPr>
          <w:p w14:paraId="06E2DDAB" w14:textId="77777777" w:rsidR="00A51136" w:rsidRDefault="00A51136">
            <w:pPr>
              <w:pStyle w:val="TableParagraph"/>
              <w:rPr>
                <w:sz w:val="18"/>
              </w:rPr>
            </w:pPr>
          </w:p>
        </w:tc>
        <w:tc>
          <w:tcPr>
            <w:tcW w:w="393" w:type="dxa"/>
            <w:tcBorders>
              <w:right w:val="nil"/>
            </w:tcBorders>
          </w:tcPr>
          <w:p w14:paraId="485E9507" w14:textId="77777777" w:rsidR="00A51136" w:rsidRDefault="008D11E0">
            <w:pPr>
              <w:pStyle w:val="TableParagraph"/>
              <w:spacing w:before="29" w:line="219" w:lineRule="exact"/>
              <w:ind w:left="-110"/>
              <w:rPr>
                <w:sz w:val="20"/>
              </w:rPr>
            </w:pPr>
            <w:r>
              <w:rPr>
                <w:spacing w:val="-5"/>
                <w:sz w:val="20"/>
              </w:rPr>
              <w:t>78</w:t>
            </w:r>
          </w:p>
        </w:tc>
      </w:tr>
      <w:tr w:rsidR="00A51136" w14:paraId="60C886C9" w14:textId="77777777">
        <w:trPr>
          <w:trHeight w:val="273"/>
          <w:jc w:val="right"/>
        </w:trPr>
        <w:tc>
          <w:tcPr>
            <w:tcW w:w="764" w:type="dxa"/>
          </w:tcPr>
          <w:p w14:paraId="5319AF0B" w14:textId="77777777" w:rsidR="00A51136" w:rsidRDefault="008D11E0">
            <w:pPr>
              <w:pStyle w:val="TableParagraph"/>
              <w:spacing w:before="20" w:line="233" w:lineRule="exact"/>
              <w:ind w:left="4"/>
              <w:rPr>
                <w:sz w:val="21"/>
              </w:rPr>
            </w:pPr>
            <w:r>
              <w:rPr>
                <w:spacing w:val="-2"/>
                <w:sz w:val="21"/>
              </w:rPr>
              <w:t>ОБД.02</w:t>
            </w:r>
          </w:p>
        </w:tc>
        <w:tc>
          <w:tcPr>
            <w:tcW w:w="2262" w:type="dxa"/>
          </w:tcPr>
          <w:p w14:paraId="1B5D2E1D" w14:textId="77777777" w:rsidR="00A51136" w:rsidRDefault="008D11E0">
            <w:pPr>
              <w:pStyle w:val="TableParagraph"/>
              <w:spacing w:before="20" w:line="233" w:lineRule="exact"/>
              <w:ind w:left="4"/>
              <w:rPr>
                <w:sz w:val="21"/>
              </w:rPr>
            </w:pPr>
            <w:r>
              <w:rPr>
                <w:spacing w:val="-2"/>
                <w:sz w:val="21"/>
              </w:rPr>
              <w:t>Литература</w:t>
            </w:r>
          </w:p>
        </w:tc>
        <w:tc>
          <w:tcPr>
            <w:tcW w:w="413" w:type="dxa"/>
          </w:tcPr>
          <w:p w14:paraId="60BEBE56" w14:textId="77777777" w:rsidR="00A51136" w:rsidRDefault="008D11E0">
            <w:pPr>
              <w:pStyle w:val="TableParagraph"/>
              <w:spacing w:line="226" w:lineRule="exact"/>
              <w:ind w:right="147"/>
              <w:jc w:val="right"/>
              <w:rPr>
                <w:sz w:val="20"/>
              </w:rPr>
            </w:pPr>
            <w:r>
              <w:rPr>
                <w:spacing w:val="-10"/>
                <w:sz w:val="20"/>
              </w:rPr>
              <w:t>2</w:t>
            </w:r>
          </w:p>
        </w:tc>
        <w:tc>
          <w:tcPr>
            <w:tcW w:w="274" w:type="dxa"/>
          </w:tcPr>
          <w:p w14:paraId="1098E51A" w14:textId="77777777" w:rsidR="00A51136" w:rsidRDefault="008D11E0">
            <w:pPr>
              <w:pStyle w:val="TableParagraph"/>
              <w:spacing w:line="226" w:lineRule="exact"/>
              <w:ind w:left="51" w:right="45"/>
              <w:jc w:val="center"/>
              <w:rPr>
                <w:sz w:val="20"/>
              </w:rPr>
            </w:pPr>
            <w:r>
              <w:rPr>
                <w:spacing w:val="-10"/>
                <w:sz w:val="20"/>
              </w:rPr>
              <w:t>3</w:t>
            </w:r>
          </w:p>
        </w:tc>
        <w:tc>
          <w:tcPr>
            <w:tcW w:w="274" w:type="dxa"/>
          </w:tcPr>
          <w:p w14:paraId="5499D396" w14:textId="77777777" w:rsidR="00A51136" w:rsidRDefault="008D11E0">
            <w:pPr>
              <w:pStyle w:val="TableParagraph"/>
              <w:spacing w:line="226" w:lineRule="exact"/>
              <w:ind w:right="76"/>
              <w:jc w:val="right"/>
              <w:rPr>
                <w:sz w:val="20"/>
              </w:rPr>
            </w:pPr>
            <w:r>
              <w:rPr>
                <w:spacing w:val="-10"/>
                <w:sz w:val="20"/>
              </w:rPr>
              <w:t>2</w:t>
            </w:r>
          </w:p>
        </w:tc>
        <w:tc>
          <w:tcPr>
            <w:tcW w:w="294" w:type="dxa"/>
          </w:tcPr>
          <w:p w14:paraId="2C5703BA" w14:textId="77777777" w:rsidR="00A51136" w:rsidRDefault="008D11E0">
            <w:pPr>
              <w:pStyle w:val="TableParagraph"/>
              <w:spacing w:line="226" w:lineRule="exact"/>
              <w:ind w:right="88"/>
              <w:jc w:val="right"/>
              <w:rPr>
                <w:sz w:val="20"/>
              </w:rPr>
            </w:pPr>
            <w:r>
              <w:rPr>
                <w:spacing w:val="-10"/>
                <w:sz w:val="20"/>
              </w:rPr>
              <w:t>1</w:t>
            </w:r>
          </w:p>
        </w:tc>
        <w:tc>
          <w:tcPr>
            <w:tcW w:w="294" w:type="dxa"/>
          </w:tcPr>
          <w:p w14:paraId="2136AF12" w14:textId="77777777" w:rsidR="00A51136" w:rsidRDefault="008D11E0">
            <w:pPr>
              <w:pStyle w:val="TableParagraph"/>
              <w:spacing w:line="226" w:lineRule="exact"/>
              <w:ind w:right="88"/>
              <w:jc w:val="right"/>
              <w:rPr>
                <w:sz w:val="20"/>
              </w:rPr>
            </w:pPr>
            <w:r>
              <w:rPr>
                <w:spacing w:val="-10"/>
                <w:sz w:val="20"/>
              </w:rPr>
              <w:t>1</w:t>
            </w:r>
          </w:p>
        </w:tc>
        <w:tc>
          <w:tcPr>
            <w:tcW w:w="280" w:type="dxa"/>
          </w:tcPr>
          <w:p w14:paraId="49E6F75E" w14:textId="77777777" w:rsidR="00A51136" w:rsidRDefault="008D11E0">
            <w:pPr>
              <w:pStyle w:val="TableParagraph"/>
              <w:spacing w:line="226" w:lineRule="exact"/>
              <w:ind w:right="86"/>
              <w:jc w:val="right"/>
              <w:rPr>
                <w:sz w:val="20"/>
              </w:rPr>
            </w:pPr>
            <w:r>
              <w:rPr>
                <w:spacing w:val="-10"/>
                <w:sz w:val="20"/>
              </w:rPr>
              <w:t>1</w:t>
            </w:r>
          </w:p>
        </w:tc>
        <w:tc>
          <w:tcPr>
            <w:tcW w:w="275" w:type="dxa"/>
          </w:tcPr>
          <w:p w14:paraId="3CACA2F8" w14:textId="77777777" w:rsidR="00A51136" w:rsidRDefault="008D11E0">
            <w:pPr>
              <w:pStyle w:val="TableParagraph"/>
              <w:spacing w:line="226" w:lineRule="exact"/>
              <w:ind w:right="81"/>
              <w:jc w:val="right"/>
              <w:rPr>
                <w:sz w:val="20"/>
              </w:rPr>
            </w:pPr>
            <w:r>
              <w:rPr>
                <w:spacing w:val="-10"/>
                <w:sz w:val="20"/>
              </w:rPr>
              <w:t>1</w:t>
            </w:r>
          </w:p>
        </w:tc>
        <w:tc>
          <w:tcPr>
            <w:tcW w:w="294" w:type="dxa"/>
          </w:tcPr>
          <w:p w14:paraId="45F4EB6B" w14:textId="77777777" w:rsidR="00A51136" w:rsidRDefault="008D11E0">
            <w:pPr>
              <w:pStyle w:val="TableParagraph"/>
              <w:spacing w:line="226" w:lineRule="exact"/>
              <w:ind w:left="70" w:right="73"/>
              <w:jc w:val="center"/>
              <w:rPr>
                <w:sz w:val="20"/>
              </w:rPr>
            </w:pPr>
            <w:r>
              <w:rPr>
                <w:spacing w:val="-10"/>
                <w:sz w:val="20"/>
              </w:rPr>
              <w:t>1</w:t>
            </w:r>
          </w:p>
        </w:tc>
        <w:tc>
          <w:tcPr>
            <w:tcW w:w="299" w:type="dxa"/>
          </w:tcPr>
          <w:p w14:paraId="5FF85437" w14:textId="77777777" w:rsidR="00A51136" w:rsidRDefault="008D11E0">
            <w:pPr>
              <w:pStyle w:val="TableParagraph"/>
              <w:spacing w:line="226" w:lineRule="exact"/>
              <w:ind w:right="98"/>
              <w:jc w:val="right"/>
              <w:rPr>
                <w:sz w:val="20"/>
              </w:rPr>
            </w:pPr>
            <w:r>
              <w:rPr>
                <w:spacing w:val="-10"/>
                <w:sz w:val="20"/>
              </w:rPr>
              <w:t>1</w:t>
            </w:r>
          </w:p>
        </w:tc>
        <w:tc>
          <w:tcPr>
            <w:tcW w:w="303" w:type="dxa"/>
          </w:tcPr>
          <w:p w14:paraId="54C3B4D8" w14:textId="77777777" w:rsidR="00A51136" w:rsidRDefault="008D11E0">
            <w:pPr>
              <w:pStyle w:val="TableParagraph"/>
              <w:spacing w:line="226" w:lineRule="exact"/>
              <w:ind w:right="108"/>
              <w:jc w:val="right"/>
              <w:rPr>
                <w:sz w:val="20"/>
              </w:rPr>
            </w:pPr>
            <w:r>
              <w:rPr>
                <w:spacing w:val="-10"/>
                <w:sz w:val="20"/>
              </w:rPr>
              <w:t>1</w:t>
            </w:r>
          </w:p>
        </w:tc>
        <w:tc>
          <w:tcPr>
            <w:tcW w:w="368" w:type="dxa"/>
          </w:tcPr>
          <w:p w14:paraId="72FDADC3" w14:textId="77777777" w:rsidR="00A51136" w:rsidRDefault="008D11E0">
            <w:pPr>
              <w:pStyle w:val="TableParagraph"/>
              <w:spacing w:line="226" w:lineRule="exact"/>
              <w:ind w:left="115"/>
              <w:rPr>
                <w:sz w:val="20"/>
              </w:rPr>
            </w:pPr>
            <w:r>
              <w:rPr>
                <w:spacing w:val="-10"/>
                <w:sz w:val="20"/>
              </w:rPr>
              <w:t>1</w:t>
            </w:r>
          </w:p>
        </w:tc>
        <w:tc>
          <w:tcPr>
            <w:tcW w:w="338" w:type="dxa"/>
          </w:tcPr>
          <w:p w14:paraId="0900163E" w14:textId="77777777" w:rsidR="00A51136" w:rsidRDefault="008D11E0">
            <w:pPr>
              <w:pStyle w:val="TableParagraph"/>
              <w:spacing w:line="226" w:lineRule="exact"/>
              <w:ind w:right="20"/>
              <w:jc w:val="center"/>
              <w:rPr>
                <w:sz w:val="20"/>
              </w:rPr>
            </w:pPr>
            <w:r>
              <w:rPr>
                <w:spacing w:val="-10"/>
                <w:sz w:val="20"/>
              </w:rPr>
              <w:t>1</w:t>
            </w:r>
          </w:p>
        </w:tc>
        <w:tc>
          <w:tcPr>
            <w:tcW w:w="295" w:type="dxa"/>
          </w:tcPr>
          <w:p w14:paraId="6361FA80" w14:textId="77777777" w:rsidR="00A51136" w:rsidRDefault="008D11E0">
            <w:pPr>
              <w:pStyle w:val="TableParagraph"/>
              <w:spacing w:line="226" w:lineRule="exact"/>
              <w:ind w:right="20"/>
              <w:jc w:val="center"/>
              <w:rPr>
                <w:sz w:val="20"/>
              </w:rPr>
            </w:pPr>
            <w:r>
              <w:rPr>
                <w:spacing w:val="-10"/>
                <w:sz w:val="20"/>
              </w:rPr>
              <w:t>1</w:t>
            </w:r>
          </w:p>
        </w:tc>
        <w:tc>
          <w:tcPr>
            <w:tcW w:w="300" w:type="dxa"/>
          </w:tcPr>
          <w:p w14:paraId="40D3E042" w14:textId="77777777" w:rsidR="00A51136" w:rsidRDefault="008D11E0">
            <w:pPr>
              <w:pStyle w:val="TableParagraph"/>
              <w:spacing w:line="226" w:lineRule="exact"/>
              <w:ind w:right="108"/>
              <w:jc w:val="right"/>
              <w:rPr>
                <w:sz w:val="20"/>
              </w:rPr>
            </w:pPr>
            <w:r>
              <w:rPr>
                <w:spacing w:val="-10"/>
                <w:sz w:val="20"/>
              </w:rPr>
              <w:t>1</w:t>
            </w:r>
          </w:p>
        </w:tc>
        <w:tc>
          <w:tcPr>
            <w:tcW w:w="272" w:type="dxa"/>
          </w:tcPr>
          <w:p w14:paraId="1B4F2310" w14:textId="77777777" w:rsidR="00A51136" w:rsidRDefault="008D11E0">
            <w:pPr>
              <w:pStyle w:val="TableParagraph"/>
              <w:spacing w:line="226" w:lineRule="exact"/>
              <w:ind w:right="97"/>
              <w:jc w:val="right"/>
              <w:rPr>
                <w:sz w:val="20"/>
              </w:rPr>
            </w:pPr>
            <w:r>
              <w:rPr>
                <w:spacing w:val="-10"/>
                <w:sz w:val="20"/>
              </w:rPr>
              <w:t>1</w:t>
            </w:r>
          </w:p>
        </w:tc>
        <w:tc>
          <w:tcPr>
            <w:tcW w:w="286" w:type="dxa"/>
          </w:tcPr>
          <w:p w14:paraId="4600E38B" w14:textId="77777777" w:rsidR="00A51136" w:rsidRDefault="008D11E0">
            <w:pPr>
              <w:pStyle w:val="TableParagraph"/>
              <w:spacing w:line="226" w:lineRule="exact"/>
              <w:ind w:left="45" w:right="80"/>
              <w:jc w:val="center"/>
              <w:rPr>
                <w:sz w:val="20"/>
              </w:rPr>
            </w:pPr>
            <w:r>
              <w:rPr>
                <w:spacing w:val="-10"/>
                <w:sz w:val="20"/>
              </w:rPr>
              <w:t>1</w:t>
            </w:r>
          </w:p>
        </w:tc>
        <w:tc>
          <w:tcPr>
            <w:tcW w:w="296" w:type="dxa"/>
          </w:tcPr>
          <w:p w14:paraId="2B263752" w14:textId="77777777" w:rsidR="00A51136" w:rsidRDefault="008D11E0">
            <w:pPr>
              <w:pStyle w:val="TableParagraph"/>
              <w:spacing w:line="226" w:lineRule="exact"/>
              <w:ind w:right="112"/>
              <w:jc w:val="right"/>
              <w:rPr>
                <w:sz w:val="20"/>
              </w:rPr>
            </w:pPr>
            <w:r>
              <w:rPr>
                <w:spacing w:val="-10"/>
                <w:sz w:val="20"/>
              </w:rPr>
              <w:t>2</w:t>
            </w:r>
          </w:p>
        </w:tc>
        <w:tc>
          <w:tcPr>
            <w:tcW w:w="277" w:type="dxa"/>
          </w:tcPr>
          <w:p w14:paraId="742506DF" w14:textId="77777777" w:rsidR="00A51136" w:rsidRDefault="008D11E0">
            <w:pPr>
              <w:pStyle w:val="TableParagraph"/>
              <w:spacing w:line="226" w:lineRule="exact"/>
              <w:ind w:right="33"/>
              <w:jc w:val="center"/>
              <w:rPr>
                <w:sz w:val="20"/>
              </w:rPr>
            </w:pPr>
            <w:r>
              <w:rPr>
                <w:color w:val="000000"/>
                <w:spacing w:val="-5"/>
                <w:sz w:val="20"/>
                <w:highlight w:val="magenta"/>
              </w:rPr>
              <w:t>22</w:t>
            </w:r>
          </w:p>
        </w:tc>
        <w:tc>
          <w:tcPr>
            <w:tcW w:w="339" w:type="dxa"/>
          </w:tcPr>
          <w:p w14:paraId="4B85A128" w14:textId="77777777" w:rsidR="00A51136" w:rsidRDefault="008D11E0">
            <w:pPr>
              <w:pStyle w:val="TableParagraph"/>
              <w:spacing w:line="226" w:lineRule="exact"/>
              <w:ind w:left="3" w:right="38"/>
              <w:jc w:val="center"/>
              <w:rPr>
                <w:sz w:val="20"/>
              </w:rPr>
            </w:pPr>
            <w:r>
              <w:rPr>
                <w:spacing w:val="-10"/>
                <w:sz w:val="20"/>
              </w:rPr>
              <w:t>К</w:t>
            </w:r>
          </w:p>
        </w:tc>
        <w:tc>
          <w:tcPr>
            <w:tcW w:w="315" w:type="dxa"/>
          </w:tcPr>
          <w:p w14:paraId="60845704" w14:textId="77777777" w:rsidR="00A51136" w:rsidRDefault="008D11E0">
            <w:pPr>
              <w:pStyle w:val="TableParagraph"/>
              <w:spacing w:line="226" w:lineRule="exact"/>
              <w:ind w:left="3" w:right="58"/>
              <w:jc w:val="center"/>
              <w:rPr>
                <w:sz w:val="20"/>
              </w:rPr>
            </w:pPr>
            <w:r>
              <w:rPr>
                <w:spacing w:val="-10"/>
                <w:sz w:val="20"/>
              </w:rPr>
              <w:t>К</w:t>
            </w:r>
          </w:p>
        </w:tc>
        <w:tc>
          <w:tcPr>
            <w:tcW w:w="339" w:type="dxa"/>
          </w:tcPr>
          <w:p w14:paraId="500B2C56" w14:textId="77777777" w:rsidR="00A51136" w:rsidRDefault="008D11E0">
            <w:pPr>
              <w:pStyle w:val="TableParagraph"/>
              <w:spacing w:line="226" w:lineRule="exact"/>
              <w:ind w:right="148"/>
              <w:jc w:val="right"/>
              <w:rPr>
                <w:sz w:val="20"/>
              </w:rPr>
            </w:pPr>
            <w:r>
              <w:rPr>
                <w:spacing w:val="-10"/>
                <w:sz w:val="20"/>
              </w:rPr>
              <w:t>3</w:t>
            </w:r>
          </w:p>
        </w:tc>
        <w:tc>
          <w:tcPr>
            <w:tcW w:w="295" w:type="dxa"/>
          </w:tcPr>
          <w:p w14:paraId="57B0D10F" w14:textId="77777777" w:rsidR="00A51136" w:rsidRDefault="008D11E0">
            <w:pPr>
              <w:pStyle w:val="TableParagraph"/>
              <w:spacing w:line="226" w:lineRule="exact"/>
              <w:ind w:right="126"/>
              <w:jc w:val="right"/>
              <w:rPr>
                <w:sz w:val="20"/>
              </w:rPr>
            </w:pPr>
            <w:r>
              <w:rPr>
                <w:spacing w:val="-10"/>
                <w:sz w:val="20"/>
              </w:rPr>
              <w:t>3</w:t>
            </w:r>
          </w:p>
        </w:tc>
        <w:tc>
          <w:tcPr>
            <w:tcW w:w="305" w:type="dxa"/>
          </w:tcPr>
          <w:p w14:paraId="355102EB" w14:textId="77777777" w:rsidR="00A51136" w:rsidRDefault="008D11E0">
            <w:pPr>
              <w:pStyle w:val="TableParagraph"/>
              <w:spacing w:line="226" w:lineRule="exact"/>
              <w:ind w:right="138"/>
              <w:jc w:val="right"/>
              <w:rPr>
                <w:sz w:val="20"/>
              </w:rPr>
            </w:pPr>
            <w:r>
              <w:rPr>
                <w:spacing w:val="-10"/>
                <w:sz w:val="20"/>
              </w:rPr>
              <w:t>3</w:t>
            </w:r>
          </w:p>
        </w:tc>
        <w:tc>
          <w:tcPr>
            <w:tcW w:w="271" w:type="dxa"/>
          </w:tcPr>
          <w:p w14:paraId="7FE9BC5F" w14:textId="77777777" w:rsidR="00A51136" w:rsidRDefault="008D11E0">
            <w:pPr>
              <w:pStyle w:val="TableParagraph"/>
              <w:spacing w:line="226" w:lineRule="exact"/>
              <w:ind w:left="-41" w:right="121"/>
              <w:jc w:val="right"/>
              <w:rPr>
                <w:sz w:val="20"/>
              </w:rPr>
            </w:pPr>
            <w:r>
              <w:rPr>
                <w:spacing w:val="-10"/>
                <w:sz w:val="20"/>
              </w:rPr>
              <w:t>3</w:t>
            </w:r>
          </w:p>
        </w:tc>
        <w:tc>
          <w:tcPr>
            <w:tcW w:w="285" w:type="dxa"/>
          </w:tcPr>
          <w:p w14:paraId="44EC81E5" w14:textId="77777777" w:rsidR="00A51136" w:rsidRDefault="008D11E0">
            <w:pPr>
              <w:pStyle w:val="TableParagraph"/>
              <w:spacing w:line="226" w:lineRule="exact"/>
              <w:ind w:right="128"/>
              <w:jc w:val="right"/>
              <w:rPr>
                <w:sz w:val="20"/>
              </w:rPr>
            </w:pPr>
            <w:r>
              <w:rPr>
                <w:spacing w:val="-10"/>
                <w:sz w:val="20"/>
              </w:rPr>
              <w:t>3</w:t>
            </w:r>
          </w:p>
        </w:tc>
        <w:tc>
          <w:tcPr>
            <w:tcW w:w="295" w:type="dxa"/>
          </w:tcPr>
          <w:p w14:paraId="404011EC" w14:textId="77777777" w:rsidR="00A51136" w:rsidRDefault="008D11E0">
            <w:pPr>
              <w:pStyle w:val="TableParagraph"/>
              <w:spacing w:line="226" w:lineRule="exact"/>
              <w:ind w:left="28" w:right="116"/>
              <w:jc w:val="center"/>
              <w:rPr>
                <w:sz w:val="20"/>
              </w:rPr>
            </w:pPr>
            <w:r>
              <w:rPr>
                <w:spacing w:val="-10"/>
                <w:sz w:val="20"/>
              </w:rPr>
              <w:t>1</w:t>
            </w:r>
          </w:p>
        </w:tc>
        <w:tc>
          <w:tcPr>
            <w:tcW w:w="314" w:type="dxa"/>
          </w:tcPr>
          <w:p w14:paraId="74FC5B81" w14:textId="77777777" w:rsidR="00A51136" w:rsidRDefault="008D11E0">
            <w:pPr>
              <w:pStyle w:val="TableParagraph"/>
              <w:spacing w:line="226" w:lineRule="exact"/>
              <w:ind w:right="146"/>
              <w:jc w:val="right"/>
              <w:rPr>
                <w:sz w:val="20"/>
              </w:rPr>
            </w:pPr>
            <w:r>
              <w:rPr>
                <w:spacing w:val="-10"/>
                <w:sz w:val="20"/>
              </w:rPr>
              <w:t>3</w:t>
            </w:r>
          </w:p>
        </w:tc>
        <w:tc>
          <w:tcPr>
            <w:tcW w:w="324" w:type="dxa"/>
          </w:tcPr>
          <w:p w14:paraId="104F5CBA" w14:textId="77777777" w:rsidR="00A51136" w:rsidRDefault="008D11E0">
            <w:pPr>
              <w:pStyle w:val="TableParagraph"/>
              <w:spacing w:line="226" w:lineRule="exact"/>
              <w:ind w:right="153"/>
              <w:jc w:val="right"/>
              <w:rPr>
                <w:sz w:val="20"/>
              </w:rPr>
            </w:pPr>
            <w:r>
              <w:rPr>
                <w:spacing w:val="-10"/>
                <w:sz w:val="20"/>
              </w:rPr>
              <w:t>1</w:t>
            </w:r>
          </w:p>
        </w:tc>
        <w:tc>
          <w:tcPr>
            <w:tcW w:w="334" w:type="dxa"/>
          </w:tcPr>
          <w:p w14:paraId="4FA4FE99" w14:textId="77777777" w:rsidR="00A51136" w:rsidRDefault="008D11E0">
            <w:pPr>
              <w:pStyle w:val="TableParagraph"/>
              <w:spacing w:line="226" w:lineRule="exact"/>
              <w:ind w:right="167"/>
              <w:jc w:val="right"/>
              <w:rPr>
                <w:sz w:val="20"/>
              </w:rPr>
            </w:pPr>
            <w:r>
              <w:rPr>
                <w:spacing w:val="-10"/>
                <w:sz w:val="20"/>
              </w:rPr>
              <w:t>1</w:t>
            </w:r>
          </w:p>
        </w:tc>
        <w:tc>
          <w:tcPr>
            <w:tcW w:w="344" w:type="dxa"/>
          </w:tcPr>
          <w:p w14:paraId="07C801D0" w14:textId="77777777" w:rsidR="00A51136" w:rsidRDefault="008D11E0">
            <w:pPr>
              <w:pStyle w:val="TableParagraph"/>
              <w:spacing w:line="226" w:lineRule="exact"/>
              <w:ind w:right="169"/>
              <w:jc w:val="right"/>
              <w:rPr>
                <w:sz w:val="20"/>
              </w:rPr>
            </w:pPr>
            <w:r>
              <w:rPr>
                <w:spacing w:val="-10"/>
                <w:sz w:val="20"/>
              </w:rPr>
              <w:t>1</w:t>
            </w:r>
          </w:p>
        </w:tc>
        <w:tc>
          <w:tcPr>
            <w:tcW w:w="291" w:type="dxa"/>
          </w:tcPr>
          <w:p w14:paraId="1EFA2DF4" w14:textId="77777777" w:rsidR="00A51136" w:rsidRDefault="008D11E0">
            <w:pPr>
              <w:pStyle w:val="TableParagraph"/>
              <w:spacing w:line="226" w:lineRule="exact"/>
              <w:ind w:right="148"/>
              <w:jc w:val="right"/>
              <w:rPr>
                <w:sz w:val="20"/>
              </w:rPr>
            </w:pPr>
            <w:r>
              <w:rPr>
                <w:spacing w:val="-10"/>
                <w:sz w:val="20"/>
              </w:rPr>
              <w:t>2</w:t>
            </w:r>
          </w:p>
        </w:tc>
        <w:tc>
          <w:tcPr>
            <w:tcW w:w="349" w:type="dxa"/>
          </w:tcPr>
          <w:p w14:paraId="7EC1B59D" w14:textId="77777777" w:rsidR="00A51136" w:rsidRDefault="008D11E0">
            <w:pPr>
              <w:pStyle w:val="TableParagraph"/>
              <w:spacing w:line="226" w:lineRule="exact"/>
              <w:ind w:right="181"/>
              <w:jc w:val="right"/>
              <w:rPr>
                <w:sz w:val="20"/>
              </w:rPr>
            </w:pPr>
            <w:r>
              <w:rPr>
                <w:spacing w:val="-10"/>
                <w:sz w:val="20"/>
              </w:rPr>
              <w:t>3</w:t>
            </w:r>
          </w:p>
        </w:tc>
        <w:tc>
          <w:tcPr>
            <w:tcW w:w="301" w:type="dxa"/>
          </w:tcPr>
          <w:p w14:paraId="68614F47" w14:textId="77777777" w:rsidR="00A51136" w:rsidRDefault="008D11E0">
            <w:pPr>
              <w:pStyle w:val="TableParagraph"/>
              <w:spacing w:line="226" w:lineRule="exact"/>
              <w:ind w:right="159"/>
              <w:jc w:val="right"/>
              <w:rPr>
                <w:sz w:val="20"/>
              </w:rPr>
            </w:pPr>
            <w:r>
              <w:rPr>
                <w:spacing w:val="-10"/>
                <w:sz w:val="20"/>
              </w:rPr>
              <w:t>3</w:t>
            </w:r>
          </w:p>
        </w:tc>
        <w:tc>
          <w:tcPr>
            <w:tcW w:w="296" w:type="dxa"/>
          </w:tcPr>
          <w:p w14:paraId="782B51BF" w14:textId="77777777" w:rsidR="00A51136" w:rsidRDefault="008D11E0">
            <w:pPr>
              <w:pStyle w:val="TableParagraph"/>
              <w:spacing w:line="226" w:lineRule="exact"/>
              <w:ind w:right="157"/>
              <w:jc w:val="right"/>
              <w:rPr>
                <w:sz w:val="20"/>
              </w:rPr>
            </w:pPr>
            <w:r>
              <w:rPr>
                <w:spacing w:val="-10"/>
                <w:sz w:val="20"/>
              </w:rPr>
              <w:t>3</w:t>
            </w:r>
          </w:p>
        </w:tc>
        <w:tc>
          <w:tcPr>
            <w:tcW w:w="296" w:type="dxa"/>
          </w:tcPr>
          <w:p w14:paraId="30EC0F5D" w14:textId="77777777" w:rsidR="00A51136" w:rsidRDefault="008D11E0">
            <w:pPr>
              <w:pStyle w:val="TableParagraph"/>
              <w:spacing w:line="226" w:lineRule="exact"/>
              <w:ind w:right="162"/>
              <w:jc w:val="right"/>
              <w:rPr>
                <w:sz w:val="20"/>
              </w:rPr>
            </w:pPr>
            <w:r>
              <w:rPr>
                <w:spacing w:val="-10"/>
                <w:sz w:val="20"/>
              </w:rPr>
              <w:t>3</w:t>
            </w:r>
          </w:p>
        </w:tc>
        <w:tc>
          <w:tcPr>
            <w:tcW w:w="325" w:type="dxa"/>
          </w:tcPr>
          <w:p w14:paraId="6B1629BD" w14:textId="77777777" w:rsidR="00A51136" w:rsidRDefault="008D11E0">
            <w:pPr>
              <w:pStyle w:val="TableParagraph"/>
              <w:spacing w:line="226" w:lineRule="exact"/>
              <w:ind w:right="178"/>
              <w:jc w:val="right"/>
              <w:rPr>
                <w:sz w:val="20"/>
              </w:rPr>
            </w:pPr>
            <w:r>
              <w:rPr>
                <w:spacing w:val="-10"/>
                <w:sz w:val="20"/>
              </w:rPr>
              <w:t>3</w:t>
            </w:r>
          </w:p>
        </w:tc>
        <w:tc>
          <w:tcPr>
            <w:tcW w:w="302" w:type="dxa"/>
          </w:tcPr>
          <w:p w14:paraId="4C4C3863" w14:textId="77777777" w:rsidR="00A51136" w:rsidRDefault="008D11E0">
            <w:pPr>
              <w:pStyle w:val="TableParagraph"/>
              <w:spacing w:line="226" w:lineRule="exact"/>
              <w:ind w:right="173"/>
              <w:jc w:val="right"/>
              <w:rPr>
                <w:sz w:val="20"/>
              </w:rPr>
            </w:pPr>
            <w:r>
              <w:rPr>
                <w:spacing w:val="-10"/>
                <w:sz w:val="20"/>
              </w:rPr>
              <w:t>3</w:t>
            </w:r>
          </w:p>
        </w:tc>
        <w:tc>
          <w:tcPr>
            <w:tcW w:w="297" w:type="dxa"/>
          </w:tcPr>
          <w:p w14:paraId="231C0A34" w14:textId="77777777" w:rsidR="00A51136" w:rsidRDefault="008D11E0">
            <w:pPr>
              <w:pStyle w:val="TableParagraph"/>
              <w:spacing w:line="226" w:lineRule="exact"/>
              <w:ind w:right="160"/>
              <w:jc w:val="center"/>
              <w:rPr>
                <w:sz w:val="20"/>
              </w:rPr>
            </w:pPr>
            <w:r>
              <w:rPr>
                <w:spacing w:val="-10"/>
                <w:sz w:val="20"/>
              </w:rPr>
              <w:t>2</w:t>
            </w:r>
          </w:p>
        </w:tc>
        <w:tc>
          <w:tcPr>
            <w:tcW w:w="307" w:type="dxa"/>
          </w:tcPr>
          <w:p w14:paraId="05C03760" w14:textId="77777777" w:rsidR="00A51136" w:rsidRDefault="008D11E0">
            <w:pPr>
              <w:pStyle w:val="TableParagraph"/>
              <w:spacing w:line="226" w:lineRule="exact"/>
              <w:ind w:right="180"/>
              <w:jc w:val="center"/>
              <w:rPr>
                <w:sz w:val="20"/>
              </w:rPr>
            </w:pPr>
            <w:r>
              <w:rPr>
                <w:spacing w:val="-10"/>
                <w:sz w:val="20"/>
              </w:rPr>
              <w:t>3</w:t>
            </w:r>
          </w:p>
        </w:tc>
        <w:tc>
          <w:tcPr>
            <w:tcW w:w="302" w:type="dxa"/>
          </w:tcPr>
          <w:p w14:paraId="3A19001E" w14:textId="77777777" w:rsidR="00A51136" w:rsidRDefault="008D11E0">
            <w:pPr>
              <w:pStyle w:val="TableParagraph"/>
              <w:spacing w:line="226" w:lineRule="exact"/>
              <w:ind w:right="183"/>
              <w:jc w:val="center"/>
              <w:rPr>
                <w:sz w:val="20"/>
              </w:rPr>
            </w:pPr>
            <w:r>
              <w:rPr>
                <w:spacing w:val="-10"/>
                <w:sz w:val="20"/>
              </w:rPr>
              <w:t>1</w:t>
            </w:r>
          </w:p>
        </w:tc>
        <w:tc>
          <w:tcPr>
            <w:tcW w:w="321" w:type="dxa"/>
          </w:tcPr>
          <w:p w14:paraId="6C26591C" w14:textId="77777777" w:rsidR="00A51136" w:rsidRDefault="008D11E0">
            <w:pPr>
              <w:pStyle w:val="TableParagraph"/>
              <w:spacing w:line="226" w:lineRule="exact"/>
              <w:ind w:left="-93" w:right="201"/>
              <w:jc w:val="right"/>
              <w:rPr>
                <w:sz w:val="20"/>
              </w:rPr>
            </w:pPr>
            <w:r>
              <w:rPr>
                <w:spacing w:val="-10"/>
                <w:sz w:val="20"/>
              </w:rPr>
              <w:t>1</w:t>
            </w:r>
          </w:p>
        </w:tc>
        <w:tc>
          <w:tcPr>
            <w:tcW w:w="297" w:type="dxa"/>
          </w:tcPr>
          <w:p w14:paraId="16357BB0" w14:textId="77777777" w:rsidR="00A51136" w:rsidRDefault="008D11E0">
            <w:pPr>
              <w:pStyle w:val="TableParagraph"/>
              <w:spacing w:line="226" w:lineRule="exact"/>
              <w:ind w:left="-97" w:right="189"/>
              <w:jc w:val="right"/>
              <w:rPr>
                <w:sz w:val="20"/>
              </w:rPr>
            </w:pPr>
            <w:r>
              <w:rPr>
                <w:spacing w:val="-10"/>
                <w:sz w:val="20"/>
              </w:rPr>
              <w:t>1</w:t>
            </w:r>
          </w:p>
        </w:tc>
        <w:tc>
          <w:tcPr>
            <w:tcW w:w="302" w:type="dxa"/>
          </w:tcPr>
          <w:p w14:paraId="1CD6D3CD" w14:textId="77777777" w:rsidR="00A51136" w:rsidRDefault="008D11E0">
            <w:pPr>
              <w:pStyle w:val="TableParagraph"/>
              <w:spacing w:line="226" w:lineRule="exact"/>
              <w:ind w:left="-10" w:right="198"/>
              <w:jc w:val="center"/>
              <w:rPr>
                <w:sz w:val="20"/>
              </w:rPr>
            </w:pPr>
            <w:r>
              <w:rPr>
                <w:spacing w:val="-10"/>
                <w:sz w:val="20"/>
              </w:rPr>
              <w:t>6</w:t>
            </w:r>
          </w:p>
        </w:tc>
        <w:tc>
          <w:tcPr>
            <w:tcW w:w="273" w:type="dxa"/>
          </w:tcPr>
          <w:p w14:paraId="7888102C" w14:textId="77777777" w:rsidR="00A51136" w:rsidRDefault="008D11E0">
            <w:pPr>
              <w:pStyle w:val="TableParagraph"/>
              <w:spacing w:line="226" w:lineRule="exact"/>
              <w:ind w:left="-29" w:right="188"/>
              <w:jc w:val="center"/>
              <w:rPr>
                <w:sz w:val="20"/>
              </w:rPr>
            </w:pPr>
            <w:r>
              <w:rPr>
                <w:spacing w:val="-10"/>
                <w:sz w:val="20"/>
              </w:rPr>
              <w:t>3</w:t>
            </w:r>
          </w:p>
        </w:tc>
        <w:tc>
          <w:tcPr>
            <w:tcW w:w="393" w:type="dxa"/>
            <w:tcBorders>
              <w:right w:val="nil"/>
            </w:tcBorders>
          </w:tcPr>
          <w:p w14:paraId="16E16ABD" w14:textId="77777777" w:rsidR="00A51136" w:rsidRDefault="008D11E0">
            <w:pPr>
              <w:pStyle w:val="TableParagraph"/>
              <w:spacing w:before="29" w:line="224" w:lineRule="exact"/>
              <w:ind w:left="-110"/>
              <w:rPr>
                <w:sz w:val="20"/>
              </w:rPr>
            </w:pPr>
            <w:r>
              <w:rPr>
                <w:spacing w:val="-5"/>
                <w:sz w:val="20"/>
              </w:rPr>
              <w:t>81</w:t>
            </w:r>
          </w:p>
        </w:tc>
      </w:tr>
      <w:tr w:rsidR="00A51136" w14:paraId="0D8D8EAE" w14:textId="77777777">
        <w:trPr>
          <w:trHeight w:val="273"/>
          <w:jc w:val="right"/>
        </w:trPr>
        <w:tc>
          <w:tcPr>
            <w:tcW w:w="764" w:type="dxa"/>
          </w:tcPr>
          <w:p w14:paraId="07E7BAB8" w14:textId="77777777" w:rsidR="00A51136" w:rsidRDefault="008D11E0">
            <w:pPr>
              <w:pStyle w:val="TableParagraph"/>
              <w:spacing w:before="19" w:line="233" w:lineRule="exact"/>
              <w:ind w:left="4"/>
              <w:rPr>
                <w:sz w:val="21"/>
              </w:rPr>
            </w:pPr>
            <w:r>
              <w:rPr>
                <w:spacing w:val="-2"/>
                <w:sz w:val="21"/>
              </w:rPr>
              <w:t>ОБД.03</w:t>
            </w:r>
          </w:p>
        </w:tc>
        <w:tc>
          <w:tcPr>
            <w:tcW w:w="2262" w:type="dxa"/>
          </w:tcPr>
          <w:p w14:paraId="5FF2D552" w14:textId="77777777" w:rsidR="00A51136" w:rsidRDefault="008D11E0">
            <w:pPr>
              <w:pStyle w:val="TableParagraph"/>
              <w:spacing w:line="232" w:lineRule="exact"/>
              <w:ind w:left="4"/>
              <w:rPr>
                <w:sz w:val="21"/>
              </w:rPr>
            </w:pPr>
            <w:r>
              <w:rPr>
                <w:sz w:val="21"/>
              </w:rPr>
              <w:t>Иностранный</w:t>
            </w:r>
            <w:r>
              <w:rPr>
                <w:spacing w:val="-12"/>
                <w:sz w:val="21"/>
              </w:rPr>
              <w:t xml:space="preserve"> </w:t>
            </w:r>
            <w:r>
              <w:rPr>
                <w:spacing w:val="-4"/>
                <w:sz w:val="21"/>
              </w:rPr>
              <w:t>язык</w:t>
            </w:r>
          </w:p>
        </w:tc>
        <w:tc>
          <w:tcPr>
            <w:tcW w:w="413" w:type="dxa"/>
          </w:tcPr>
          <w:p w14:paraId="01EE98A3" w14:textId="77777777" w:rsidR="00A51136" w:rsidRDefault="008D11E0">
            <w:pPr>
              <w:pStyle w:val="TableParagraph"/>
              <w:spacing w:line="225" w:lineRule="exact"/>
              <w:ind w:right="147"/>
              <w:jc w:val="right"/>
              <w:rPr>
                <w:sz w:val="20"/>
              </w:rPr>
            </w:pPr>
            <w:r>
              <w:rPr>
                <w:spacing w:val="-10"/>
                <w:sz w:val="20"/>
              </w:rPr>
              <w:t>3</w:t>
            </w:r>
          </w:p>
        </w:tc>
        <w:tc>
          <w:tcPr>
            <w:tcW w:w="274" w:type="dxa"/>
          </w:tcPr>
          <w:p w14:paraId="396263A1" w14:textId="77777777" w:rsidR="00A51136" w:rsidRDefault="008D11E0">
            <w:pPr>
              <w:pStyle w:val="TableParagraph"/>
              <w:spacing w:line="225" w:lineRule="exact"/>
              <w:ind w:left="51" w:right="45"/>
              <w:jc w:val="center"/>
              <w:rPr>
                <w:sz w:val="20"/>
              </w:rPr>
            </w:pPr>
            <w:r>
              <w:rPr>
                <w:spacing w:val="-10"/>
                <w:sz w:val="20"/>
              </w:rPr>
              <w:t>2</w:t>
            </w:r>
          </w:p>
        </w:tc>
        <w:tc>
          <w:tcPr>
            <w:tcW w:w="274" w:type="dxa"/>
          </w:tcPr>
          <w:p w14:paraId="0E94FD19" w14:textId="77777777" w:rsidR="00A51136" w:rsidRDefault="008D11E0">
            <w:pPr>
              <w:pStyle w:val="TableParagraph"/>
              <w:spacing w:line="225" w:lineRule="exact"/>
              <w:ind w:right="76"/>
              <w:jc w:val="right"/>
              <w:rPr>
                <w:sz w:val="20"/>
              </w:rPr>
            </w:pPr>
            <w:r>
              <w:rPr>
                <w:spacing w:val="-10"/>
                <w:sz w:val="20"/>
              </w:rPr>
              <w:t>3</w:t>
            </w:r>
          </w:p>
        </w:tc>
        <w:tc>
          <w:tcPr>
            <w:tcW w:w="294" w:type="dxa"/>
          </w:tcPr>
          <w:p w14:paraId="04BE57E4" w14:textId="77777777" w:rsidR="00A51136" w:rsidRDefault="008D11E0">
            <w:pPr>
              <w:pStyle w:val="TableParagraph"/>
              <w:spacing w:line="225" w:lineRule="exact"/>
              <w:ind w:right="88"/>
              <w:jc w:val="right"/>
              <w:rPr>
                <w:sz w:val="20"/>
              </w:rPr>
            </w:pPr>
            <w:r>
              <w:rPr>
                <w:spacing w:val="-10"/>
                <w:sz w:val="20"/>
              </w:rPr>
              <w:t>2</w:t>
            </w:r>
          </w:p>
        </w:tc>
        <w:tc>
          <w:tcPr>
            <w:tcW w:w="294" w:type="dxa"/>
          </w:tcPr>
          <w:p w14:paraId="153E74F6" w14:textId="77777777" w:rsidR="00A51136" w:rsidRDefault="008D11E0">
            <w:pPr>
              <w:pStyle w:val="TableParagraph"/>
              <w:spacing w:line="225" w:lineRule="exact"/>
              <w:ind w:right="88"/>
              <w:jc w:val="right"/>
              <w:rPr>
                <w:sz w:val="20"/>
              </w:rPr>
            </w:pPr>
            <w:r>
              <w:rPr>
                <w:spacing w:val="-10"/>
                <w:sz w:val="20"/>
              </w:rPr>
              <w:t>2</w:t>
            </w:r>
          </w:p>
        </w:tc>
        <w:tc>
          <w:tcPr>
            <w:tcW w:w="280" w:type="dxa"/>
          </w:tcPr>
          <w:p w14:paraId="1819BE83" w14:textId="77777777" w:rsidR="00A51136" w:rsidRDefault="008D11E0">
            <w:pPr>
              <w:pStyle w:val="TableParagraph"/>
              <w:spacing w:line="225" w:lineRule="exact"/>
              <w:ind w:right="86"/>
              <w:jc w:val="right"/>
              <w:rPr>
                <w:sz w:val="20"/>
              </w:rPr>
            </w:pPr>
            <w:r>
              <w:rPr>
                <w:spacing w:val="-10"/>
                <w:sz w:val="20"/>
              </w:rPr>
              <w:t>2</w:t>
            </w:r>
          </w:p>
        </w:tc>
        <w:tc>
          <w:tcPr>
            <w:tcW w:w="275" w:type="dxa"/>
          </w:tcPr>
          <w:p w14:paraId="2EAE6375" w14:textId="77777777" w:rsidR="00A51136" w:rsidRDefault="008D11E0">
            <w:pPr>
              <w:pStyle w:val="TableParagraph"/>
              <w:spacing w:line="225" w:lineRule="exact"/>
              <w:ind w:right="81"/>
              <w:jc w:val="right"/>
              <w:rPr>
                <w:sz w:val="20"/>
              </w:rPr>
            </w:pPr>
            <w:r>
              <w:rPr>
                <w:spacing w:val="-10"/>
                <w:sz w:val="20"/>
              </w:rPr>
              <w:t>2</w:t>
            </w:r>
          </w:p>
        </w:tc>
        <w:tc>
          <w:tcPr>
            <w:tcW w:w="294" w:type="dxa"/>
          </w:tcPr>
          <w:p w14:paraId="732A5E5C" w14:textId="77777777" w:rsidR="00A51136" w:rsidRDefault="008D11E0">
            <w:pPr>
              <w:pStyle w:val="TableParagraph"/>
              <w:spacing w:line="225" w:lineRule="exact"/>
              <w:ind w:left="70" w:right="73"/>
              <w:jc w:val="center"/>
              <w:rPr>
                <w:sz w:val="20"/>
              </w:rPr>
            </w:pPr>
            <w:r>
              <w:rPr>
                <w:spacing w:val="-10"/>
                <w:sz w:val="20"/>
              </w:rPr>
              <w:t>2</w:t>
            </w:r>
          </w:p>
        </w:tc>
        <w:tc>
          <w:tcPr>
            <w:tcW w:w="299" w:type="dxa"/>
          </w:tcPr>
          <w:p w14:paraId="3B72EDFA" w14:textId="77777777" w:rsidR="00A51136" w:rsidRDefault="008D11E0">
            <w:pPr>
              <w:pStyle w:val="TableParagraph"/>
              <w:spacing w:line="225" w:lineRule="exact"/>
              <w:ind w:right="98"/>
              <w:jc w:val="right"/>
              <w:rPr>
                <w:sz w:val="20"/>
              </w:rPr>
            </w:pPr>
            <w:r>
              <w:rPr>
                <w:spacing w:val="-10"/>
                <w:sz w:val="20"/>
              </w:rPr>
              <w:t>2</w:t>
            </w:r>
          </w:p>
        </w:tc>
        <w:tc>
          <w:tcPr>
            <w:tcW w:w="303" w:type="dxa"/>
          </w:tcPr>
          <w:p w14:paraId="432061B8" w14:textId="77777777" w:rsidR="00A51136" w:rsidRDefault="00A51136">
            <w:pPr>
              <w:pStyle w:val="TableParagraph"/>
              <w:rPr>
                <w:sz w:val="20"/>
              </w:rPr>
            </w:pPr>
          </w:p>
        </w:tc>
        <w:tc>
          <w:tcPr>
            <w:tcW w:w="368" w:type="dxa"/>
          </w:tcPr>
          <w:p w14:paraId="4C5197C6" w14:textId="77777777" w:rsidR="00A51136" w:rsidRDefault="008D11E0">
            <w:pPr>
              <w:pStyle w:val="TableParagraph"/>
              <w:spacing w:line="225" w:lineRule="exact"/>
              <w:ind w:left="115"/>
              <w:rPr>
                <w:sz w:val="20"/>
              </w:rPr>
            </w:pPr>
            <w:r>
              <w:rPr>
                <w:spacing w:val="-10"/>
                <w:sz w:val="20"/>
              </w:rPr>
              <w:t>2</w:t>
            </w:r>
          </w:p>
        </w:tc>
        <w:tc>
          <w:tcPr>
            <w:tcW w:w="338" w:type="dxa"/>
          </w:tcPr>
          <w:p w14:paraId="71386F27" w14:textId="77777777" w:rsidR="00A51136" w:rsidRDefault="008D11E0">
            <w:pPr>
              <w:pStyle w:val="TableParagraph"/>
              <w:spacing w:line="225" w:lineRule="exact"/>
              <w:ind w:right="20"/>
              <w:jc w:val="center"/>
              <w:rPr>
                <w:sz w:val="20"/>
              </w:rPr>
            </w:pPr>
            <w:r>
              <w:rPr>
                <w:spacing w:val="-10"/>
                <w:sz w:val="20"/>
              </w:rPr>
              <w:t>2</w:t>
            </w:r>
          </w:p>
        </w:tc>
        <w:tc>
          <w:tcPr>
            <w:tcW w:w="295" w:type="dxa"/>
          </w:tcPr>
          <w:p w14:paraId="1D0D1E69" w14:textId="77777777" w:rsidR="00A51136" w:rsidRDefault="008D11E0">
            <w:pPr>
              <w:pStyle w:val="TableParagraph"/>
              <w:spacing w:line="225" w:lineRule="exact"/>
              <w:ind w:right="20"/>
              <w:jc w:val="center"/>
              <w:rPr>
                <w:sz w:val="20"/>
              </w:rPr>
            </w:pPr>
            <w:r>
              <w:rPr>
                <w:spacing w:val="-10"/>
                <w:sz w:val="20"/>
              </w:rPr>
              <w:t>2</w:t>
            </w:r>
          </w:p>
        </w:tc>
        <w:tc>
          <w:tcPr>
            <w:tcW w:w="300" w:type="dxa"/>
          </w:tcPr>
          <w:p w14:paraId="1B5463B6" w14:textId="77777777" w:rsidR="00A51136" w:rsidRDefault="008D11E0">
            <w:pPr>
              <w:pStyle w:val="TableParagraph"/>
              <w:spacing w:line="225" w:lineRule="exact"/>
              <w:ind w:right="108"/>
              <w:jc w:val="right"/>
              <w:rPr>
                <w:sz w:val="20"/>
              </w:rPr>
            </w:pPr>
            <w:r>
              <w:rPr>
                <w:spacing w:val="-10"/>
                <w:sz w:val="20"/>
              </w:rPr>
              <w:t>4</w:t>
            </w:r>
          </w:p>
        </w:tc>
        <w:tc>
          <w:tcPr>
            <w:tcW w:w="272" w:type="dxa"/>
          </w:tcPr>
          <w:p w14:paraId="0F81EE20" w14:textId="77777777" w:rsidR="00A51136" w:rsidRDefault="008D11E0">
            <w:pPr>
              <w:pStyle w:val="TableParagraph"/>
              <w:spacing w:line="225" w:lineRule="exact"/>
              <w:ind w:right="97"/>
              <w:jc w:val="right"/>
              <w:rPr>
                <w:sz w:val="20"/>
              </w:rPr>
            </w:pPr>
            <w:r>
              <w:rPr>
                <w:spacing w:val="-10"/>
                <w:sz w:val="20"/>
              </w:rPr>
              <w:t>4</w:t>
            </w:r>
          </w:p>
        </w:tc>
        <w:tc>
          <w:tcPr>
            <w:tcW w:w="286" w:type="dxa"/>
          </w:tcPr>
          <w:p w14:paraId="0698ED2A" w14:textId="77777777" w:rsidR="00A51136" w:rsidRDefault="008D11E0">
            <w:pPr>
              <w:pStyle w:val="TableParagraph"/>
              <w:spacing w:line="225" w:lineRule="exact"/>
              <w:ind w:left="45" w:right="80"/>
              <w:jc w:val="center"/>
              <w:rPr>
                <w:sz w:val="20"/>
              </w:rPr>
            </w:pPr>
            <w:r>
              <w:rPr>
                <w:spacing w:val="-10"/>
                <w:sz w:val="20"/>
              </w:rPr>
              <w:t>4</w:t>
            </w:r>
          </w:p>
        </w:tc>
        <w:tc>
          <w:tcPr>
            <w:tcW w:w="296" w:type="dxa"/>
          </w:tcPr>
          <w:p w14:paraId="33CF05D4" w14:textId="77777777" w:rsidR="00A51136" w:rsidRDefault="008D11E0">
            <w:pPr>
              <w:pStyle w:val="TableParagraph"/>
              <w:spacing w:line="225" w:lineRule="exact"/>
              <w:ind w:right="112"/>
              <w:jc w:val="right"/>
              <w:rPr>
                <w:sz w:val="20"/>
              </w:rPr>
            </w:pPr>
            <w:r>
              <w:rPr>
                <w:spacing w:val="-10"/>
                <w:sz w:val="20"/>
              </w:rPr>
              <w:t>2</w:t>
            </w:r>
          </w:p>
        </w:tc>
        <w:tc>
          <w:tcPr>
            <w:tcW w:w="277" w:type="dxa"/>
          </w:tcPr>
          <w:p w14:paraId="281F57E1" w14:textId="77777777" w:rsidR="00A51136" w:rsidRDefault="008D11E0">
            <w:pPr>
              <w:pStyle w:val="TableParagraph"/>
              <w:spacing w:line="225" w:lineRule="exact"/>
              <w:ind w:right="33"/>
              <w:jc w:val="center"/>
              <w:rPr>
                <w:sz w:val="20"/>
              </w:rPr>
            </w:pPr>
            <w:r>
              <w:rPr>
                <w:color w:val="000000"/>
                <w:spacing w:val="-5"/>
                <w:sz w:val="20"/>
                <w:highlight w:val="magenta"/>
              </w:rPr>
              <w:t>40</w:t>
            </w:r>
          </w:p>
        </w:tc>
        <w:tc>
          <w:tcPr>
            <w:tcW w:w="339" w:type="dxa"/>
          </w:tcPr>
          <w:p w14:paraId="557B1F9D" w14:textId="77777777" w:rsidR="00A51136" w:rsidRDefault="008D11E0">
            <w:pPr>
              <w:pStyle w:val="TableParagraph"/>
              <w:spacing w:line="225" w:lineRule="exact"/>
              <w:ind w:left="3" w:right="38"/>
              <w:jc w:val="center"/>
              <w:rPr>
                <w:sz w:val="20"/>
              </w:rPr>
            </w:pPr>
            <w:r>
              <w:rPr>
                <w:spacing w:val="-10"/>
                <w:sz w:val="20"/>
              </w:rPr>
              <w:t>К</w:t>
            </w:r>
          </w:p>
        </w:tc>
        <w:tc>
          <w:tcPr>
            <w:tcW w:w="315" w:type="dxa"/>
          </w:tcPr>
          <w:p w14:paraId="6F78B1CF" w14:textId="77777777" w:rsidR="00A51136" w:rsidRDefault="008D11E0">
            <w:pPr>
              <w:pStyle w:val="TableParagraph"/>
              <w:spacing w:line="225" w:lineRule="exact"/>
              <w:ind w:left="3" w:right="58"/>
              <w:jc w:val="center"/>
              <w:rPr>
                <w:sz w:val="20"/>
              </w:rPr>
            </w:pPr>
            <w:r>
              <w:rPr>
                <w:spacing w:val="-10"/>
                <w:sz w:val="20"/>
              </w:rPr>
              <w:t>К</w:t>
            </w:r>
          </w:p>
        </w:tc>
        <w:tc>
          <w:tcPr>
            <w:tcW w:w="339" w:type="dxa"/>
          </w:tcPr>
          <w:p w14:paraId="044A41FF" w14:textId="77777777" w:rsidR="00A51136" w:rsidRDefault="008D11E0">
            <w:pPr>
              <w:pStyle w:val="TableParagraph"/>
              <w:spacing w:line="225" w:lineRule="exact"/>
              <w:ind w:right="148"/>
              <w:jc w:val="right"/>
              <w:rPr>
                <w:sz w:val="20"/>
              </w:rPr>
            </w:pPr>
            <w:r>
              <w:rPr>
                <w:spacing w:val="-10"/>
                <w:sz w:val="20"/>
              </w:rPr>
              <w:t>4</w:t>
            </w:r>
          </w:p>
        </w:tc>
        <w:tc>
          <w:tcPr>
            <w:tcW w:w="295" w:type="dxa"/>
          </w:tcPr>
          <w:p w14:paraId="2FD2876A" w14:textId="77777777" w:rsidR="00A51136" w:rsidRDefault="008D11E0">
            <w:pPr>
              <w:pStyle w:val="TableParagraph"/>
              <w:spacing w:line="225" w:lineRule="exact"/>
              <w:ind w:right="126"/>
              <w:jc w:val="right"/>
              <w:rPr>
                <w:sz w:val="20"/>
              </w:rPr>
            </w:pPr>
            <w:r>
              <w:rPr>
                <w:spacing w:val="-10"/>
                <w:sz w:val="20"/>
              </w:rPr>
              <w:t>3</w:t>
            </w:r>
          </w:p>
        </w:tc>
        <w:tc>
          <w:tcPr>
            <w:tcW w:w="305" w:type="dxa"/>
          </w:tcPr>
          <w:p w14:paraId="3AA1B4B1" w14:textId="77777777" w:rsidR="00A51136" w:rsidRDefault="008D11E0">
            <w:pPr>
              <w:pStyle w:val="TableParagraph"/>
              <w:spacing w:line="225" w:lineRule="exact"/>
              <w:ind w:right="138"/>
              <w:jc w:val="right"/>
              <w:rPr>
                <w:sz w:val="20"/>
              </w:rPr>
            </w:pPr>
            <w:r>
              <w:rPr>
                <w:spacing w:val="-10"/>
                <w:sz w:val="20"/>
              </w:rPr>
              <w:t>4</w:t>
            </w:r>
          </w:p>
        </w:tc>
        <w:tc>
          <w:tcPr>
            <w:tcW w:w="271" w:type="dxa"/>
          </w:tcPr>
          <w:p w14:paraId="689DB334" w14:textId="77777777" w:rsidR="00A51136" w:rsidRDefault="008D11E0">
            <w:pPr>
              <w:pStyle w:val="TableParagraph"/>
              <w:spacing w:line="225" w:lineRule="exact"/>
              <w:ind w:left="-41" w:right="121"/>
              <w:jc w:val="right"/>
              <w:rPr>
                <w:sz w:val="20"/>
              </w:rPr>
            </w:pPr>
            <w:r>
              <w:rPr>
                <w:spacing w:val="-10"/>
                <w:sz w:val="20"/>
              </w:rPr>
              <w:t>3</w:t>
            </w:r>
          </w:p>
        </w:tc>
        <w:tc>
          <w:tcPr>
            <w:tcW w:w="285" w:type="dxa"/>
          </w:tcPr>
          <w:p w14:paraId="04F0C7FB" w14:textId="77777777" w:rsidR="00A51136" w:rsidRDefault="008D11E0">
            <w:pPr>
              <w:pStyle w:val="TableParagraph"/>
              <w:spacing w:line="225" w:lineRule="exact"/>
              <w:ind w:right="128"/>
              <w:jc w:val="right"/>
              <w:rPr>
                <w:sz w:val="20"/>
              </w:rPr>
            </w:pPr>
            <w:r>
              <w:rPr>
                <w:spacing w:val="-10"/>
                <w:sz w:val="20"/>
              </w:rPr>
              <w:t>1</w:t>
            </w:r>
          </w:p>
        </w:tc>
        <w:tc>
          <w:tcPr>
            <w:tcW w:w="295" w:type="dxa"/>
          </w:tcPr>
          <w:p w14:paraId="2434A5DA" w14:textId="77777777" w:rsidR="00A51136" w:rsidRDefault="008D11E0">
            <w:pPr>
              <w:pStyle w:val="TableParagraph"/>
              <w:spacing w:line="225" w:lineRule="exact"/>
              <w:ind w:left="28" w:right="116"/>
              <w:jc w:val="center"/>
              <w:rPr>
                <w:sz w:val="20"/>
              </w:rPr>
            </w:pPr>
            <w:r>
              <w:rPr>
                <w:spacing w:val="-10"/>
                <w:sz w:val="20"/>
              </w:rPr>
              <w:t>1</w:t>
            </w:r>
          </w:p>
        </w:tc>
        <w:tc>
          <w:tcPr>
            <w:tcW w:w="314" w:type="dxa"/>
          </w:tcPr>
          <w:p w14:paraId="12CB627B" w14:textId="77777777" w:rsidR="00A51136" w:rsidRDefault="008D11E0">
            <w:pPr>
              <w:pStyle w:val="TableParagraph"/>
              <w:spacing w:line="225" w:lineRule="exact"/>
              <w:ind w:right="146"/>
              <w:jc w:val="right"/>
              <w:rPr>
                <w:sz w:val="20"/>
              </w:rPr>
            </w:pPr>
            <w:r>
              <w:rPr>
                <w:spacing w:val="-10"/>
                <w:sz w:val="20"/>
              </w:rPr>
              <w:t>1</w:t>
            </w:r>
          </w:p>
        </w:tc>
        <w:tc>
          <w:tcPr>
            <w:tcW w:w="324" w:type="dxa"/>
          </w:tcPr>
          <w:p w14:paraId="1F8DCAB3" w14:textId="77777777" w:rsidR="00A51136" w:rsidRDefault="008D11E0">
            <w:pPr>
              <w:pStyle w:val="TableParagraph"/>
              <w:spacing w:line="225" w:lineRule="exact"/>
              <w:ind w:right="153"/>
              <w:jc w:val="right"/>
              <w:rPr>
                <w:sz w:val="20"/>
              </w:rPr>
            </w:pPr>
            <w:r>
              <w:rPr>
                <w:spacing w:val="-10"/>
                <w:sz w:val="20"/>
              </w:rPr>
              <w:t>2</w:t>
            </w:r>
          </w:p>
        </w:tc>
        <w:tc>
          <w:tcPr>
            <w:tcW w:w="334" w:type="dxa"/>
          </w:tcPr>
          <w:p w14:paraId="1DA5E97B" w14:textId="77777777" w:rsidR="00A51136" w:rsidRDefault="008D11E0">
            <w:pPr>
              <w:pStyle w:val="TableParagraph"/>
              <w:spacing w:line="225" w:lineRule="exact"/>
              <w:ind w:right="167"/>
              <w:jc w:val="right"/>
              <w:rPr>
                <w:sz w:val="20"/>
              </w:rPr>
            </w:pPr>
            <w:r>
              <w:rPr>
                <w:spacing w:val="-10"/>
                <w:sz w:val="20"/>
              </w:rPr>
              <w:t>1</w:t>
            </w:r>
          </w:p>
        </w:tc>
        <w:tc>
          <w:tcPr>
            <w:tcW w:w="344" w:type="dxa"/>
          </w:tcPr>
          <w:p w14:paraId="00FACCDC" w14:textId="77777777" w:rsidR="00A51136" w:rsidRDefault="008D11E0">
            <w:pPr>
              <w:pStyle w:val="TableParagraph"/>
              <w:spacing w:line="225" w:lineRule="exact"/>
              <w:ind w:right="169"/>
              <w:jc w:val="right"/>
              <w:rPr>
                <w:sz w:val="20"/>
              </w:rPr>
            </w:pPr>
            <w:r>
              <w:rPr>
                <w:spacing w:val="-10"/>
                <w:sz w:val="20"/>
              </w:rPr>
              <w:t>1</w:t>
            </w:r>
          </w:p>
        </w:tc>
        <w:tc>
          <w:tcPr>
            <w:tcW w:w="291" w:type="dxa"/>
          </w:tcPr>
          <w:p w14:paraId="3091B7BD" w14:textId="77777777" w:rsidR="00A51136" w:rsidRDefault="008D11E0">
            <w:pPr>
              <w:pStyle w:val="TableParagraph"/>
              <w:spacing w:line="225" w:lineRule="exact"/>
              <w:ind w:right="148"/>
              <w:jc w:val="right"/>
              <w:rPr>
                <w:sz w:val="20"/>
              </w:rPr>
            </w:pPr>
            <w:r>
              <w:rPr>
                <w:spacing w:val="-10"/>
                <w:sz w:val="20"/>
              </w:rPr>
              <w:t>4</w:t>
            </w:r>
          </w:p>
        </w:tc>
        <w:tc>
          <w:tcPr>
            <w:tcW w:w="349" w:type="dxa"/>
          </w:tcPr>
          <w:p w14:paraId="6142A0C1" w14:textId="77777777" w:rsidR="00A51136" w:rsidRDefault="008D11E0">
            <w:pPr>
              <w:pStyle w:val="TableParagraph"/>
              <w:spacing w:line="225" w:lineRule="exact"/>
              <w:ind w:right="181"/>
              <w:jc w:val="right"/>
              <w:rPr>
                <w:sz w:val="20"/>
              </w:rPr>
            </w:pPr>
            <w:r>
              <w:rPr>
                <w:spacing w:val="-10"/>
                <w:sz w:val="20"/>
              </w:rPr>
              <w:t>3</w:t>
            </w:r>
          </w:p>
        </w:tc>
        <w:tc>
          <w:tcPr>
            <w:tcW w:w="301" w:type="dxa"/>
          </w:tcPr>
          <w:p w14:paraId="541E0250" w14:textId="77777777" w:rsidR="00A51136" w:rsidRDefault="008D11E0">
            <w:pPr>
              <w:pStyle w:val="TableParagraph"/>
              <w:spacing w:line="225" w:lineRule="exact"/>
              <w:ind w:right="159"/>
              <w:jc w:val="right"/>
              <w:rPr>
                <w:sz w:val="20"/>
              </w:rPr>
            </w:pPr>
            <w:r>
              <w:rPr>
                <w:spacing w:val="-10"/>
                <w:sz w:val="20"/>
              </w:rPr>
              <w:t>4</w:t>
            </w:r>
          </w:p>
        </w:tc>
        <w:tc>
          <w:tcPr>
            <w:tcW w:w="296" w:type="dxa"/>
          </w:tcPr>
          <w:p w14:paraId="1E4B9254" w14:textId="77777777" w:rsidR="00A51136" w:rsidRDefault="008D11E0">
            <w:pPr>
              <w:pStyle w:val="TableParagraph"/>
              <w:spacing w:line="225" w:lineRule="exact"/>
              <w:ind w:right="157"/>
              <w:jc w:val="right"/>
              <w:rPr>
                <w:sz w:val="20"/>
              </w:rPr>
            </w:pPr>
            <w:r>
              <w:rPr>
                <w:spacing w:val="-10"/>
                <w:sz w:val="20"/>
              </w:rPr>
              <w:t>2</w:t>
            </w:r>
          </w:p>
        </w:tc>
        <w:tc>
          <w:tcPr>
            <w:tcW w:w="296" w:type="dxa"/>
          </w:tcPr>
          <w:p w14:paraId="54395D22" w14:textId="77777777" w:rsidR="00A51136" w:rsidRDefault="008D11E0">
            <w:pPr>
              <w:pStyle w:val="TableParagraph"/>
              <w:spacing w:line="225" w:lineRule="exact"/>
              <w:ind w:right="162"/>
              <w:jc w:val="right"/>
              <w:rPr>
                <w:sz w:val="20"/>
              </w:rPr>
            </w:pPr>
            <w:r>
              <w:rPr>
                <w:spacing w:val="-10"/>
                <w:sz w:val="20"/>
              </w:rPr>
              <w:t>1</w:t>
            </w:r>
          </w:p>
        </w:tc>
        <w:tc>
          <w:tcPr>
            <w:tcW w:w="325" w:type="dxa"/>
          </w:tcPr>
          <w:p w14:paraId="37B6B92B" w14:textId="77777777" w:rsidR="00A51136" w:rsidRDefault="00A51136">
            <w:pPr>
              <w:pStyle w:val="TableParagraph"/>
              <w:rPr>
                <w:sz w:val="20"/>
              </w:rPr>
            </w:pPr>
          </w:p>
        </w:tc>
        <w:tc>
          <w:tcPr>
            <w:tcW w:w="302" w:type="dxa"/>
          </w:tcPr>
          <w:p w14:paraId="77EA7BF6" w14:textId="77777777" w:rsidR="00A51136" w:rsidRDefault="008D11E0">
            <w:pPr>
              <w:pStyle w:val="TableParagraph"/>
              <w:spacing w:line="225" w:lineRule="exact"/>
              <w:ind w:right="173"/>
              <w:jc w:val="right"/>
              <w:rPr>
                <w:sz w:val="20"/>
              </w:rPr>
            </w:pPr>
            <w:r>
              <w:rPr>
                <w:spacing w:val="-10"/>
                <w:sz w:val="20"/>
              </w:rPr>
              <w:t>4</w:t>
            </w:r>
          </w:p>
        </w:tc>
        <w:tc>
          <w:tcPr>
            <w:tcW w:w="297" w:type="dxa"/>
          </w:tcPr>
          <w:p w14:paraId="79A2884C" w14:textId="77777777" w:rsidR="00A51136" w:rsidRDefault="008D11E0">
            <w:pPr>
              <w:pStyle w:val="TableParagraph"/>
              <w:spacing w:line="225" w:lineRule="exact"/>
              <w:ind w:right="160"/>
              <w:jc w:val="center"/>
              <w:rPr>
                <w:sz w:val="20"/>
              </w:rPr>
            </w:pPr>
            <w:r>
              <w:rPr>
                <w:spacing w:val="-10"/>
                <w:sz w:val="20"/>
              </w:rPr>
              <w:t>3</w:t>
            </w:r>
          </w:p>
        </w:tc>
        <w:tc>
          <w:tcPr>
            <w:tcW w:w="307" w:type="dxa"/>
          </w:tcPr>
          <w:p w14:paraId="6B53B63B" w14:textId="77777777" w:rsidR="00A51136" w:rsidRDefault="008D11E0">
            <w:pPr>
              <w:pStyle w:val="TableParagraph"/>
              <w:spacing w:line="225" w:lineRule="exact"/>
              <w:ind w:right="180"/>
              <w:jc w:val="center"/>
              <w:rPr>
                <w:sz w:val="20"/>
              </w:rPr>
            </w:pPr>
            <w:r>
              <w:rPr>
                <w:spacing w:val="-10"/>
                <w:sz w:val="20"/>
              </w:rPr>
              <w:t>4</w:t>
            </w:r>
          </w:p>
        </w:tc>
        <w:tc>
          <w:tcPr>
            <w:tcW w:w="302" w:type="dxa"/>
          </w:tcPr>
          <w:p w14:paraId="0582E18F" w14:textId="77777777" w:rsidR="00A51136" w:rsidRDefault="008D11E0">
            <w:pPr>
              <w:pStyle w:val="TableParagraph"/>
              <w:spacing w:line="225" w:lineRule="exact"/>
              <w:ind w:right="183"/>
              <w:jc w:val="center"/>
              <w:rPr>
                <w:sz w:val="20"/>
              </w:rPr>
            </w:pPr>
            <w:r>
              <w:rPr>
                <w:spacing w:val="-10"/>
                <w:sz w:val="20"/>
              </w:rPr>
              <w:t>9</w:t>
            </w:r>
          </w:p>
        </w:tc>
        <w:tc>
          <w:tcPr>
            <w:tcW w:w="321" w:type="dxa"/>
          </w:tcPr>
          <w:p w14:paraId="0913E2A0" w14:textId="77777777" w:rsidR="00A51136" w:rsidRDefault="008D11E0">
            <w:pPr>
              <w:pStyle w:val="TableParagraph"/>
              <w:spacing w:line="225" w:lineRule="exact"/>
              <w:ind w:left="-93" w:right="201"/>
              <w:jc w:val="right"/>
              <w:rPr>
                <w:sz w:val="20"/>
              </w:rPr>
            </w:pPr>
            <w:r>
              <w:rPr>
                <w:spacing w:val="-10"/>
                <w:sz w:val="20"/>
              </w:rPr>
              <w:t>4</w:t>
            </w:r>
          </w:p>
        </w:tc>
        <w:tc>
          <w:tcPr>
            <w:tcW w:w="297" w:type="dxa"/>
          </w:tcPr>
          <w:p w14:paraId="5AE9C607" w14:textId="77777777" w:rsidR="00A51136" w:rsidRDefault="008D11E0">
            <w:pPr>
              <w:pStyle w:val="TableParagraph"/>
              <w:spacing w:line="225" w:lineRule="exact"/>
              <w:ind w:left="-97" w:right="189"/>
              <w:jc w:val="right"/>
              <w:rPr>
                <w:sz w:val="20"/>
              </w:rPr>
            </w:pPr>
            <w:r>
              <w:rPr>
                <w:spacing w:val="-10"/>
                <w:sz w:val="20"/>
              </w:rPr>
              <w:t>9</w:t>
            </w:r>
          </w:p>
        </w:tc>
        <w:tc>
          <w:tcPr>
            <w:tcW w:w="302" w:type="dxa"/>
          </w:tcPr>
          <w:p w14:paraId="555ED355" w14:textId="77777777" w:rsidR="00A51136" w:rsidRDefault="008D11E0">
            <w:pPr>
              <w:pStyle w:val="TableParagraph"/>
              <w:spacing w:line="225" w:lineRule="exact"/>
              <w:ind w:left="-10" w:right="198"/>
              <w:jc w:val="center"/>
              <w:rPr>
                <w:sz w:val="20"/>
              </w:rPr>
            </w:pPr>
            <w:r>
              <w:rPr>
                <w:spacing w:val="-10"/>
                <w:sz w:val="20"/>
              </w:rPr>
              <w:t>6</w:t>
            </w:r>
          </w:p>
        </w:tc>
        <w:tc>
          <w:tcPr>
            <w:tcW w:w="273" w:type="dxa"/>
          </w:tcPr>
          <w:p w14:paraId="31DE4716" w14:textId="77777777" w:rsidR="00A51136" w:rsidRDefault="008D11E0">
            <w:pPr>
              <w:pStyle w:val="TableParagraph"/>
              <w:spacing w:line="225" w:lineRule="exact"/>
              <w:ind w:left="-29" w:right="188"/>
              <w:jc w:val="center"/>
              <w:rPr>
                <w:sz w:val="20"/>
              </w:rPr>
            </w:pPr>
            <w:r>
              <w:rPr>
                <w:spacing w:val="-10"/>
                <w:sz w:val="20"/>
              </w:rPr>
              <w:t>3</w:t>
            </w:r>
          </w:p>
        </w:tc>
        <w:tc>
          <w:tcPr>
            <w:tcW w:w="393" w:type="dxa"/>
            <w:tcBorders>
              <w:right w:val="nil"/>
            </w:tcBorders>
          </w:tcPr>
          <w:p w14:paraId="3759DD5A" w14:textId="77777777" w:rsidR="00A51136" w:rsidRDefault="008D11E0">
            <w:pPr>
              <w:pStyle w:val="TableParagraph"/>
              <w:spacing w:before="29" w:line="224" w:lineRule="exact"/>
              <w:ind w:left="-110"/>
              <w:rPr>
                <w:sz w:val="20"/>
              </w:rPr>
            </w:pPr>
            <w:r>
              <w:rPr>
                <w:spacing w:val="-5"/>
                <w:sz w:val="20"/>
              </w:rPr>
              <w:t>117</w:t>
            </w:r>
          </w:p>
        </w:tc>
      </w:tr>
      <w:tr w:rsidR="00A51136" w14:paraId="73EFE491" w14:textId="77777777">
        <w:trPr>
          <w:trHeight w:val="277"/>
          <w:jc w:val="right"/>
        </w:trPr>
        <w:tc>
          <w:tcPr>
            <w:tcW w:w="764" w:type="dxa"/>
          </w:tcPr>
          <w:p w14:paraId="0AA7598B" w14:textId="77777777" w:rsidR="00A51136" w:rsidRDefault="008D11E0">
            <w:pPr>
              <w:pStyle w:val="TableParagraph"/>
              <w:spacing w:before="19" w:line="238" w:lineRule="exact"/>
              <w:ind w:left="4"/>
              <w:rPr>
                <w:sz w:val="21"/>
              </w:rPr>
            </w:pPr>
            <w:r>
              <w:rPr>
                <w:spacing w:val="-2"/>
                <w:sz w:val="21"/>
              </w:rPr>
              <w:t>ОБД.04</w:t>
            </w:r>
          </w:p>
        </w:tc>
        <w:tc>
          <w:tcPr>
            <w:tcW w:w="2262" w:type="dxa"/>
          </w:tcPr>
          <w:p w14:paraId="5122E30A" w14:textId="77777777" w:rsidR="00A51136" w:rsidRDefault="008D11E0">
            <w:pPr>
              <w:pStyle w:val="TableParagraph"/>
              <w:spacing w:before="19" w:line="238" w:lineRule="exact"/>
              <w:ind w:left="4"/>
              <w:rPr>
                <w:sz w:val="21"/>
              </w:rPr>
            </w:pPr>
            <w:r>
              <w:rPr>
                <w:spacing w:val="-2"/>
                <w:sz w:val="21"/>
              </w:rPr>
              <w:t>История</w:t>
            </w:r>
          </w:p>
        </w:tc>
        <w:tc>
          <w:tcPr>
            <w:tcW w:w="413" w:type="dxa"/>
          </w:tcPr>
          <w:p w14:paraId="426CE3A7" w14:textId="77777777" w:rsidR="00A51136" w:rsidRDefault="008D11E0">
            <w:pPr>
              <w:pStyle w:val="TableParagraph"/>
              <w:spacing w:line="225" w:lineRule="exact"/>
              <w:ind w:right="147"/>
              <w:jc w:val="right"/>
              <w:rPr>
                <w:sz w:val="20"/>
              </w:rPr>
            </w:pPr>
            <w:r>
              <w:rPr>
                <w:spacing w:val="-10"/>
                <w:sz w:val="20"/>
              </w:rPr>
              <w:t>2</w:t>
            </w:r>
          </w:p>
        </w:tc>
        <w:tc>
          <w:tcPr>
            <w:tcW w:w="274" w:type="dxa"/>
          </w:tcPr>
          <w:p w14:paraId="66666285" w14:textId="77777777" w:rsidR="00A51136" w:rsidRDefault="008D11E0">
            <w:pPr>
              <w:pStyle w:val="TableParagraph"/>
              <w:spacing w:line="225" w:lineRule="exact"/>
              <w:ind w:left="51" w:right="45"/>
              <w:jc w:val="center"/>
              <w:rPr>
                <w:sz w:val="20"/>
              </w:rPr>
            </w:pPr>
            <w:r>
              <w:rPr>
                <w:spacing w:val="-10"/>
                <w:sz w:val="20"/>
              </w:rPr>
              <w:t>2</w:t>
            </w:r>
          </w:p>
        </w:tc>
        <w:tc>
          <w:tcPr>
            <w:tcW w:w="274" w:type="dxa"/>
          </w:tcPr>
          <w:p w14:paraId="00DE74E4" w14:textId="77777777" w:rsidR="00A51136" w:rsidRDefault="008D11E0">
            <w:pPr>
              <w:pStyle w:val="TableParagraph"/>
              <w:spacing w:line="225" w:lineRule="exact"/>
              <w:ind w:right="76"/>
              <w:jc w:val="right"/>
              <w:rPr>
                <w:sz w:val="20"/>
              </w:rPr>
            </w:pPr>
            <w:r>
              <w:rPr>
                <w:spacing w:val="-10"/>
                <w:sz w:val="20"/>
              </w:rPr>
              <w:t>2</w:t>
            </w:r>
          </w:p>
        </w:tc>
        <w:tc>
          <w:tcPr>
            <w:tcW w:w="294" w:type="dxa"/>
          </w:tcPr>
          <w:p w14:paraId="713709DE" w14:textId="77777777" w:rsidR="00A51136" w:rsidRDefault="008D11E0">
            <w:pPr>
              <w:pStyle w:val="TableParagraph"/>
              <w:spacing w:line="225" w:lineRule="exact"/>
              <w:ind w:right="88"/>
              <w:jc w:val="right"/>
              <w:rPr>
                <w:sz w:val="20"/>
              </w:rPr>
            </w:pPr>
            <w:r>
              <w:rPr>
                <w:spacing w:val="-10"/>
                <w:sz w:val="20"/>
              </w:rPr>
              <w:t>2</w:t>
            </w:r>
          </w:p>
        </w:tc>
        <w:tc>
          <w:tcPr>
            <w:tcW w:w="294" w:type="dxa"/>
          </w:tcPr>
          <w:p w14:paraId="67828EF2" w14:textId="77777777" w:rsidR="00A51136" w:rsidRDefault="008D11E0">
            <w:pPr>
              <w:pStyle w:val="TableParagraph"/>
              <w:spacing w:line="225" w:lineRule="exact"/>
              <w:ind w:right="88"/>
              <w:jc w:val="right"/>
              <w:rPr>
                <w:sz w:val="20"/>
              </w:rPr>
            </w:pPr>
            <w:r>
              <w:rPr>
                <w:spacing w:val="-10"/>
                <w:sz w:val="20"/>
              </w:rPr>
              <w:t>2</w:t>
            </w:r>
          </w:p>
        </w:tc>
        <w:tc>
          <w:tcPr>
            <w:tcW w:w="280" w:type="dxa"/>
          </w:tcPr>
          <w:p w14:paraId="16B2C4B1" w14:textId="77777777" w:rsidR="00A51136" w:rsidRDefault="008D11E0">
            <w:pPr>
              <w:pStyle w:val="TableParagraph"/>
              <w:spacing w:line="225" w:lineRule="exact"/>
              <w:ind w:right="86"/>
              <w:jc w:val="right"/>
              <w:rPr>
                <w:sz w:val="20"/>
              </w:rPr>
            </w:pPr>
            <w:r>
              <w:rPr>
                <w:spacing w:val="-10"/>
                <w:sz w:val="20"/>
              </w:rPr>
              <w:t>2</w:t>
            </w:r>
          </w:p>
        </w:tc>
        <w:tc>
          <w:tcPr>
            <w:tcW w:w="275" w:type="dxa"/>
          </w:tcPr>
          <w:p w14:paraId="6330678E" w14:textId="77777777" w:rsidR="00A51136" w:rsidRDefault="008D11E0">
            <w:pPr>
              <w:pStyle w:val="TableParagraph"/>
              <w:spacing w:line="225" w:lineRule="exact"/>
              <w:ind w:right="81"/>
              <w:jc w:val="right"/>
              <w:rPr>
                <w:sz w:val="20"/>
              </w:rPr>
            </w:pPr>
            <w:r>
              <w:rPr>
                <w:spacing w:val="-10"/>
                <w:sz w:val="20"/>
              </w:rPr>
              <w:t>2</w:t>
            </w:r>
          </w:p>
        </w:tc>
        <w:tc>
          <w:tcPr>
            <w:tcW w:w="294" w:type="dxa"/>
          </w:tcPr>
          <w:p w14:paraId="5301A7B3" w14:textId="77777777" w:rsidR="00A51136" w:rsidRDefault="008D11E0">
            <w:pPr>
              <w:pStyle w:val="TableParagraph"/>
              <w:spacing w:line="225" w:lineRule="exact"/>
              <w:ind w:left="70" w:right="73"/>
              <w:jc w:val="center"/>
              <w:rPr>
                <w:sz w:val="20"/>
              </w:rPr>
            </w:pPr>
            <w:r>
              <w:rPr>
                <w:spacing w:val="-10"/>
                <w:sz w:val="20"/>
              </w:rPr>
              <w:t>2</w:t>
            </w:r>
          </w:p>
        </w:tc>
        <w:tc>
          <w:tcPr>
            <w:tcW w:w="299" w:type="dxa"/>
          </w:tcPr>
          <w:p w14:paraId="018B5433" w14:textId="77777777" w:rsidR="00A51136" w:rsidRDefault="008D11E0">
            <w:pPr>
              <w:pStyle w:val="TableParagraph"/>
              <w:spacing w:line="225" w:lineRule="exact"/>
              <w:ind w:right="98"/>
              <w:jc w:val="right"/>
              <w:rPr>
                <w:sz w:val="20"/>
              </w:rPr>
            </w:pPr>
            <w:r>
              <w:rPr>
                <w:spacing w:val="-10"/>
                <w:sz w:val="20"/>
              </w:rPr>
              <w:t>2</w:t>
            </w:r>
          </w:p>
        </w:tc>
        <w:tc>
          <w:tcPr>
            <w:tcW w:w="303" w:type="dxa"/>
          </w:tcPr>
          <w:p w14:paraId="5929D7A8" w14:textId="77777777" w:rsidR="00A51136" w:rsidRDefault="008D11E0">
            <w:pPr>
              <w:pStyle w:val="TableParagraph"/>
              <w:spacing w:line="225" w:lineRule="exact"/>
              <w:ind w:right="108"/>
              <w:jc w:val="right"/>
              <w:rPr>
                <w:sz w:val="20"/>
              </w:rPr>
            </w:pPr>
            <w:r>
              <w:rPr>
                <w:spacing w:val="-10"/>
                <w:sz w:val="20"/>
              </w:rPr>
              <w:t>2</w:t>
            </w:r>
          </w:p>
        </w:tc>
        <w:tc>
          <w:tcPr>
            <w:tcW w:w="368" w:type="dxa"/>
          </w:tcPr>
          <w:p w14:paraId="35432B8A" w14:textId="77777777" w:rsidR="00A51136" w:rsidRDefault="008D11E0">
            <w:pPr>
              <w:pStyle w:val="TableParagraph"/>
              <w:spacing w:line="225" w:lineRule="exact"/>
              <w:ind w:left="115"/>
              <w:rPr>
                <w:sz w:val="20"/>
              </w:rPr>
            </w:pPr>
            <w:r>
              <w:rPr>
                <w:spacing w:val="-10"/>
                <w:sz w:val="20"/>
              </w:rPr>
              <w:t>2</w:t>
            </w:r>
          </w:p>
        </w:tc>
        <w:tc>
          <w:tcPr>
            <w:tcW w:w="338" w:type="dxa"/>
          </w:tcPr>
          <w:p w14:paraId="6CEA1476" w14:textId="77777777" w:rsidR="00A51136" w:rsidRDefault="008D11E0">
            <w:pPr>
              <w:pStyle w:val="TableParagraph"/>
              <w:spacing w:line="225" w:lineRule="exact"/>
              <w:ind w:right="20"/>
              <w:jc w:val="center"/>
              <w:rPr>
                <w:sz w:val="20"/>
              </w:rPr>
            </w:pPr>
            <w:r>
              <w:rPr>
                <w:spacing w:val="-10"/>
                <w:sz w:val="20"/>
              </w:rPr>
              <w:t>2</w:t>
            </w:r>
          </w:p>
        </w:tc>
        <w:tc>
          <w:tcPr>
            <w:tcW w:w="295" w:type="dxa"/>
          </w:tcPr>
          <w:p w14:paraId="6B1FF012" w14:textId="77777777" w:rsidR="00A51136" w:rsidRDefault="008D11E0">
            <w:pPr>
              <w:pStyle w:val="TableParagraph"/>
              <w:spacing w:line="225" w:lineRule="exact"/>
              <w:ind w:right="20"/>
              <w:jc w:val="center"/>
              <w:rPr>
                <w:sz w:val="20"/>
              </w:rPr>
            </w:pPr>
            <w:r>
              <w:rPr>
                <w:spacing w:val="-10"/>
                <w:sz w:val="20"/>
              </w:rPr>
              <w:t>2</w:t>
            </w:r>
          </w:p>
        </w:tc>
        <w:tc>
          <w:tcPr>
            <w:tcW w:w="300" w:type="dxa"/>
          </w:tcPr>
          <w:p w14:paraId="4349D076" w14:textId="77777777" w:rsidR="00A51136" w:rsidRDefault="008D11E0">
            <w:pPr>
              <w:pStyle w:val="TableParagraph"/>
              <w:spacing w:line="225" w:lineRule="exact"/>
              <w:ind w:right="108"/>
              <w:jc w:val="right"/>
              <w:rPr>
                <w:sz w:val="20"/>
              </w:rPr>
            </w:pPr>
            <w:r>
              <w:rPr>
                <w:spacing w:val="-10"/>
                <w:sz w:val="20"/>
              </w:rPr>
              <w:t>2</w:t>
            </w:r>
          </w:p>
        </w:tc>
        <w:tc>
          <w:tcPr>
            <w:tcW w:w="272" w:type="dxa"/>
          </w:tcPr>
          <w:p w14:paraId="01CF0454" w14:textId="77777777" w:rsidR="00A51136" w:rsidRDefault="008D11E0">
            <w:pPr>
              <w:pStyle w:val="TableParagraph"/>
              <w:spacing w:line="225" w:lineRule="exact"/>
              <w:ind w:right="97"/>
              <w:jc w:val="right"/>
              <w:rPr>
                <w:sz w:val="20"/>
              </w:rPr>
            </w:pPr>
            <w:r>
              <w:rPr>
                <w:spacing w:val="-10"/>
                <w:sz w:val="20"/>
              </w:rPr>
              <w:t>2</w:t>
            </w:r>
          </w:p>
        </w:tc>
        <w:tc>
          <w:tcPr>
            <w:tcW w:w="286" w:type="dxa"/>
          </w:tcPr>
          <w:p w14:paraId="7DE5CC99" w14:textId="77777777" w:rsidR="00A51136" w:rsidRDefault="008D11E0">
            <w:pPr>
              <w:pStyle w:val="TableParagraph"/>
              <w:spacing w:line="225" w:lineRule="exact"/>
              <w:ind w:left="45" w:right="80"/>
              <w:jc w:val="center"/>
              <w:rPr>
                <w:sz w:val="20"/>
              </w:rPr>
            </w:pPr>
            <w:r>
              <w:rPr>
                <w:spacing w:val="-10"/>
                <w:sz w:val="20"/>
              </w:rPr>
              <w:t>2</w:t>
            </w:r>
          </w:p>
        </w:tc>
        <w:tc>
          <w:tcPr>
            <w:tcW w:w="296" w:type="dxa"/>
          </w:tcPr>
          <w:p w14:paraId="73E711BA" w14:textId="77777777" w:rsidR="00A51136" w:rsidRDefault="008D11E0">
            <w:pPr>
              <w:pStyle w:val="TableParagraph"/>
              <w:spacing w:line="225" w:lineRule="exact"/>
              <w:ind w:right="112"/>
              <w:jc w:val="right"/>
              <w:rPr>
                <w:sz w:val="20"/>
              </w:rPr>
            </w:pPr>
            <w:r>
              <w:rPr>
                <w:spacing w:val="-10"/>
                <w:sz w:val="20"/>
              </w:rPr>
              <w:t>2</w:t>
            </w:r>
          </w:p>
        </w:tc>
        <w:tc>
          <w:tcPr>
            <w:tcW w:w="277" w:type="dxa"/>
          </w:tcPr>
          <w:p w14:paraId="029FFEFD" w14:textId="77777777" w:rsidR="00A51136" w:rsidRDefault="008D11E0">
            <w:pPr>
              <w:pStyle w:val="TableParagraph"/>
              <w:spacing w:line="225" w:lineRule="exact"/>
              <w:ind w:right="33"/>
              <w:jc w:val="center"/>
              <w:rPr>
                <w:sz w:val="20"/>
              </w:rPr>
            </w:pPr>
            <w:r>
              <w:rPr>
                <w:color w:val="000000"/>
                <w:spacing w:val="-5"/>
                <w:sz w:val="20"/>
                <w:highlight w:val="magenta"/>
              </w:rPr>
              <w:t>34</w:t>
            </w:r>
          </w:p>
        </w:tc>
        <w:tc>
          <w:tcPr>
            <w:tcW w:w="339" w:type="dxa"/>
          </w:tcPr>
          <w:p w14:paraId="4F05F179" w14:textId="77777777" w:rsidR="00A51136" w:rsidRDefault="008D11E0">
            <w:pPr>
              <w:pStyle w:val="TableParagraph"/>
              <w:spacing w:line="232" w:lineRule="exact"/>
              <w:ind w:right="38"/>
              <w:jc w:val="center"/>
              <w:rPr>
                <w:sz w:val="21"/>
              </w:rPr>
            </w:pPr>
            <w:r>
              <w:rPr>
                <w:spacing w:val="-10"/>
                <w:sz w:val="21"/>
              </w:rPr>
              <w:t>К</w:t>
            </w:r>
          </w:p>
        </w:tc>
        <w:tc>
          <w:tcPr>
            <w:tcW w:w="315" w:type="dxa"/>
          </w:tcPr>
          <w:p w14:paraId="320D8654" w14:textId="77777777" w:rsidR="00A51136" w:rsidRDefault="008D11E0">
            <w:pPr>
              <w:pStyle w:val="TableParagraph"/>
              <w:spacing w:line="232" w:lineRule="exact"/>
              <w:ind w:right="58"/>
              <w:jc w:val="center"/>
              <w:rPr>
                <w:sz w:val="21"/>
              </w:rPr>
            </w:pPr>
            <w:r>
              <w:rPr>
                <w:spacing w:val="-10"/>
                <w:sz w:val="21"/>
              </w:rPr>
              <w:t>К</w:t>
            </w:r>
          </w:p>
        </w:tc>
        <w:tc>
          <w:tcPr>
            <w:tcW w:w="339" w:type="dxa"/>
          </w:tcPr>
          <w:p w14:paraId="4BE7070D" w14:textId="77777777" w:rsidR="00A51136" w:rsidRDefault="008D11E0">
            <w:pPr>
              <w:pStyle w:val="TableParagraph"/>
              <w:spacing w:line="232" w:lineRule="exact"/>
              <w:ind w:right="143"/>
              <w:jc w:val="right"/>
              <w:rPr>
                <w:sz w:val="21"/>
              </w:rPr>
            </w:pPr>
            <w:r>
              <w:rPr>
                <w:spacing w:val="-10"/>
                <w:sz w:val="21"/>
              </w:rPr>
              <w:t>3</w:t>
            </w:r>
          </w:p>
        </w:tc>
        <w:tc>
          <w:tcPr>
            <w:tcW w:w="295" w:type="dxa"/>
          </w:tcPr>
          <w:p w14:paraId="790662F3" w14:textId="77777777" w:rsidR="00A51136" w:rsidRDefault="008D11E0">
            <w:pPr>
              <w:pStyle w:val="TableParagraph"/>
              <w:spacing w:line="232" w:lineRule="exact"/>
              <w:ind w:right="126"/>
              <w:jc w:val="right"/>
              <w:rPr>
                <w:sz w:val="21"/>
              </w:rPr>
            </w:pPr>
            <w:r>
              <w:rPr>
                <w:spacing w:val="-10"/>
                <w:sz w:val="21"/>
              </w:rPr>
              <w:t>3</w:t>
            </w:r>
          </w:p>
        </w:tc>
        <w:tc>
          <w:tcPr>
            <w:tcW w:w="305" w:type="dxa"/>
          </w:tcPr>
          <w:p w14:paraId="050EED55" w14:textId="77777777" w:rsidR="00A51136" w:rsidRDefault="008D11E0">
            <w:pPr>
              <w:pStyle w:val="TableParagraph"/>
              <w:spacing w:line="232" w:lineRule="exact"/>
              <w:ind w:right="135"/>
              <w:jc w:val="right"/>
              <w:rPr>
                <w:sz w:val="21"/>
              </w:rPr>
            </w:pPr>
            <w:r>
              <w:rPr>
                <w:spacing w:val="-10"/>
                <w:sz w:val="21"/>
              </w:rPr>
              <w:t>3</w:t>
            </w:r>
          </w:p>
        </w:tc>
        <w:tc>
          <w:tcPr>
            <w:tcW w:w="271" w:type="dxa"/>
          </w:tcPr>
          <w:p w14:paraId="28B37C78" w14:textId="77777777" w:rsidR="00A51136" w:rsidRDefault="008D11E0">
            <w:pPr>
              <w:pStyle w:val="TableParagraph"/>
              <w:spacing w:line="232" w:lineRule="exact"/>
              <w:ind w:left="-41" w:right="118"/>
              <w:jc w:val="right"/>
              <w:rPr>
                <w:sz w:val="21"/>
              </w:rPr>
            </w:pPr>
            <w:r>
              <w:rPr>
                <w:spacing w:val="-10"/>
                <w:sz w:val="21"/>
              </w:rPr>
              <w:t>3</w:t>
            </w:r>
          </w:p>
        </w:tc>
        <w:tc>
          <w:tcPr>
            <w:tcW w:w="285" w:type="dxa"/>
          </w:tcPr>
          <w:p w14:paraId="08BACFFA" w14:textId="77777777" w:rsidR="00A51136" w:rsidRDefault="008D11E0">
            <w:pPr>
              <w:pStyle w:val="TableParagraph"/>
              <w:spacing w:line="232" w:lineRule="exact"/>
              <w:ind w:right="128"/>
              <w:jc w:val="right"/>
              <w:rPr>
                <w:sz w:val="21"/>
              </w:rPr>
            </w:pPr>
            <w:r>
              <w:rPr>
                <w:spacing w:val="-10"/>
                <w:sz w:val="21"/>
              </w:rPr>
              <w:t>3</w:t>
            </w:r>
          </w:p>
        </w:tc>
        <w:tc>
          <w:tcPr>
            <w:tcW w:w="295" w:type="dxa"/>
          </w:tcPr>
          <w:p w14:paraId="01C96F22" w14:textId="77777777" w:rsidR="00A51136" w:rsidRDefault="008D11E0">
            <w:pPr>
              <w:pStyle w:val="TableParagraph"/>
              <w:spacing w:line="232" w:lineRule="exact"/>
              <w:ind w:left="23" w:right="116"/>
              <w:jc w:val="center"/>
              <w:rPr>
                <w:sz w:val="21"/>
              </w:rPr>
            </w:pPr>
            <w:r>
              <w:rPr>
                <w:spacing w:val="-10"/>
                <w:sz w:val="21"/>
              </w:rPr>
              <w:t>3</w:t>
            </w:r>
          </w:p>
        </w:tc>
        <w:tc>
          <w:tcPr>
            <w:tcW w:w="314" w:type="dxa"/>
          </w:tcPr>
          <w:p w14:paraId="27B91F81" w14:textId="77777777" w:rsidR="00A51136" w:rsidRDefault="008D11E0">
            <w:pPr>
              <w:pStyle w:val="TableParagraph"/>
              <w:spacing w:line="232" w:lineRule="exact"/>
              <w:ind w:right="146"/>
              <w:jc w:val="right"/>
              <w:rPr>
                <w:sz w:val="21"/>
              </w:rPr>
            </w:pPr>
            <w:r>
              <w:rPr>
                <w:spacing w:val="-10"/>
                <w:sz w:val="21"/>
              </w:rPr>
              <w:t>3</w:t>
            </w:r>
          </w:p>
        </w:tc>
        <w:tc>
          <w:tcPr>
            <w:tcW w:w="324" w:type="dxa"/>
          </w:tcPr>
          <w:p w14:paraId="03FA5B88" w14:textId="77777777" w:rsidR="00A51136" w:rsidRDefault="008D11E0">
            <w:pPr>
              <w:pStyle w:val="TableParagraph"/>
              <w:spacing w:line="232" w:lineRule="exact"/>
              <w:ind w:right="148"/>
              <w:jc w:val="right"/>
              <w:rPr>
                <w:sz w:val="21"/>
              </w:rPr>
            </w:pPr>
            <w:r>
              <w:rPr>
                <w:spacing w:val="-10"/>
                <w:sz w:val="21"/>
              </w:rPr>
              <w:t>3</w:t>
            </w:r>
          </w:p>
        </w:tc>
        <w:tc>
          <w:tcPr>
            <w:tcW w:w="334" w:type="dxa"/>
          </w:tcPr>
          <w:p w14:paraId="36961559" w14:textId="77777777" w:rsidR="00A51136" w:rsidRDefault="008D11E0">
            <w:pPr>
              <w:pStyle w:val="TableParagraph"/>
              <w:spacing w:line="232" w:lineRule="exact"/>
              <w:ind w:right="161"/>
              <w:jc w:val="right"/>
              <w:rPr>
                <w:sz w:val="21"/>
              </w:rPr>
            </w:pPr>
            <w:r>
              <w:rPr>
                <w:spacing w:val="-10"/>
                <w:sz w:val="21"/>
              </w:rPr>
              <w:t>3</w:t>
            </w:r>
          </w:p>
        </w:tc>
        <w:tc>
          <w:tcPr>
            <w:tcW w:w="344" w:type="dxa"/>
          </w:tcPr>
          <w:p w14:paraId="36BDBFDD" w14:textId="77777777" w:rsidR="00A51136" w:rsidRDefault="008D11E0">
            <w:pPr>
              <w:pStyle w:val="TableParagraph"/>
              <w:spacing w:line="232" w:lineRule="exact"/>
              <w:ind w:right="169"/>
              <w:jc w:val="right"/>
              <w:rPr>
                <w:sz w:val="21"/>
              </w:rPr>
            </w:pPr>
            <w:r>
              <w:rPr>
                <w:spacing w:val="-10"/>
                <w:sz w:val="21"/>
              </w:rPr>
              <w:t>3</w:t>
            </w:r>
          </w:p>
        </w:tc>
        <w:tc>
          <w:tcPr>
            <w:tcW w:w="291" w:type="dxa"/>
          </w:tcPr>
          <w:p w14:paraId="28765488" w14:textId="77777777" w:rsidR="00A51136" w:rsidRDefault="008D11E0">
            <w:pPr>
              <w:pStyle w:val="TableParagraph"/>
              <w:spacing w:line="232" w:lineRule="exact"/>
              <w:ind w:right="143"/>
              <w:jc w:val="right"/>
              <w:rPr>
                <w:sz w:val="21"/>
              </w:rPr>
            </w:pPr>
            <w:r>
              <w:rPr>
                <w:spacing w:val="-10"/>
                <w:sz w:val="21"/>
              </w:rPr>
              <w:t>3</w:t>
            </w:r>
          </w:p>
        </w:tc>
        <w:tc>
          <w:tcPr>
            <w:tcW w:w="349" w:type="dxa"/>
          </w:tcPr>
          <w:p w14:paraId="5E95B7AD" w14:textId="77777777" w:rsidR="00A51136" w:rsidRDefault="008D11E0">
            <w:pPr>
              <w:pStyle w:val="TableParagraph"/>
              <w:spacing w:line="232" w:lineRule="exact"/>
              <w:ind w:right="175"/>
              <w:jc w:val="right"/>
              <w:rPr>
                <w:sz w:val="21"/>
              </w:rPr>
            </w:pPr>
            <w:r>
              <w:rPr>
                <w:spacing w:val="-10"/>
                <w:sz w:val="21"/>
              </w:rPr>
              <w:t>3</w:t>
            </w:r>
          </w:p>
        </w:tc>
        <w:tc>
          <w:tcPr>
            <w:tcW w:w="301" w:type="dxa"/>
          </w:tcPr>
          <w:p w14:paraId="30B4529F" w14:textId="77777777" w:rsidR="00A51136" w:rsidRDefault="008D11E0">
            <w:pPr>
              <w:pStyle w:val="TableParagraph"/>
              <w:spacing w:line="232" w:lineRule="exact"/>
              <w:ind w:right="159"/>
              <w:jc w:val="right"/>
              <w:rPr>
                <w:sz w:val="21"/>
              </w:rPr>
            </w:pPr>
            <w:r>
              <w:rPr>
                <w:spacing w:val="-10"/>
                <w:sz w:val="21"/>
              </w:rPr>
              <w:t>3</w:t>
            </w:r>
          </w:p>
        </w:tc>
        <w:tc>
          <w:tcPr>
            <w:tcW w:w="296" w:type="dxa"/>
          </w:tcPr>
          <w:p w14:paraId="10D27163" w14:textId="77777777" w:rsidR="00A51136" w:rsidRDefault="008D11E0">
            <w:pPr>
              <w:pStyle w:val="TableParagraph"/>
              <w:spacing w:line="232" w:lineRule="exact"/>
              <w:ind w:right="157"/>
              <w:jc w:val="right"/>
              <w:rPr>
                <w:sz w:val="21"/>
              </w:rPr>
            </w:pPr>
            <w:r>
              <w:rPr>
                <w:spacing w:val="-10"/>
                <w:sz w:val="21"/>
              </w:rPr>
              <w:t>3</w:t>
            </w:r>
          </w:p>
        </w:tc>
        <w:tc>
          <w:tcPr>
            <w:tcW w:w="296" w:type="dxa"/>
          </w:tcPr>
          <w:p w14:paraId="74548B59" w14:textId="77777777" w:rsidR="00A51136" w:rsidRDefault="008D11E0">
            <w:pPr>
              <w:pStyle w:val="TableParagraph"/>
              <w:spacing w:line="232" w:lineRule="exact"/>
              <w:ind w:right="162"/>
              <w:jc w:val="right"/>
              <w:rPr>
                <w:sz w:val="21"/>
              </w:rPr>
            </w:pPr>
            <w:r>
              <w:rPr>
                <w:spacing w:val="-10"/>
                <w:sz w:val="21"/>
              </w:rPr>
              <w:t>3</w:t>
            </w:r>
          </w:p>
        </w:tc>
        <w:tc>
          <w:tcPr>
            <w:tcW w:w="325" w:type="dxa"/>
          </w:tcPr>
          <w:p w14:paraId="6A72D1DC" w14:textId="77777777" w:rsidR="00A51136" w:rsidRDefault="00A51136">
            <w:pPr>
              <w:pStyle w:val="TableParagraph"/>
              <w:rPr>
                <w:sz w:val="20"/>
              </w:rPr>
            </w:pPr>
          </w:p>
        </w:tc>
        <w:tc>
          <w:tcPr>
            <w:tcW w:w="302" w:type="dxa"/>
          </w:tcPr>
          <w:p w14:paraId="51E9E0ED" w14:textId="77777777" w:rsidR="00A51136" w:rsidRDefault="008D11E0">
            <w:pPr>
              <w:pStyle w:val="TableParagraph"/>
              <w:spacing w:line="232" w:lineRule="exact"/>
              <w:ind w:right="173"/>
              <w:jc w:val="right"/>
              <w:rPr>
                <w:sz w:val="21"/>
              </w:rPr>
            </w:pPr>
            <w:r>
              <w:rPr>
                <w:spacing w:val="-10"/>
                <w:sz w:val="21"/>
              </w:rPr>
              <w:t>3</w:t>
            </w:r>
          </w:p>
        </w:tc>
        <w:tc>
          <w:tcPr>
            <w:tcW w:w="297" w:type="dxa"/>
          </w:tcPr>
          <w:p w14:paraId="1466D58B" w14:textId="77777777" w:rsidR="00A51136" w:rsidRDefault="008D11E0">
            <w:pPr>
              <w:pStyle w:val="TableParagraph"/>
              <w:spacing w:line="232" w:lineRule="exact"/>
              <w:ind w:right="165"/>
              <w:jc w:val="center"/>
              <w:rPr>
                <w:sz w:val="21"/>
              </w:rPr>
            </w:pPr>
            <w:r>
              <w:rPr>
                <w:spacing w:val="-10"/>
                <w:sz w:val="21"/>
              </w:rPr>
              <w:t>3</w:t>
            </w:r>
          </w:p>
        </w:tc>
        <w:tc>
          <w:tcPr>
            <w:tcW w:w="307" w:type="dxa"/>
          </w:tcPr>
          <w:p w14:paraId="481AE91F" w14:textId="77777777" w:rsidR="00A51136" w:rsidRDefault="008D11E0">
            <w:pPr>
              <w:pStyle w:val="TableParagraph"/>
              <w:spacing w:line="232" w:lineRule="exact"/>
              <w:ind w:right="174"/>
              <w:jc w:val="center"/>
              <w:rPr>
                <w:sz w:val="21"/>
              </w:rPr>
            </w:pPr>
            <w:r>
              <w:rPr>
                <w:spacing w:val="-10"/>
                <w:sz w:val="21"/>
              </w:rPr>
              <w:t>3</w:t>
            </w:r>
          </w:p>
        </w:tc>
        <w:tc>
          <w:tcPr>
            <w:tcW w:w="302" w:type="dxa"/>
          </w:tcPr>
          <w:p w14:paraId="4B6E29DF" w14:textId="77777777" w:rsidR="00A51136" w:rsidRDefault="008D11E0">
            <w:pPr>
              <w:pStyle w:val="TableParagraph"/>
              <w:spacing w:line="232" w:lineRule="exact"/>
              <w:ind w:right="178"/>
              <w:jc w:val="center"/>
              <w:rPr>
                <w:sz w:val="21"/>
              </w:rPr>
            </w:pPr>
            <w:r>
              <w:rPr>
                <w:spacing w:val="-10"/>
                <w:sz w:val="21"/>
              </w:rPr>
              <w:t>3</w:t>
            </w:r>
          </w:p>
        </w:tc>
        <w:tc>
          <w:tcPr>
            <w:tcW w:w="321" w:type="dxa"/>
          </w:tcPr>
          <w:p w14:paraId="5C492128" w14:textId="77777777" w:rsidR="00A51136" w:rsidRDefault="008D11E0">
            <w:pPr>
              <w:pStyle w:val="TableParagraph"/>
              <w:spacing w:line="232" w:lineRule="exact"/>
              <w:ind w:left="-93" w:right="195"/>
              <w:jc w:val="right"/>
              <w:rPr>
                <w:sz w:val="21"/>
              </w:rPr>
            </w:pPr>
            <w:r>
              <w:rPr>
                <w:spacing w:val="-10"/>
                <w:sz w:val="21"/>
              </w:rPr>
              <w:t>1</w:t>
            </w:r>
          </w:p>
        </w:tc>
        <w:tc>
          <w:tcPr>
            <w:tcW w:w="297" w:type="dxa"/>
          </w:tcPr>
          <w:p w14:paraId="7C89F0DE" w14:textId="77777777" w:rsidR="00A51136" w:rsidRDefault="00A51136">
            <w:pPr>
              <w:pStyle w:val="TableParagraph"/>
              <w:rPr>
                <w:sz w:val="20"/>
              </w:rPr>
            </w:pPr>
          </w:p>
        </w:tc>
        <w:tc>
          <w:tcPr>
            <w:tcW w:w="302" w:type="dxa"/>
          </w:tcPr>
          <w:p w14:paraId="52EA5FB8" w14:textId="77777777" w:rsidR="00A51136" w:rsidRDefault="00A51136">
            <w:pPr>
              <w:pStyle w:val="TableParagraph"/>
              <w:rPr>
                <w:sz w:val="20"/>
              </w:rPr>
            </w:pPr>
          </w:p>
        </w:tc>
        <w:tc>
          <w:tcPr>
            <w:tcW w:w="273" w:type="dxa"/>
          </w:tcPr>
          <w:p w14:paraId="0467056A" w14:textId="77777777" w:rsidR="00A51136" w:rsidRDefault="008D11E0">
            <w:pPr>
              <w:pStyle w:val="TableParagraph"/>
              <w:spacing w:line="232" w:lineRule="exact"/>
              <w:ind w:left="-29" w:right="183"/>
              <w:jc w:val="center"/>
              <w:rPr>
                <w:sz w:val="21"/>
              </w:rPr>
            </w:pPr>
            <w:r>
              <w:rPr>
                <w:spacing w:val="-10"/>
                <w:sz w:val="21"/>
              </w:rPr>
              <w:t>3</w:t>
            </w:r>
          </w:p>
        </w:tc>
        <w:tc>
          <w:tcPr>
            <w:tcW w:w="393" w:type="dxa"/>
            <w:tcBorders>
              <w:right w:val="nil"/>
            </w:tcBorders>
          </w:tcPr>
          <w:p w14:paraId="7F4778BD" w14:textId="77777777" w:rsidR="00A51136" w:rsidRDefault="008D11E0">
            <w:pPr>
              <w:pStyle w:val="TableParagraph"/>
              <w:spacing w:before="19" w:line="238" w:lineRule="exact"/>
              <w:ind w:left="-110"/>
              <w:rPr>
                <w:sz w:val="21"/>
              </w:rPr>
            </w:pPr>
            <w:r>
              <w:rPr>
                <w:spacing w:val="-5"/>
                <w:sz w:val="21"/>
              </w:rPr>
              <w:t>95</w:t>
            </w:r>
          </w:p>
        </w:tc>
      </w:tr>
      <w:tr w:rsidR="00A51136" w14:paraId="41FCC261" w14:textId="77777777">
        <w:trPr>
          <w:trHeight w:val="268"/>
          <w:jc w:val="right"/>
        </w:trPr>
        <w:tc>
          <w:tcPr>
            <w:tcW w:w="764" w:type="dxa"/>
          </w:tcPr>
          <w:p w14:paraId="55207CE5" w14:textId="77777777" w:rsidR="00A51136" w:rsidRDefault="008D11E0">
            <w:pPr>
              <w:pStyle w:val="TableParagraph"/>
              <w:spacing w:before="19" w:line="229" w:lineRule="exact"/>
              <w:ind w:left="4"/>
              <w:rPr>
                <w:sz w:val="21"/>
              </w:rPr>
            </w:pPr>
            <w:r>
              <w:rPr>
                <w:spacing w:val="-2"/>
                <w:sz w:val="21"/>
              </w:rPr>
              <w:t>ОБД.05</w:t>
            </w:r>
          </w:p>
        </w:tc>
        <w:tc>
          <w:tcPr>
            <w:tcW w:w="2262" w:type="dxa"/>
          </w:tcPr>
          <w:p w14:paraId="5A643E86" w14:textId="77777777" w:rsidR="00A51136" w:rsidRDefault="008D11E0">
            <w:pPr>
              <w:pStyle w:val="TableParagraph"/>
              <w:spacing w:before="19" w:line="229" w:lineRule="exact"/>
              <w:ind w:left="4"/>
              <w:rPr>
                <w:sz w:val="21"/>
              </w:rPr>
            </w:pPr>
            <w:r>
              <w:rPr>
                <w:spacing w:val="-2"/>
                <w:sz w:val="21"/>
              </w:rPr>
              <w:t>Обществознание</w:t>
            </w:r>
          </w:p>
        </w:tc>
        <w:tc>
          <w:tcPr>
            <w:tcW w:w="413" w:type="dxa"/>
          </w:tcPr>
          <w:p w14:paraId="52BF72A5" w14:textId="77777777" w:rsidR="00A51136" w:rsidRDefault="00A51136">
            <w:pPr>
              <w:pStyle w:val="TableParagraph"/>
              <w:rPr>
                <w:sz w:val="18"/>
              </w:rPr>
            </w:pPr>
          </w:p>
        </w:tc>
        <w:tc>
          <w:tcPr>
            <w:tcW w:w="274" w:type="dxa"/>
          </w:tcPr>
          <w:p w14:paraId="159E0739" w14:textId="77777777" w:rsidR="00A51136" w:rsidRDefault="00A51136">
            <w:pPr>
              <w:pStyle w:val="TableParagraph"/>
              <w:rPr>
                <w:sz w:val="18"/>
              </w:rPr>
            </w:pPr>
          </w:p>
        </w:tc>
        <w:tc>
          <w:tcPr>
            <w:tcW w:w="274" w:type="dxa"/>
          </w:tcPr>
          <w:p w14:paraId="6A87E308" w14:textId="77777777" w:rsidR="00A51136" w:rsidRDefault="00A51136">
            <w:pPr>
              <w:pStyle w:val="TableParagraph"/>
              <w:rPr>
                <w:sz w:val="18"/>
              </w:rPr>
            </w:pPr>
          </w:p>
        </w:tc>
        <w:tc>
          <w:tcPr>
            <w:tcW w:w="294" w:type="dxa"/>
          </w:tcPr>
          <w:p w14:paraId="7A1D9520" w14:textId="77777777" w:rsidR="00A51136" w:rsidRDefault="00A51136">
            <w:pPr>
              <w:pStyle w:val="TableParagraph"/>
              <w:rPr>
                <w:sz w:val="18"/>
              </w:rPr>
            </w:pPr>
          </w:p>
        </w:tc>
        <w:tc>
          <w:tcPr>
            <w:tcW w:w="294" w:type="dxa"/>
          </w:tcPr>
          <w:p w14:paraId="5BEEEA0E" w14:textId="77777777" w:rsidR="00A51136" w:rsidRDefault="00A51136">
            <w:pPr>
              <w:pStyle w:val="TableParagraph"/>
              <w:rPr>
                <w:sz w:val="18"/>
              </w:rPr>
            </w:pPr>
          </w:p>
        </w:tc>
        <w:tc>
          <w:tcPr>
            <w:tcW w:w="280" w:type="dxa"/>
          </w:tcPr>
          <w:p w14:paraId="7795F79F" w14:textId="77777777" w:rsidR="00A51136" w:rsidRDefault="00A51136">
            <w:pPr>
              <w:pStyle w:val="TableParagraph"/>
              <w:rPr>
                <w:sz w:val="18"/>
              </w:rPr>
            </w:pPr>
          </w:p>
        </w:tc>
        <w:tc>
          <w:tcPr>
            <w:tcW w:w="275" w:type="dxa"/>
          </w:tcPr>
          <w:p w14:paraId="4F49751D" w14:textId="77777777" w:rsidR="00A51136" w:rsidRDefault="00A51136">
            <w:pPr>
              <w:pStyle w:val="TableParagraph"/>
              <w:rPr>
                <w:sz w:val="18"/>
              </w:rPr>
            </w:pPr>
          </w:p>
        </w:tc>
        <w:tc>
          <w:tcPr>
            <w:tcW w:w="294" w:type="dxa"/>
          </w:tcPr>
          <w:p w14:paraId="501EB82B" w14:textId="77777777" w:rsidR="00A51136" w:rsidRDefault="00A51136">
            <w:pPr>
              <w:pStyle w:val="TableParagraph"/>
              <w:rPr>
                <w:sz w:val="18"/>
              </w:rPr>
            </w:pPr>
          </w:p>
        </w:tc>
        <w:tc>
          <w:tcPr>
            <w:tcW w:w="299" w:type="dxa"/>
          </w:tcPr>
          <w:p w14:paraId="458C3345" w14:textId="77777777" w:rsidR="00A51136" w:rsidRDefault="00A51136">
            <w:pPr>
              <w:pStyle w:val="TableParagraph"/>
              <w:rPr>
                <w:sz w:val="18"/>
              </w:rPr>
            </w:pPr>
          </w:p>
        </w:tc>
        <w:tc>
          <w:tcPr>
            <w:tcW w:w="303" w:type="dxa"/>
          </w:tcPr>
          <w:p w14:paraId="2E97BC41" w14:textId="77777777" w:rsidR="00A51136" w:rsidRDefault="00A51136">
            <w:pPr>
              <w:pStyle w:val="TableParagraph"/>
              <w:rPr>
                <w:sz w:val="18"/>
              </w:rPr>
            </w:pPr>
          </w:p>
        </w:tc>
        <w:tc>
          <w:tcPr>
            <w:tcW w:w="368" w:type="dxa"/>
          </w:tcPr>
          <w:p w14:paraId="0E1DC975" w14:textId="77777777" w:rsidR="00A51136" w:rsidRDefault="00A51136">
            <w:pPr>
              <w:pStyle w:val="TableParagraph"/>
              <w:rPr>
                <w:sz w:val="18"/>
              </w:rPr>
            </w:pPr>
          </w:p>
        </w:tc>
        <w:tc>
          <w:tcPr>
            <w:tcW w:w="338" w:type="dxa"/>
          </w:tcPr>
          <w:p w14:paraId="27C637B1" w14:textId="77777777" w:rsidR="00A51136" w:rsidRDefault="00A51136">
            <w:pPr>
              <w:pStyle w:val="TableParagraph"/>
              <w:rPr>
                <w:sz w:val="18"/>
              </w:rPr>
            </w:pPr>
          </w:p>
        </w:tc>
        <w:tc>
          <w:tcPr>
            <w:tcW w:w="295" w:type="dxa"/>
          </w:tcPr>
          <w:p w14:paraId="7A533EE3" w14:textId="77777777" w:rsidR="00A51136" w:rsidRDefault="00A51136">
            <w:pPr>
              <w:pStyle w:val="TableParagraph"/>
              <w:rPr>
                <w:sz w:val="18"/>
              </w:rPr>
            </w:pPr>
          </w:p>
        </w:tc>
        <w:tc>
          <w:tcPr>
            <w:tcW w:w="300" w:type="dxa"/>
          </w:tcPr>
          <w:p w14:paraId="66A09681" w14:textId="77777777" w:rsidR="00A51136" w:rsidRDefault="00A51136">
            <w:pPr>
              <w:pStyle w:val="TableParagraph"/>
              <w:rPr>
                <w:sz w:val="18"/>
              </w:rPr>
            </w:pPr>
          </w:p>
        </w:tc>
        <w:tc>
          <w:tcPr>
            <w:tcW w:w="272" w:type="dxa"/>
          </w:tcPr>
          <w:p w14:paraId="39BABF6F" w14:textId="77777777" w:rsidR="00A51136" w:rsidRDefault="00A51136">
            <w:pPr>
              <w:pStyle w:val="TableParagraph"/>
              <w:rPr>
                <w:sz w:val="18"/>
              </w:rPr>
            </w:pPr>
          </w:p>
        </w:tc>
        <w:tc>
          <w:tcPr>
            <w:tcW w:w="286" w:type="dxa"/>
          </w:tcPr>
          <w:p w14:paraId="4C4EE6BB" w14:textId="77777777" w:rsidR="00A51136" w:rsidRDefault="00A51136">
            <w:pPr>
              <w:pStyle w:val="TableParagraph"/>
              <w:rPr>
                <w:sz w:val="18"/>
              </w:rPr>
            </w:pPr>
          </w:p>
        </w:tc>
        <w:tc>
          <w:tcPr>
            <w:tcW w:w="296" w:type="dxa"/>
          </w:tcPr>
          <w:p w14:paraId="09F672DF" w14:textId="77777777" w:rsidR="00A51136" w:rsidRDefault="00A51136">
            <w:pPr>
              <w:pStyle w:val="TableParagraph"/>
              <w:rPr>
                <w:sz w:val="18"/>
              </w:rPr>
            </w:pPr>
          </w:p>
        </w:tc>
        <w:tc>
          <w:tcPr>
            <w:tcW w:w="277" w:type="dxa"/>
          </w:tcPr>
          <w:p w14:paraId="4EA18DCF" w14:textId="77777777" w:rsidR="00A51136" w:rsidRDefault="00A51136">
            <w:pPr>
              <w:pStyle w:val="TableParagraph"/>
              <w:rPr>
                <w:sz w:val="18"/>
              </w:rPr>
            </w:pPr>
          </w:p>
        </w:tc>
        <w:tc>
          <w:tcPr>
            <w:tcW w:w="339" w:type="dxa"/>
          </w:tcPr>
          <w:p w14:paraId="26CA0BE7" w14:textId="77777777" w:rsidR="00A51136" w:rsidRDefault="008D11E0">
            <w:pPr>
              <w:pStyle w:val="TableParagraph"/>
              <w:spacing w:line="232" w:lineRule="exact"/>
              <w:ind w:right="38"/>
              <w:jc w:val="center"/>
              <w:rPr>
                <w:sz w:val="21"/>
              </w:rPr>
            </w:pPr>
            <w:r>
              <w:rPr>
                <w:spacing w:val="-10"/>
                <w:sz w:val="21"/>
              </w:rPr>
              <w:t>К</w:t>
            </w:r>
          </w:p>
        </w:tc>
        <w:tc>
          <w:tcPr>
            <w:tcW w:w="315" w:type="dxa"/>
          </w:tcPr>
          <w:p w14:paraId="30375E42" w14:textId="77777777" w:rsidR="00A51136" w:rsidRDefault="008D11E0">
            <w:pPr>
              <w:pStyle w:val="TableParagraph"/>
              <w:spacing w:line="232" w:lineRule="exact"/>
              <w:ind w:right="58"/>
              <w:jc w:val="center"/>
              <w:rPr>
                <w:sz w:val="21"/>
              </w:rPr>
            </w:pPr>
            <w:r>
              <w:rPr>
                <w:spacing w:val="-10"/>
                <w:sz w:val="21"/>
              </w:rPr>
              <w:t>К</w:t>
            </w:r>
          </w:p>
        </w:tc>
        <w:tc>
          <w:tcPr>
            <w:tcW w:w="339" w:type="dxa"/>
          </w:tcPr>
          <w:p w14:paraId="5727CC70" w14:textId="77777777" w:rsidR="00A51136" w:rsidRDefault="008D11E0">
            <w:pPr>
              <w:pStyle w:val="TableParagraph"/>
              <w:spacing w:line="232" w:lineRule="exact"/>
              <w:ind w:right="143"/>
              <w:jc w:val="right"/>
              <w:rPr>
                <w:sz w:val="21"/>
              </w:rPr>
            </w:pPr>
            <w:r>
              <w:rPr>
                <w:spacing w:val="-10"/>
                <w:sz w:val="21"/>
              </w:rPr>
              <w:t>3</w:t>
            </w:r>
          </w:p>
        </w:tc>
        <w:tc>
          <w:tcPr>
            <w:tcW w:w="295" w:type="dxa"/>
          </w:tcPr>
          <w:p w14:paraId="2CDAC2F3" w14:textId="77777777" w:rsidR="00A51136" w:rsidRDefault="008D11E0">
            <w:pPr>
              <w:pStyle w:val="TableParagraph"/>
              <w:spacing w:line="232" w:lineRule="exact"/>
              <w:ind w:right="126"/>
              <w:jc w:val="right"/>
              <w:rPr>
                <w:sz w:val="21"/>
              </w:rPr>
            </w:pPr>
            <w:r>
              <w:rPr>
                <w:spacing w:val="-10"/>
                <w:sz w:val="21"/>
              </w:rPr>
              <w:t>3</w:t>
            </w:r>
          </w:p>
        </w:tc>
        <w:tc>
          <w:tcPr>
            <w:tcW w:w="305" w:type="dxa"/>
          </w:tcPr>
          <w:p w14:paraId="5F75AB15" w14:textId="77777777" w:rsidR="00A51136" w:rsidRDefault="008D11E0">
            <w:pPr>
              <w:pStyle w:val="TableParagraph"/>
              <w:spacing w:line="232" w:lineRule="exact"/>
              <w:ind w:right="135"/>
              <w:jc w:val="right"/>
              <w:rPr>
                <w:sz w:val="21"/>
              </w:rPr>
            </w:pPr>
            <w:r>
              <w:rPr>
                <w:spacing w:val="-10"/>
                <w:sz w:val="21"/>
              </w:rPr>
              <w:t>3</w:t>
            </w:r>
          </w:p>
        </w:tc>
        <w:tc>
          <w:tcPr>
            <w:tcW w:w="271" w:type="dxa"/>
          </w:tcPr>
          <w:p w14:paraId="4031376B" w14:textId="77777777" w:rsidR="00A51136" w:rsidRDefault="008D11E0">
            <w:pPr>
              <w:pStyle w:val="TableParagraph"/>
              <w:spacing w:line="232" w:lineRule="exact"/>
              <w:ind w:left="-41" w:right="118"/>
              <w:jc w:val="right"/>
              <w:rPr>
                <w:sz w:val="21"/>
              </w:rPr>
            </w:pPr>
            <w:r>
              <w:rPr>
                <w:spacing w:val="-10"/>
                <w:sz w:val="21"/>
              </w:rPr>
              <w:t>3</w:t>
            </w:r>
          </w:p>
        </w:tc>
        <w:tc>
          <w:tcPr>
            <w:tcW w:w="285" w:type="dxa"/>
          </w:tcPr>
          <w:p w14:paraId="3B27E833" w14:textId="77777777" w:rsidR="00A51136" w:rsidRDefault="008D11E0">
            <w:pPr>
              <w:pStyle w:val="TableParagraph"/>
              <w:spacing w:line="232" w:lineRule="exact"/>
              <w:ind w:right="128"/>
              <w:jc w:val="right"/>
              <w:rPr>
                <w:sz w:val="21"/>
              </w:rPr>
            </w:pPr>
            <w:r>
              <w:rPr>
                <w:spacing w:val="-10"/>
                <w:sz w:val="21"/>
              </w:rPr>
              <w:t>3</w:t>
            </w:r>
          </w:p>
        </w:tc>
        <w:tc>
          <w:tcPr>
            <w:tcW w:w="295" w:type="dxa"/>
          </w:tcPr>
          <w:p w14:paraId="0503CEB0" w14:textId="77777777" w:rsidR="00A51136" w:rsidRDefault="008D11E0">
            <w:pPr>
              <w:pStyle w:val="TableParagraph"/>
              <w:spacing w:line="232" w:lineRule="exact"/>
              <w:ind w:left="23" w:right="116"/>
              <w:jc w:val="center"/>
              <w:rPr>
                <w:sz w:val="21"/>
              </w:rPr>
            </w:pPr>
            <w:r>
              <w:rPr>
                <w:spacing w:val="-10"/>
                <w:sz w:val="21"/>
              </w:rPr>
              <w:t>3</w:t>
            </w:r>
          </w:p>
        </w:tc>
        <w:tc>
          <w:tcPr>
            <w:tcW w:w="314" w:type="dxa"/>
          </w:tcPr>
          <w:p w14:paraId="7E1CE776" w14:textId="77777777" w:rsidR="00A51136" w:rsidRDefault="008D11E0">
            <w:pPr>
              <w:pStyle w:val="TableParagraph"/>
              <w:spacing w:line="232" w:lineRule="exact"/>
              <w:ind w:right="146"/>
              <w:jc w:val="right"/>
              <w:rPr>
                <w:sz w:val="21"/>
              </w:rPr>
            </w:pPr>
            <w:r>
              <w:rPr>
                <w:spacing w:val="-10"/>
                <w:sz w:val="21"/>
              </w:rPr>
              <w:t>3</w:t>
            </w:r>
          </w:p>
        </w:tc>
        <w:tc>
          <w:tcPr>
            <w:tcW w:w="324" w:type="dxa"/>
          </w:tcPr>
          <w:p w14:paraId="35E89C8B" w14:textId="77777777" w:rsidR="00A51136" w:rsidRDefault="008D11E0">
            <w:pPr>
              <w:pStyle w:val="TableParagraph"/>
              <w:spacing w:line="232" w:lineRule="exact"/>
              <w:ind w:right="148"/>
              <w:jc w:val="right"/>
              <w:rPr>
                <w:sz w:val="21"/>
              </w:rPr>
            </w:pPr>
            <w:r>
              <w:rPr>
                <w:spacing w:val="-10"/>
                <w:sz w:val="21"/>
              </w:rPr>
              <w:t>3</w:t>
            </w:r>
          </w:p>
        </w:tc>
        <w:tc>
          <w:tcPr>
            <w:tcW w:w="334" w:type="dxa"/>
          </w:tcPr>
          <w:p w14:paraId="37CA51F2" w14:textId="77777777" w:rsidR="00A51136" w:rsidRDefault="008D11E0">
            <w:pPr>
              <w:pStyle w:val="TableParagraph"/>
              <w:spacing w:line="232" w:lineRule="exact"/>
              <w:ind w:right="161"/>
              <w:jc w:val="right"/>
              <w:rPr>
                <w:sz w:val="21"/>
              </w:rPr>
            </w:pPr>
            <w:r>
              <w:rPr>
                <w:spacing w:val="-10"/>
                <w:sz w:val="21"/>
              </w:rPr>
              <w:t>3</w:t>
            </w:r>
          </w:p>
        </w:tc>
        <w:tc>
          <w:tcPr>
            <w:tcW w:w="344" w:type="dxa"/>
          </w:tcPr>
          <w:p w14:paraId="67B67565" w14:textId="77777777" w:rsidR="00A51136" w:rsidRDefault="008D11E0">
            <w:pPr>
              <w:pStyle w:val="TableParagraph"/>
              <w:spacing w:line="232" w:lineRule="exact"/>
              <w:ind w:right="169"/>
              <w:jc w:val="right"/>
              <w:rPr>
                <w:sz w:val="21"/>
              </w:rPr>
            </w:pPr>
            <w:r>
              <w:rPr>
                <w:spacing w:val="-10"/>
                <w:sz w:val="21"/>
              </w:rPr>
              <w:t>3</w:t>
            </w:r>
          </w:p>
        </w:tc>
        <w:tc>
          <w:tcPr>
            <w:tcW w:w="291" w:type="dxa"/>
          </w:tcPr>
          <w:p w14:paraId="5DC2A4A4" w14:textId="77777777" w:rsidR="00A51136" w:rsidRDefault="008D11E0">
            <w:pPr>
              <w:pStyle w:val="TableParagraph"/>
              <w:spacing w:line="232" w:lineRule="exact"/>
              <w:ind w:right="143"/>
              <w:jc w:val="right"/>
              <w:rPr>
                <w:sz w:val="21"/>
              </w:rPr>
            </w:pPr>
            <w:r>
              <w:rPr>
                <w:spacing w:val="-10"/>
                <w:sz w:val="21"/>
              </w:rPr>
              <w:t>3</w:t>
            </w:r>
          </w:p>
        </w:tc>
        <w:tc>
          <w:tcPr>
            <w:tcW w:w="349" w:type="dxa"/>
          </w:tcPr>
          <w:p w14:paraId="0F331893" w14:textId="77777777" w:rsidR="00A51136" w:rsidRDefault="008D11E0">
            <w:pPr>
              <w:pStyle w:val="TableParagraph"/>
              <w:spacing w:line="232" w:lineRule="exact"/>
              <w:ind w:right="175"/>
              <w:jc w:val="right"/>
              <w:rPr>
                <w:sz w:val="21"/>
              </w:rPr>
            </w:pPr>
            <w:r>
              <w:rPr>
                <w:spacing w:val="-10"/>
                <w:sz w:val="21"/>
              </w:rPr>
              <w:t>3</w:t>
            </w:r>
          </w:p>
        </w:tc>
        <w:tc>
          <w:tcPr>
            <w:tcW w:w="301" w:type="dxa"/>
          </w:tcPr>
          <w:p w14:paraId="36426F95" w14:textId="77777777" w:rsidR="00A51136" w:rsidRDefault="008D11E0">
            <w:pPr>
              <w:pStyle w:val="TableParagraph"/>
              <w:spacing w:line="232" w:lineRule="exact"/>
              <w:ind w:right="159"/>
              <w:jc w:val="right"/>
              <w:rPr>
                <w:sz w:val="21"/>
              </w:rPr>
            </w:pPr>
            <w:r>
              <w:rPr>
                <w:spacing w:val="-10"/>
                <w:sz w:val="21"/>
              </w:rPr>
              <w:t>3</w:t>
            </w:r>
          </w:p>
        </w:tc>
        <w:tc>
          <w:tcPr>
            <w:tcW w:w="296" w:type="dxa"/>
          </w:tcPr>
          <w:p w14:paraId="2DBF791A" w14:textId="77777777" w:rsidR="00A51136" w:rsidRDefault="008D11E0">
            <w:pPr>
              <w:pStyle w:val="TableParagraph"/>
              <w:spacing w:line="232" w:lineRule="exact"/>
              <w:ind w:right="157"/>
              <w:jc w:val="right"/>
              <w:rPr>
                <w:sz w:val="21"/>
              </w:rPr>
            </w:pPr>
            <w:r>
              <w:rPr>
                <w:spacing w:val="-10"/>
                <w:sz w:val="21"/>
              </w:rPr>
              <w:t>3</w:t>
            </w:r>
          </w:p>
        </w:tc>
        <w:tc>
          <w:tcPr>
            <w:tcW w:w="296" w:type="dxa"/>
          </w:tcPr>
          <w:p w14:paraId="2595A959" w14:textId="77777777" w:rsidR="00A51136" w:rsidRDefault="00A51136">
            <w:pPr>
              <w:pStyle w:val="TableParagraph"/>
              <w:rPr>
                <w:sz w:val="18"/>
              </w:rPr>
            </w:pPr>
          </w:p>
        </w:tc>
        <w:tc>
          <w:tcPr>
            <w:tcW w:w="325" w:type="dxa"/>
          </w:tcPr>
          <w:p w14:paraId="798E7912" w14:textId="77777777" w:rsidR="00A51136" w:rsidRDefault="008D11E0">
            <w:pPr>
              <w:pStyle w:val="TableParagraph"/>
              <w:spacing w:line="232" w:lineRule="exact"/>
              <w:ind w:right="178"/>
              <w:jc w:val="right"/>
              <w:rPr>
                <w:sz w:val="21"/>
              </w:rPr>
            </w:pPr>
            <w:r>
              <w:rPr>
                <w:spacing w:val="-10"/>
                <w:sz w:val="21"/>
              </w:rPr>
              <w:t>3</w:t>
            </w:r>
          </w:p>
        </w:tc>
        <w:tc>
          <w:tcPr>
            <w:tcW w:w="302" w:type="dxa"/>
          </w:tcPr>
          <w:p w14:paraId="69C79B27" w14:textId="77777777" w:rsidR="00A51136" w:rsidRDefault="008D11E0">
            <w:pPr>
              <w:pStyle w:val="TableParagraph"/>
              <w:spacing w:line="232" w:lineRule="exact"/>
              <w:ind w:right="173"/>
              <w:jc w:val="right"/>
              <w:rPr>
                <w:sz w:val="21"/>
              </w:rPr>
            </w:pPr>
            <w:r>
              <w:rPr>
                <w:spacing w:val="-10"/>
                <w:sz w:val="21"/>
              </w:rPr>
              <w:t>3</w:t>
            </w:r>
          </w:p>
        </w:tc>
        <w:tc>
          <w:tcPr>
            <w:tcW w:w="297" w:type="dxa"/>
          </w:tcPr>
          <w:p w14:paraId="29980B80" w14:textId="77777777" w:rsidR="00A51136" w:rsidRDefault="008D11E0">
            <w:pPr>
              <w:pStyle w:val="TableParagraph"/>
              <w:spacing w:line="232" w:lineRule="exact"/>
              <w:ind w:right="165"/>
              <w:jc w:val="center"/>
              <w:rPr>
                <w:sz w:val="21"/>
              </w:rPr>
            </w:pPr>
            <w:r>
              <w:rPr>
                <w:spacing w:val="-10"/>
                <w:sz w:val="21"/>
              </w:rPr>
              <w:t>3</w:t>
            </w:r>
          </w:p>
        </w:tc>
        <w:tc>
          <w:tcPr>
            <w:tcW w:w="307" w:type="dxa"/>
          </w:tcPr>
          <w:p w14:paraId="48FDE94B" w14:textId="77777777" w:rsidR="00A51136" w:rsidRDefault="008D11E0">
            <w:pPr>
              <w:pStyle w:val="TableParagraph"/>
              <w:spacing w:line="232" w:lineRule="exact"/>
              <w:ind w:right="174"/>
              <w:jc w:val="center"/>
              <w:rPr>
                <w:sz w:val="21"/>
              </w:rPr>
            </w:pPr>
            <w:r>
              <w:rPr>
                <w:spacing w:val="-10"/>
                <w:sz w:val="21"/>
              </w:rPr>
              <w:t>6</w:t>
            </w:r>
          </w:p>
        </w:tc>
        <w:tc>
          <w:tcPr>
            <w:tcW w:w="302" w:type="dxa"/>
          </w:tcPr>
          <w:p w14:paraId="4FEBBA23" w14:textId="77777777" w:rsidR="00A51136" w:rsidRDefault="008D11E0">
            <w:pPr>
              <w:pStyle w:val="TableParagraph"/>
              <w:spacing w:line="232" w:lineRule="exact"/>
              <w:ind w:right="178"/>
              <w:jc w:val="center"/>
              <w:rPr>
                <w:sz w:val="21"/>
              </w:rPr>
            </w:pPr>
            <w:r>
              <w:rPr>
                <w:spacing w:val="-10"/>
                <w:sz w:val="21"/>
              </w:rPr>
              <w:t>6</w:t>
            </w:r>
          </w:p>
        </w:tc>
        <w:tc>
          <w:tcPr>
            <w:tcW w:w="321" w:type="dxa"/>
          </w:tcPr>
          <w:p w14:paraId="2150AD07" w14:textId="77777777" w:rsidR="00A51136" w:rsidRDefault="008D11E0">
            <w:pPr>
              <w:pStyle w:val="TableParagraph"/>
              <w:spacing w:line="232" w:lineRule="exact"/>
              <w:ind w:left="-93" w:right="195"/>
              <w:jc w:val="right"/>
              <w:rPr>
                <w:sz w:val="21"/>
              </w:rPr>
            </w:pPr>
            <w:r>
              <w:rPr>
                <w:spacing w:val="-10"/>
                <w:sz w:val="21"/>
              </w:rPr>
              <w:t>3</w:t>
            </w:r>
          </w:p>
        </w:tc>
        <w:tc>
          <w:tcPr>
            <w:tcW w:w="297" w:type="dxa"/>
          </w:tcPr>
          <w:p w14:paraId="2F0AB6FE" w14:textId="77777777" w:rsidR="00A51136" w:rsidRDefault="008D11E0">
            <w:pPr>
              <w:pStyle w:val="TableParagraph"/>
              <w:spacing w:line="232" w:lineRule="exact"/>
              <w:ind w:left="-97" w:right="189"/>
              <w:jc w:val="right"/>
              <w:rPr>
                <w:sz w:val="21"/>
              </w:rPr>
            </w:pPr>
            <w:r>
              <w:rPr>
                <w:spacing w:val="-10"/>
                <w:sz w:val="21"/>
              </w:rPr>
              <w:t>3</w:t>
            </w:r>
          </w:p>
        </w:tc>
        <w:tc>
          <w:tcPr>
            <w:tcW w:w="302" w:type="dxa"/>
          </w:tcPr>
          <w:p w14:paraId="491AF2C2" w14:textId="77777777" w:rsidR="00A51136" w:rsidRDefault="00A51136">
            <w:pPr>
              <w:pStyle w:val="TableParagraph"/>
              <w:rPr>
                <w:sz w:val="18"/>
              </w:rPr>
            </w:pPr>
          </w:p>
        </w:tc>
        <w:tc>
          <w:tcPr>
            <w:tcW w:w="273" w:type="dxa"/>
          </w:tcPr>
          <w:p w14:paraId="29DFD711" w14:textId="77777777" w:rsidR="00A51136" w:rsidRDefault="008D11E0">
            <w:pPr>
              <w:pStyle w:val="TableParagraph"/>
              <w:spacing w:line="232" w:lineRule="exact"/>
              <w:ind w:left="-29" w:right="183"/>
              <w:jc w:val="center"/>
              <w:rPr>
                <w:sz w:val="21"/>
              </w:rPr>
            </w:pPr>
            <w:r>
              <w:rPr>
                <w:spacing w:val="-10"/>
                <w:sz w:val="21"/>
              </w:rPr>
              <w:t>3</w:t>
            </w:r>
          </w:p>
        </w:tc>
        <w:tc>
          <w:tcPr>
            <w:tcW w:w="393" w:type="dxa"/>
            <w:tcBorders>
              <w:right w:val="nil"/>
            </w:tcBorders>
          </w:tcPr>
          <w:p w14:paraId="0B4A71CF" w14:textId="77777777" w:rsidR="00A51136" w:rsidRDefault="008D11E0">
            <w:pPr>
              <w:pStyle w:val="TableParagraph"/>
              <w:spacing w:before="19" w:line="229" w:lineRule="exact"/>
              <w:ind w:left="-110"/>
              <w:rPr>
                <w:sz w:val="21"/>
              </w:rPr>
            </w:pPr>
            <w:r>
              <w:rPr>
                <w:spacing w:val="-5"/>
                <w:sz w:val="21"/>
              </w:rPr>
              <w:t>72</w:t>
            </w:r>
          </w:p>
        </w:tc>
      </w:tr>
      <w:tr w:rsidR="00A51136" w14:paraId="0D52DA11" w14:textId="77777777">
        <w:trPr>
          <w:trHeight w:val="273"/>
          <w:jc w:val="right"/>
        </w:trPr>
        <w:tc>
          <w:tcPr>
            <w:tcW w:w="764" w:type="dxa"/>
          </w:tcPr>
          <w:p w14:paraId="18B9D536" w14:textId="77777777" w:rsidR="00A51136" w:rsidRDefault="008D11E0">
            <w:pPr>
              <w:pStyle w:val="TableParagraph"/>
              <w:spacing w:before="20" w:line="233" w:lineRule="exact"/>
              <w:ind w:left="4"/>
              <w:rPr>
                <w:sz w:val="21"/>
              </w:rPr>
            </w:pPr>
            <w:r>
              <w:rPr>
                <w:spacing w:val="-2"/>
                <w:sz w:val="21"/>
              </w:rPr>
              <w:t>ОБД.06</w:t>
            </w:r>
          </w:p>
        </w:tc>
        <w:tc>
          <w:tcPr>
            <w:tcW w:w="2262" w:type="dxa"/>
          </w:tcPr>
          <w:p w14:paraId="2C354785" w14:textId="77777777" w:rsidR="00A51136" w:rsidRDefault="008D11E0">
            <w:pPr>
              <w:pStyle w:val="TableParagraph"/>
              <w:spacing w:line="233" w:lineRule="exact"/>
              <w:ind w:left="4"/>
              <w:rPr>
                <w:sz w:val="21"/>
              </w:rPr>
            </w:pPr>
            <w:r>
              <w:rPr>
                <w:spacing w:val="-2"/>
                <w:sz w:val="21"/>
              </w:rPr>
              <w:t>География</w:t>
            </w:r>
          </w:p>
        </w:tc>
        <w:tc>
          <w:tcPr>
            <w:tcW w:w="413" w:type="dxa"/>
          </w:tcPr>
          <w:p w14:paraId="1305770F" w14:textId="77777777" w:rsidR="00A51136" w:rsidRDefault="008D11E0">
            <w:pPr>
              <w:pStyle w:val="TableParagraph"/>
              <w:spacing w:line="226" w:lineRule="exact"/>
              <w:ind w:right="147"/>
              <w:jc w:val="right"/>
              <w:rPr>
                <w:sz w:val="20"/>
              </w:rPr>
            </w:pPr>
            <w:r>
              <w:rPr>
                <w:spacing w:val="-10"/>
                <w:sz w:val="20"/>
              </w:rPr>
              <w:t>4</w:t>
            </w:r>
          </w:p>
        </w:tc>
        <w:tc>
          <w:tcPr>
            <w:tcW w:w="274" w:type="dxa"/>
          </w:tcPr>
          <w:p w14:paraId="53B547B3" w14:textId="77777777" w:rsidR="00A51136" w:rsidRDefault="008D11E0">
            <w:pPr>
              <w:pStyle w:val="TableParagraph"/>
              <w:spacing w:line="226" w:lineRule="exact"/>
              <w:ind w:left="51" w:right="45"/>
              <w:jc w:val="center"/>
              <w:rPr>
                <w:sz w:val="20"/>
              </w:rPr>
            </w:pPr>
            <w:r>
              <w:rPr>
                <w:spacing w:val="-10"/>
                <w:sz w:val="20"/>
              </w:rPr>
              <w:t>4</w:t>
            </w:r>
          </w:p>
        </w:tc>
        <w:tc>
          <w:tcPr>
            <w:tcW w:w="274" w:type="dxa"/>
          </w:tcPr>
          <w:p w14:paraId="6C8C8247" w14:textId="77777777" w:rsidR="00A51136" w:rsidRDefault="008D11E0">
            <w:pPr>
              <w:pStyle w:val="TableParagraph"/>
              <w:spacing w:line="226" w:lineRule="exact"/>
              <w:ind w:right="76"/>
              <w:jc w:val="right"/>
              <w:rPr>
                <w:sz w:val="20"/>
              </w:rPr>
            </w:pPr>
            <w:r>
              <w:rPr>
                <w:spacing w:val="-10"/>
                <w:sz w:val="20"/>
              </w:rPr>
              <w:t>4</w:t>
            </w:r>
          </w:p>
        </w:tc>
        <w:tc>
          <w:tcPr>
            <w:tcW w:w="294" w:type="dxa"/>
          </w:tcPr>
          <w:p w14:paraId="656EDF58" w14:textId="77777777" w:rsidR="00A51136" w:rsidRDefault="008D11E0">
            <w:pPr>
              <w:pStyle w:val="TableParagraph"/>
              <w:spacing w:line="226" w:lineRule="exact"/>
              <w:ind w:right="88"/>
              <w:jc w:val="right"/>
              <w:rPr>
                <w:sz w:val="20"/>
              </w:rPr>
            </w:pPr>
            <w:r>
              <w:rPr>
                <w:spacing w:val="-10"/>
                <w:sz w:val="20"/>
              </w:rPr>
              <w:t>4</w:t>
            </w:r>
          </w:p>
        </w:tc>
        <w:tc>
          <w:tcPr>
            <w:tcW w:w="294" w:type="dxa"/>
          </w:tcPr>
          <w:p w14:paraId="697B0F0E" w14:textId="77777777" w:rsidR="00A51136" w:rsidRDefault="008D11E0">
            <w:pPr>
              <w:pStyle w:val="TableParagraph"/>
              <w:spacing w:line="226" w:lineRule="exact"/>
              <w:ind w:right="88"/>
              <w:jc w:val="right"/>
              <w:rPr>
                <w:sz w:val="20"/>
              </w:rPr>
            </w:pPr>
            <w:r>
              <w:rPr>
                <w:spacing w:val="-10"/>
                <w:sz w:val="20"/>
              </w:rPr>
              <w:t>4</w:t>
            </w:r>
          </w:p>
        </w:tc>
        <w:tc>
          <w:tcPr>
            <w:tcW w:w="280" w:type="dxa"/>
          </w:tcPr>
          <w:p w14:paraId="30FD6EFE" w14:textId="77777777" w:rsidR="00A51136" w:rsidRDefault="008D11E0">
            <w:pPr>
              <w:pStyle w:val="TableParagraph"/>
              <w:spacing w:line="226" w:lineRule="exact"/>
              <w:ind w:right="86"/>
              <w:jc w:val="right"/>
              <w:rPr>
                <w:sz w:val="20"/>
              </w:rPr>
            </w:pPr>
            <w:r>
              <w:rPr>
                <w:spacing w:val="-10"/>
                <w:sz w:val="20"/>
              </w:rPr>
              <w:t>4</w:t>
            </w:r>
          </w:p>
        </w:tc>
        <w:tc>
          <w:tcPr>
            <w:tcW w:w="275" w:type="dxa"/>
          </w:tcPr>
          <w:p w14:paraId="0597D720" w14:textId="77777777" w:rsidR="00A51136" w:rsidRDefault="008D11E0">
            <w:pPr>
              <w:pStyle w:val="TableParagraph"/>
              <w:spacing w:line="226" w:lineRule="exact"/>
              <w:ind w:right="81"/>
              <w:jc w:val="right"/>
              <w:rPr>
                <w:sz w:val="20"/>
              </w:rPr>
            </w:pPr>
            <w:r>
              <w:rPr>
                <w:spacing w:val="-10"/>
                <w:sz w:val="20"/>
              </w:rPr>
              <w:t>4</w:t>
            </w:r>
          </w:p>
        </w:tc>
        <w:tc>
          <w:tcPr>
            <w:tcW w:w="294" w:type="dxa"/>
          </w:tcPr>
          <w:p w14:paraId="2D2499BA" w14:textId="77777777" w:rsidR="00A51136" w:rsidRDefault="008D11E0">
            <w:pPr>
              <w:pStyle w:val="TableParagraph"/>
              <w:spacing w:line="226" w:lineRule="exact"/>
              <w:ind w:left="70" w:right="73"/>
              <w:jc w:val="center"/>
              <w:rPr>
                <w:sz w:val="20"/>
              </w:rPr>
            </w:pPr>
            <w:r>
              <w:rPr>
                <w:spacing w:val="-10"/>
                <w:sz w:val="20"/>
              </w:rPr>
              <w:t>4</w:t>
            </w:r>
          </w:p>
        </w:tc>
        <w:tc>
          <w:tcPr>
            <w:tcW w:w="299" w:type="dxa"/>
          </w:tcPr>
          <w:p w14:paraId="702A49C3" w14:textId="77777777" w:rsidR="00A51136" w:rsidRDefault="008D11E0">
            <w:pPr>
              <w:pStyle w:val="TableParagraph"/>
              <w:spacing w:line="226" w:lineRule="exact"/>
              <w:ind w:right="98"/>
              <w:jc w:val="right"/>
              <w:rPr>
                <w:sz w:val="20"/>
              </w:rPr>
            </w:pPr>
            <w:r>
              <w:rPr>
                <w:spacing w:val="-10"/>
                <w:sz w:val="20"/>
              </w:rPr>
              <w:t>4</w:t>
            </w:r>
          </w:p>
        </w:tc>
        <w:tc>
          <w:tcPr>
            <w:tcW w:w="303" w:type="dxa"/>
          </w:tcPr>
          <w:p w14:paraId="215CABD6" w14:textId="77777777" w:rsidR="00A51136" w:rsidRDefault="008D11E0">
            <w:pPr>
              <w:pStyle w:val="TableParagraph"/>
              <w:spacing w:line="226" w:lineRule="exact"/>
              <w:ind w:right="108"/>
              <w:jc w:val="right"/>
              <w:rPr>
                <w:sz w:val="20"/>
              </w:rPr>
            </w:pPr>
            <w:r>
              <w:rPr>
                <w:spacing w:val="-10"/>
                <w:sz w:val="20"/>
              </w:rPr>
              <w:t>6</w:t>
            </w:r>
          </w:p>
        </w:tc>
        <w:tc>
          <w:tcPr>
            <w:tcW w:w="368" w:type="dxa"/>
          </w:tcPr>
          <w:p w14:paraId="7B38FD17" w14:textId="77777777" w:rsidR="00A51136" w:rsidRDefault="008D11E0">
            <w:pPr>
              <w:pStyle w:val="TableParagraph"/>
              <w:spacing w:line="226" w:lineRule="exact"/>
              <w:ind w:left="115"/>
              <w:rPr>
                <w:sz w:val="20"/>
              </w:rPr>
            </w:pPr>
            <w:r>
              <w:rPr>
                <w:spacing w:val="-10"/>
                <w:sz w:val="20"/>
              </w:rPr>
              <w:t>6</w:t>
            </w:r>
          </w:p>
        </w:tc>
        <w:tc>
          <w:tcPr>
            <w:tcW w:w="338" w:type="dxa"/>
          </w:tcPr>
          <w:p w14:paraId="54525F14" w14:textId="77777777" w:rsidR="00A51136" w:rsidRDefault="008D11E0">
            <w:pPr>
              <w:pStyle w:val="TableParagraph"/>
              <w:spacing w:line="226" w:lineRule="exact"/>
              <w:ind w:right="20"/>
              <w:jc w:val="center"/>
              <w:rPr>
                <w:sz w:val="20"/>
              </w:rPr>
            </w:pPr>
            <w:r>
              <w:rPr>
                <w:spacing w:val="-10"/>
                <w:sz w:val="20"/>
              </w:rPr>
              <w:t>4</w:t>
            </w:r>
          </w:p>
        </w:tc>
        <w:tc>
          <w:tcPr>
            <w:tcW w:w="295" w:type="dxa"/>
          </w:tcPr>
          <w:p w14:paraId="771668B1" w14:textId="77777777" w:rsidR="00A51136" w:rsidRDefault="008D11E0">
            <w:pPr>
              <w:pStyle w:val="TableParagraph"/>
              <w:spacing w:line="226" w:lineRule="exact"/>
              <w:ind w:right="20"/>
              <w:jc w:val="center"/>
              <w:rPr>
                <w:sz w:val="20"/>
              </w:rPr>
            </w:pPr>
            <w:r>
              <w:rPr>
                <w:spacing w:val="-10"/>
                <w:sz w:val="20"/>
              </w:rPr>
              <w:t>4</w:t>
            </w:r>
          </w:p>
        </w:tc>
        <w:tc>
          <w:tcPr>
            <w:tcW w:w="300" w:type="dxa"/>
          </w:tcPr>
          <w:p w14:paraId="31BB33C1" w14:textId="77777777" w:rsidR="00A51136" w:rsidRDefault="008D11E0">
            <w:pPr>
              <w:pStyle w:val="TableParagraph"/>
              <w:spacing w:line="226" w:lineRule="exact"/>
              <w:ind w:right="108"/>
              <w:jc w:val="right"/>
              <w:rPr>
                <w:sz w:val="20"/>
              </w:rPr>
            </w:pPr>
            <w:r>
              <w:rPr>
                <w:spacing w:val="-10"/>
                <w:sz w:val="20"/>
              </w:rPr>
              <w:t>4</w:t>
            </w:r>
          </w:p>
        </w:tc>
        <w:tc>
          <w:tcPr>
            <w:tcW w:w="272" w:type="dxa"/>
          </w:tcPr>
          <w:p w14:paraId="75BD4ADA" w14:textId="77777777" w:rsidR="00A51136" w:rsidRDefault="008D11E0">
            <w:pPr>
              <w:pStyle w:val="TableParagraph"/>
              <w:spacing w:line="226" w:lineRule="exact"/>
              <w:ind w:right="97"/>
              <w:jc w:val="right"/>
              <w:rPr>
                <w:sz w:val="20"/>
              </w:rPr>
            </w:pPr>
            <w:r>
              <w:rPr>
                <w:spacing w:val="-10"/>
                <w:sz w:val="20"/>
              </w:rPr>
              <w:t>4</w:t>
            </w:r>
          </w:p>
        </w:tc>
        <w:tc>
          <w:tcPr>
            <w:tcW w:w="286" w:type="dxa"/>
          </w:tcPr>
          <w:p w14:paraId="79ED81EE" w14:textId="77777777" w:rsidR="00A51136" w:rsidRDefault="008D11E0">
            <w:pPr>
              <w:pStyle w:val="TableParagraph"/>
              <w:spacing w:line="226" w:lineRule="exact"/>
              <w:ind w:left="45" w:right="80"/>
              <w:jc w:val="center"/>
              <w:rPr>
                <w:sz w:val="20"/>
              </w:rPr>
            </w:pPr>
            <w:r>
              <w:rPr>
                <w:spacing w:val="-10"/>
                <w:sz w:val="20"/>
              </w:rPr>
              <w:t>4</w:t>
            </w:r>
          </w:p>
        </w:tc>
        <w:tc>
          <w:tcPr>
            <w:tcW w:w="296" w:type="dxa"/>
          </w:tcPr>
          <w:p w14:paraId="279E87AA" w14:textId="77777777" w:rsidR="00A51136" w:rsidRDefault="008D11E0">
            <w:pPr>
              <w:pStyle w:val="TableParagraph"/>
              <w:spacing w:line="226" w:lineRule="exact"/>
              <w:ind w:right="112"/>
              <w:jc w:val="right"/>
              <w:rPr>
                <w:sz w:val="20"/>
              </w:rPr>
            </w:pPr>
            <w:r>
              <w:rPr>
                <w:spacing w:val="-10"/>
                <w:sz w:val="20"/>
              </w:rPr>
              <w:t>4</w:t>
            </w:r>
          </w:p>
        </w:tc>
        <w:tc>
          <w:tcPr>
            <w:tcW w:w="277" w:type="dxa"/>
          </w:tcPr>
          <w:p w14:paraId="07C75682" w14:textId="77777777" w:rsidR="00A51136" w:rsidRDefault="008D11E0">
            <w:pPr>
              <w:pStyle w:val="TableParagraph"/>
              <w:spacing w:line="226" w:lineRule="exact"/>
              <w:ind w:right="33"/>
              <w:jc w:val="center"/>
              <w:rPr>
                <w:sz w:val="20"/>
              </w:rPr>
            </w:pPr>
            <w:r>
              <w:rPr>
                <w:color w:val="000000"/>
                <w:spacing w:val="-5"/>
                <w:sz w:val="20"/>
                <w:highlight w:val="magenta"/>
              </w:rPr>
              <w:t>72</w:t>
            </w:r>
          </w:p>
        </w:tc>
        <w:tc>
          <w:tcPr>
            <w:tcW w:w="339" w:type="dxa"/>
          </w:tcPr>
          <w:p w14:paraId="054E733A" w14:textId="77777777" w:rsidR="00A51136" w:rsidRDefault="008D11E0">
            <w:pPr>
              <w:pStyle w:val="TableParagraph"/>
              <w:spacing w:line="233" w:lineRule="exact"/>
              <w:ind w:right="38"/>
              <w:jc w:val="center"/>
              <w:rPr>
                <w:sz w:val="21"/>
              </w:rPr>
            </w:pPr>
            <w:r>
              <w:rPr>
                <w:spacing w:val="-10"/>
                <w:sz w:val="21"/>
              </w:rPr>
              <w:t>К</w:t>
            </w:r>
          </w:p>
        </w:tc>
        <w:tc>
          <w:tcPr>
            <w:tcW w:w="315" w:type="dxa"/>
          </w:tcPr>
          <w:p w14:paraId="2DA71BD0" w14:textId="77777777" w:rsidR="00A51136" w:rsidRDefault="008D11E0">
            <w:pPr>
              <w:pStyle w:val="TableParagraph"/>
              <w:spacing w:line="233" w:lineRule="exact"/>
              <w:ind w:right="58"/>
              <w:jc w:val="center"/>
              <w:rPr>
                <w:sz w:val="21"/>
              </w:rPr>
            </w:pPr>
            <w:r>
              <w:rPr>
                <w:spacing w:val="-10"/>
                <w:sz w:val="21"/>
              </w:rPr>
              <w:t>К</w:t>
            </w:r>
          </w:p>
        </w:tc>
        <w:tc>
          <w:tcPr>
            <w:tcW w:w="339" w:type="dxa"/>
          </w:tcPr>
          <w:p w14:paraId="7EE2C6B0" w14:textId="77777777" w:rsidR="00A51136" w:rsidRDefault="00A51136">
            <w:pPr>
              <w:pStyle w:val="TableParagraph"/>
              <w:rPr>
                <w:sz w:val="20"/>
              </w:rPr>
            </w:pPr>
          </w:p>
        </w:tc>
        <w:tc>
          <w:tcPr>
            <w:tcW w:w="295" w:type="dxa"/>
          </w:tcPr>
          <w:p w14:paraId="5CED3CC1" w14:textId="77777777" w:rsidR="00A51136" w:rsidRDefault="00A51136">
            <w:pPr>
              <w:pStyle w:val="TableParagraph"/>
              <w:rPr>
                <w:sz w:val="20"/>
              </w:rPr>
            </w:pPr>
          </w:p>
        </w:tc>
        <w:tc>
          <w:tcPr>
            <w:tcW w:w="305" w:type="dxa"/>
          </w:tcPr>
          <w:p w14:paraId="1440AAD5" w14:textId="77777777" w:rsidR="00A51136" w:rsidRDefault="00A51136">
            <w:pPr>
              <w:pStyle w:val="TableParagraph"/>
              <w:rPr>
                <w:sz w:val="20"/>
              </w:rPr>
            </w:pPr>
          </w:p>
        </w:tc>
        <w:tc>
          <w:tcPr>
            <w:tcW w:w="271" w:type="dxa"/>
          </w:tcPr>
          <w:p w14:paraId="0FE66461" w14:textId="77777777" w:rsidR="00A51136" w:rsidRDefault="00A51136">
            <w:pPr>
              <w:pStyle w:val="TableParagraph"/>
              <w:rPr>
                <w:sz w:val="20"/>
              </w:rPr>
            </w:pPr>
          </w:p>
        </w:tc>
        <w:tc>
          <w:tcPr>
            <w:tcW w:w="285" w:type="dxa"/>
          </w:tcPr>
          <w:p w14:paraId="14A59D28" w14:textId="77777777" w:rsidR="00A51136" w:rsidRDefault="00A51136">
            <w:pPr>
              <w:pStyle w:val="TableParagraph"/>
              <w:rPr>
                <w:sz w:val="20"/>
              </w:rPr>
            </w:pPr>
          </w:p>
        </w:tc>
        <w:tc>
          <w:tcPr>
            <w:tcW w:w="295" w:type="dxa"/>
          </w:tcPr>
          <w:p w14:paraId="308AB8AF" w14:textId="77777777" w:rsidR="00A51136" w:rsidRDefault="00A51136">
            <w:pPr>
              <w:pStyle w:val="TableParagraph"/>
              <w:rPr>
                <w:sz w:val="20"/>
              </w:rPr>
            </w:pPr>
          </w:p>
        </w:tc>
        <w:tc>
          <w:tcPr>
            <w:tcW w:w="314" w:type="dxa"/>
          </w:tcPr>
          <w:p w14:paraId="54DBF168" w14:textId="77777777" w:rsidR="00A51136" w:rsidRDefault="00A51136">
            <w:pPr>
              <w:pStyle w:val="TableParagraph"/>
              <w:rPr>
                <w:sz w:val="20"/>
              </w:rPr>
            </w:pPr>
          </w:p>
        </w:tc>
        <w:tc>
          <w:tcPr>
            <w:tcW w:w="324" w:type="dxa"/>
          </w:tcPr>
          <w:p w14:paraId="14C908D6" w14:textId="77777777" w:rsidR="00A51136" w:rsidRDefault="00A51136">
            <w:pPr>
              <w:pStyle w:val="TableParagraph"/>
              <w:rPr>
                <w:sz w:val="20"/>
              </w:rPr>
            </w:pPr>
          </w:p>
        </w:tc>
        <w:tc>
          <w:tcPr>
            <w:tcW w:w="334" w:type="dxa"/>
          </w:tcPr>
          <w:p w14:paraId="7F64BC5A" w14:textId="77777777" w:rsidR="00A51136" w:rsidRDefault="00A51136">
            <w:pPr>
              <w:pStyle w:val="TableParagraph"/>
              <w:rPr>
                <w:sz w:val="20"/>
              </w:rPr>
            </w:pPr>
          </w:p>
        </w:tc>
        <w:tc>
          <w:tcPr>
            <w:tcW w:w="344" w:type="dxa"/>
          </w:tcPr>
          <w:p w14:paraId="569AB4E4" w14:textId="77777777" w:rsidR="00A51136" w:rsidRDefault="00A51136">
            <w:pPr>
              <w:pStyle w:val="TableParagraph"/>
              <w:rPr>
                <w:sz w:val="20"/>
              </w:rPr>
            </w:pPr>
          </w:p>
        </w:tc>
        <w:tc>
          <w:tcPr>
            <w:tcW w:w="291" w:type="dxa"/>
          </w:tcPr>
          <w:p w14:paraId="081A73C3" w14:textId="77777777" w:rsidR="00A51136" w:rsidRDefault="00A51136">
            <w:pPr>
              <w:pStyle w:val="TableParagraph"/>
              <w:rPr>
                <w:sz w:val="20"/>
              </w:rPr>
            </w:pPr>
          </w:p>
        </w:tc>
        <w:tc>
          <w:tcPr>
            <w:tcW w:w="349" w:type="dxa"/>
          </w:tcPr>
          <w:p w14:paraId="79D7A6A6" w14:textId="77777777" w:rsidR="00A51136" w:rsidRDefault="00A51136">
            <w:pPr>
              <w:pStyle w:val="TableParagraph"/>
              <w:rPr>
                <w:sz w:val="20"/>
              </w:rPr>
            </w:pPr>
          </w:p>
        </w:tc>
        <w:tc>
          <w:tcPr>
            <w:tcW w:w="301" w:type="dxa"/>
          </w:tcPr>
          <w:p w14:paraId="612131F4" w14:textId="77777777" w:rsidR="00A51136" w:rsidRDefault="00A51136">
            <w:pPr>
              <w:pStyle w:val="TableParagraph"/>
              <w:rPr>
                <w:sz w:val="20"/>
              </w:rPr>
            </w:pPr>
          </w:p>
        </w:tc>
        <w:tc>
          <w:tcPr>
            <w:tcW w:w="296" w:type="dxa"/>
          </w:tcPr>
          <w:p w14:paraId="51863D06" w14:textId="77777777" w:rsidR="00A51136" w:rsidRDefault="00A51136">
            <w:pPr>
              <w:pStyle w:val="TableParagraph"/>
              <w:rPr>
                <w:sz w:val="20"/>
              </w:rPr>
            </w:pPr>
          </w:p>
        </w:tc>
        <w:tc>
          <w:tcPr>
            <w:tcW w:w="296" w:type="dxa"/>
          </w:tcPr>
          <w:p w14:paraId="25DFF1CA" w14:textId="77777777" w:rsidR="00A51136" w:rsidRDefault="00A51136">
            <w:pPr>
              <w:pStyle w:val="TableParagraph"/>
              <w:rPr>
                <w:sz w:val="20"/>
              </w:rPr>
            </w:pPr>
          </w:p>
        </w:tc>
        <w:tc>
          <w:tcPr>
            <w:tcW w:w="325" w:type="dxa"/>
          </w:tcPr>
          <w:p w14:paraId="1B4B875C" w14:textId="77777777" w:rsidR="00A51136" w:rsidRDefault="00A51136">
            <w:pPr>
              <w:pStyle w:val="TableParagraph"/>
              <w:rPr>
                <w:sz w:val="20"/>
              </w:rPr>
            </w:pPr>
          </w:p>
        </w:tc>
        <w:tc>
          <w:tcPr>
            <w:tcW w:w="302" w:type="dxa"/>
          </w:tcPr>
          <w:p w14:paraId="3B949802" w14:textId="77777777" w:rsidR="00A51136" w:rsidRDefault="00A51136">
            <w:pPr>
              <w:pStyle w:val="TableParagraph"/>
              <w:rPr>
                <w:sz w:val="20"/>
              </w:rPr>
            </w:pPr>
          </w:p>
        </w:tc>
        <w:tc>
          <w:tcPr>
            <w:tcW w:w="297" w:type="dxa"/>
          </w:tcPr>
          <w:p w14:paraId="4E98586C" w14:textId="77777777" w:rsidR="00A51136" w:rsidRDefault="00A51136">
            <w:pPr>
              <w:pStyle w:val="TableParagraph"/>
              <w:rPr>
                <w:sz w:val="20"/>
              </w:rPr>
            </w:pPr>
          </w:p>
        </w:tc>
        <w:tc>
          <w:tcPr>
            <w:tcW w:w="307" w:type="dxa"/>
          </w:tcPr>
          <w:p w14:paraId="4584FCF4" w14:textId="77777777" w:rsidR="00A51136" w:rsidRDefault="00A51136">
            <w:pPr>
              <w:pStyle w:val="TableParagraph"/>
              <w:rPr>
                <w:sz w:val="20"/>
              </w:rPr>
            </w:pPr>
          </w:p>
        </w:tc>
        <w:tc>
          <w:tcPr>
            <w:tcW w:w="302" w:type="dxa"/>
          </w:tcPr>
          <w:p w14:paraId="19E8EEB1" w14:textId="77777777" w:rsidR="00A51136" w:rsidRDefault="00A51136">
            <w:pPr>
              <w:pStyle w:val="TableParagraph"/>
              <w:rPr>
                <w:sz w:val="20"/>
              </w:rPr>
            </w:pPr>
          </w:p>
        </w:tc>
        <w:tc>
          <w:tcPr>
            <w:tcW w:w="321" w:type="dxa"/>
          </w:tcPr>
          <w:p w14:paraId="1819ABCF" w14:textId="77777777" w:rsidR="00A51136" w:rsidRDefault="00A51136">
            <w:pPr>
              <w:pStyle w:val="TableParagraph"/>
              <w:rPr>
                <w:sz w:val="20"/>
              </w:rPr>
            </w:pPr>
          </w:p>
        </w:tc>
        <w:tc>
          <w:tcPr>
            <w:tcW w:w="297" w:type="dxa"/>
          </w:tcPr>
          <w:p w14:paraId="2BE0DDD2" w14:textId="77777777" w:rsidR="00A51136" w:rsidRDefault="00A51136">
            <w:pPr>
              <w:pStyle w:val="TableParagraph"/>
              <w:rPr>
                <w:sz w:val="20"/>
              </w:rPr>
            </w:pPr>
          </w:p>
        </w:tc>
        <w:tc>
          <w:tcPr>
            <w:tcW w:w="302" w:type="dxa"/>
          </w:tcPr>
          <w:p w14:paraId="6CAA8EEA" w14:textId="77777777" w:rsidR="00A51136" w:rsidRDefault="00A51136">
            <w:pPr>
              <w:pStyle w:val="TableParagraph"/>
              <w:rPr>
                <w:sz w:val="20"/>
              </w:rPr>
            </w:pPr>
          </w:p>
        </w:tc>
        <w:tc>
          <w:tcPr>
            <w:tcW w:w="273" w:type="dxa"/>
          </w:tcPr>
          <w:p w14:paraId="663987BD" w14:textId="77777777" w:rsidR="00A51136" w:rsidRDefault="00A51136">
            <w:pPr>
              <w:pStyle w:val="TableParagraph"/>
              <w:rPr>
                <w:sz w:val="20"/>
              </w:rPr>
            </w:pPr>
          </w:p>
        </w:tc>
        <w:tc>
          <w:tcPr>
            <w:tcW w:w="393" w:type="dxa"/>
            <w:tcBorders>
              <w:right w:val="nil"/>
            </w:tcBorders>
          </w:tcPr>
          <w:p w14:paraId="48194AAE" w14:textId="77777777" w:rsidR="00A51136" w:rsidRDefault="008D11E0">
            <w:pPr>
              <w:pStyle w:val="TableParagraph"/>
              <w:spacing w:before="20" w:line="233" w:lineRule="exact"/>
              <w:ind w:left="-110"/>
              <w:rPr>
                <w:sz w:val="21"/>
              </w:rPr>
            </w:pPr>
            <w:r>
              <w:rPr>
                <w:spacing w:val="-5"/>
                <w:sz w:val="21"/>
              </w:rPr>
              <w:t>72</w:t>
            </w:r>
          </w:p>
        </w:tc>
      </w:tr>
      <w:tr w:rsidR="00A51136" w14:paraId="36481029" w14:textId="77777777">
        <w:trPr>
          <w:trHeight w:val="273"/>
          <w:jc w:val="right"/>
        </w:trPr>
        <w:tc>
          <w:tcPr>
            <w:tcW w:w="764" w:type="dxa"/>
          </w:tcPr>
          <w:p w14:paraId="3E848462" w14:textId="77777777" w:rsidR="00A51136" w:rsidRDefault="008D11E0">
            <w:pPr>
              <w:pStyle w:val="TableParagraph"/>
              <w:spacing w:before="19" w:line="233" w:lineRule="exact"/>
              <w:ind w:left="4"/>
              <w:rPr>
                <w:sz w:val="21"/>
              </w:rPr>
            </w:pPr>
            <w:r>
              <w:rPr>
                <w:spacing w:val="-2"/>
                <w:sz w:val="21"/>
              </w:rPr>
              <w:t>ОБД.07</w:t>
            </w:r>
          </w:p>
        </w:tc>
        <w:tc>
          <w:tcPr>
            <w:tcW w:w="2262" w:type="dxa"/>
          </w:tcPr>
          <w:p w14:paraId="7CD78501" w14:textId="77777777" w:rsidR="00A51136" w:rsidRDefault="008D11E0">
            <w:pPr>
              <w:pStyle w:val="TableParagraph"/>
              <w:spacing w:line="232" w:lineRule="exact"/>
              <w:ind w:left="4"/>
              <w:rPr>
                <w:sz w:val="21"/>
              </w:rPr>
            </w:pPr>
            <w:r>
              <w:rPr>
                <w:sz w:val="21"/>
              </w:rPr>
              <w:t>Физическая</w:t>
            </w:r>
            <w:r>
              <w:rPr>
                <w:spacing w:val="-8"/>
                <w:sz w:val="21"/>
              </w:rPr>
              <w:t xml:space="preserve"> </w:t>
            </w:r>
            <w:r>
              <w:rPr>
                <w:spacing w:val="-2"/>
                <w:sz w:val="21"/>
              </w:rPr>
              <w:t>культура</w:t>
            </w:r>
          </w:p>
        </w:tc>
        <w:tc>
          <w:tcPr>
            <w:tcW w:w="413" w:type="dxa"/>
          </w:tcPr>
          <w:p w14:paraId="73167CA8" w14:textId="77777777" w:rsidR="00A51136" w:rsidRDefault="008D11E0">
            <w:pPr>
              <w:pStyle w:val="TableParagraph"/>
              <w:spacing w:line="225" w:lineRule="exact"/>
              <w:ind w:right="147"/>
              <w:jc w:val="right"/>
              <w:rPr>
                <w:sz w:val="20"/>
              </w:rPr>
            </w:pPr>
            <w:r>
              <w:rPr>
                <w:spacing w:val="-10"/>
                <w:sz w:val="20"/>
              </w:rPr>
              <w:t>2</w:t>
            </w:r>
          </w:p>
        </w:tc>
        <w:tc>
          <w:tcPr>
            <w:tcW w:w="274" w:type="dxa"/>
          </w:tcPr>
          <w:p w14:paraId="40B93EA1" w14:textId="77777777" w:rsidR="00A51136" w:rsidRDefault="008D11E0">
            <w:pPr>
              <w:pStyle w:val="TableParagraph"/>
              <w:spacing w:line="225" w:lineRule="exact"/>
              <w:ind w:left="51" w:right="45"/>
              <w:jc w:val="center"/>
              <w:rPr>
                <w:sz w:val="20"/>
              </w:rPr>
            </w:pPr>
            <w:r>
              <w:rPr>
                <w:spacing w:val="-10"/>
                <w:sz w:val="20"/>
              </w:rPr>
              <w:t>2</w:t>
            </w:r>
          </w:p>
        </w:tc>
        <w:tc>
          <w:tcPr>
            <w:tcW w:w="274" w:type="dxa"/>
          </w:tcPr>
          <w:p w14:paraId="1DA47B3C" w14:textId="77777777" w:rsidR="00A51136" w:rsidRDefault="008D11E0">
            <w:pPr>
              <w:pStyle w:val="TableParagraph"/>
              <w:spacing w:line="225" w:lineRule="exact"/>
              <w:ind w:right="76"/>
              <w:jc w:val="right"/>
              <w:rPr>
                <w:sz w:val="20"/>
              </w:rPr>
            </w:pPr>
            <w:r>
              <w:rPr>
                <w:spacing w:val="-10"/>
                <w:sz w:val="20"/>
              </w:rPr>
              <w:t>2</w:t>
            </w:r>
          </w:p>
        </w:tc>
        <w:tc>
          <w:tcPr>
            <w:tcW w:w="294" w:type="dxa"/>
          </w:tcPr>
          <w:p w14:paraId="4A1870FB" w14:textId="77777777" w:rsidR="00A51136" w:rsidRDefault="008D11E0">
            <w:pPr>
              <w:pStyle w:val="TableParagraph"/>
              <w:spacing w:line="225" w:lineRule="exact"/>
              <w:ind w:right="88"/>
              <w:jc w:val="right"/>
              <w:rPr>
                <w:sz w:val="20"/>
              </w:rPr>
            </w:pPr>
            <w:r>
              <w:rPr>
                <w:spacing w:val="-10"/>
                <w:sz w:val="20"/>
              </w:rPr>
              <w:t>2</w:t>
            </w:r>
          </w:p>
        </w:tc>
        <w:tc>
          <w:tcPr>
            <w:tcW w:w="294" w:type="dxa"/>
          </w:tcPr>
          <w:p w14:paraId="26B33244" w14:textId="77777777" w:rsidR="00A51136" w:rsidRDefault="008D11E0">
            <w:pPr>
              <w:pStyle w:val="TableParagraph"/>
              <w:spacing w:line="225" w:lineRule="exact"/>
              <w:ind w:right="88"/>
              <w:jc w:val="right"/>
              <w:rPr>
                <w:sz w:val="20"/>
              </w:rPr>
            </w:pPr>
            <w:r>
              <w:rPr>
                <w:spacing w:val="-10"/>
                <w:sz w:val="20"/>
              </w:rPr>
              <w:t>2</w:t>
            </w:r>
          </w:p>
        </w:tc>
        <w:tc>
          <w:tcPr>
            <w:tcW w:w="280" w:type="dxa"/>
          </w:tcPr>
          <w:p w14:paraId="439C0F74" w14:textId="77777777" w:rsidR="00A51136" w:rsidRDefault="00A51136">
            <w:pPr>
              <w:pStyle w:val="TableParagraph"/>
              <w:rPr>
                <w:sz w:val="20"/>
              </w:rPr>
            </w:pPr>
          </w:p>
        </w:tc>
        <w:tc>
          <w:tcPr>
            <w:tcW w:w="275" w:type="dxa"/>
          </w:tcPr>
          <w:p w14:paraId="5509AA2F" w14:textId="77777777" w:rsidR="00A51136" w:rsidRDefault="008D11E0">
            <w:pPr>
              <w:pStyle w:val="TableParagraph"/>
              <w:spacing w:line="225" w:lineRule="exact"/>
              <w:ind w:right="81"/>
              <w:jc w:val="right"/>
              <w:rPr>
                <w:sz w:val="20"/>
              </w:rPr>
            </w:pPr>
            <w:r>
              <w:rPr>
                <w:spacing w:val="-10"/>
                <w:sz w:val="20"/>
              </w:rPr>
              <w:t>2</w:t>
            </w:r>
          </w:p>
        </w:tc>
        <w:tc>
          <w:tcPr>
            <w:tcW w:w="294" w:type="dxa"/>
          </w:tcPr>
          <w:p w14:paraId="6ED2AD21" w14:textId="77777777" w:rsidR="00A51136" w:rsidRDefault="008D11E0">
            <w:pPr>
              <w:pStyle w:val="TableParagraph"/>
              <w:spacing w:line="225" w:lineRule="exact"/>
              <w:ind w:left="70" w:right="73"/>
              <w:jc w:val="center"/>
              <w:rPr>
                <w:sz w:val="20"/>
              </w:rPr>
            </w:pPr>
            <w:r>
              <w:rPr>
                <w:spacing w:val="-10"/>
                <w:sz w:val="20"/>
              </w:rPr>
              <w:t>2</w:t>
            </w:r>
          </w:p>
        </w:tc>
        <w:tc>
          <w:tcPr>
            <w:tcW w:w="299" w:type="dxa"/>
          </w:tcPr>
          <w:p w14:paraId="2348C5F3" w14:textId="77777777" w:rsidR="00A51136" w:rsidRDefault="008D11E0">
            <w:pPr>
              <w:pStyle w:val="TableParagraph"/>
              <w:spacing w:line="225" w:lineRule="exact"/>
              <w:ind w:right="98"/>
              <w:jc w:val="right"/>
              <w:rPr>
                <w:sz w:val="20"/>
              </w:rPr>
            </w:pPr>
            <w:r>
              <w:rPr>
                <w:spacing w:val="-10"/>
                <w:sz w:val="20"/>
              </w:rPr>
              <w:t>2</w:t>
            </w:r>
          </w:p>
        </w:tc>
        <w:tc>
          <w:tcPr>
            <w:tcW w:w="303" w:type="dxa"/>
          </w:tcPr>
          <w:p w14:paraId="39DEB19A" w14:textId="77777777" w:rsidR="00A51136" w:rsidRDefault="008D11E0">
            <w:pPr>
              <w:pStyle w:val="TableParagraph"/>
              <w:spacing w:line="225" w:lineRule="exact"/>
              <w:ind w:right="108"/>
              <w:jc w:val="right"/>
              <w:rPr>
                <w:sz w:val="20"/>
              </w:rPr>
            </w:pPr>
            <w:r>
              <w:rPr>
                <w:spacing w:val="-10"/>
                <w:sz w:val="20"/>
              </w:rPr>
              <w:t>2</w:t>
            </w:r>
          </w:p>
        </w:tc>
        <w:tc>
          <w:tcPr>
            <w:tcW w:w="368" w:type="dxa"/>
          </w:tcPr>
          <w:p w14:paraId="2F502EDF" w14:textId="77777777" w:rsidR="00A51136" w:rsidRDefault="008D11E0">
            <w:pPr>
              <w:pStyle w:val="TableParagraph"/>
              <w:spacing w:line="225" w:lineRule="exact"/>
              <w:ind w:left="115"/>
              <w:rPr>
                <w:sz w:val="20"/>
              </w:rPr>
            </w:pPr>
            <w:r>
              <w:rPr>
                <w:spacing w:val="-10"/>
                <w:sz w:val="20"/>
              </w:rPr>
              <w:t>2</w:t>
            </w:r>
          </w:p>
        </w:tc>
        <w:tc>
          <w:tcPr>
            <w:tcW w:w="338" w:type="dxa"/>
          </w:tcPr>
          <w:p w14:paraId="3222F741" w14:textId="77777777" w:rsidR="00A51136" w:rsidRDefault="008D11E0">
            <w:pPr>
              <w:pStyle w:val="TableParagraph"/>
              <w:spacing w:line="225" w:lineRule="exact"/>
              <w:ind w:right="20"/>
              <w:jc w:val="center"/>
              <w:rPr>
                <w:sz w:val="20"/>
              </w:rPr>
            </w:pPr>
            <w:r>
              <w:rPr>
                <w:spacing w:val="-10"/>
                <w:sz w:val="20"/>
              </w:rPr>
              <w:t>2</w:t>
            </w:r>
          </w:p>
        </w:tc>
        <w:tc>
          <w:tcPr>
            <w:tcW w:w="295" w:type="dxa"/>
          </w:tcPr>
          <w:p w14:paraId="02745514" w14:textId="77777777" w:rsidR="00A51136" w:rsidRDefault="008D11E0">
            <w:pPr>
              <w:pStyle w:val="TableParagraph"/>
              <w:spacing w:line="225" w:lineRule="exact"/>
              <w:ind w:right="20"/>
              <w:jc w:val="center"/>
              <w:rPr>
                <w:sz w:val="20"/>
              </w:rPr>
            </w:pPr>
            <w:r>
              <w:rPr>
                <w:spacing w:val="-10"/>
                <w:sz w:val="20"/>
              </w:rPr>
              <w:t>2</w:t>
            </w:r>
          </w:p>
        </w:tc>
        <w:tc>
          <w:tcPr>
            <w:tcW w:w="300" w:type="dxa"/>
          </w:tcPr>
          <w:p w14:paraId="43F09949" w14:textId="77777777" w:rsidR="00A51136" w:rsidRDefault="008D11E0">
            <w:pPr>
              <w:pStyle w:val="TableParagraph"/>
              <w:spacing w:line="225" w:lineRule="exact"/>
              <w:ind w:right="108"/>
              <w:jc w:val="right"/>
              <w:rPr>
                <w:sz w:val="20"/>
              </w:rPr>
            </w:pPr>
            <w:r>
              <w:rPr>
                <w:spacing w:val="-10"/>
                <w:sz w:val="20"/>
              </w:rPr>
              <w:t>2</w:t>
            </w:r>
          </w:p>
        </w:tc>
        <w:tc>
          <w:tcPr>
            <w:tcW w:w="272" w:type="dxa"/>
          </w:tcPr>
          <w:p w14:paraId="00356822" w14:textId="77777777" w:rsidR="00A51136" w:rsidRDefault="008D11E0">
            <w:pPr>
              <w:pStyle w:val="TableParagraph"/>
              <w:spacing w:line="225" w:lineRule="exact"/>
              <w:ind w:right="97"/>
              <w:jc w:val="right"/>
              <w:rPr>
                <w:sz w:val="20"/>
              </w:rPr>
            </w:pPr>
            <w:r>
              <w:rPr>
                <w:spacing w:val="-10"/>
                <w:sz w:val="20"/>
              </w:rPr>
              <w:t>2</w:t>
            </w:r>
          </w:p>
        </w:tc>
        <w:tc>
          <w:tcPr>
            <w:tcW w:w="286" w:type="dxa"/>
          </w:tcPr>
          <w:p w14:paraId="1BE885F8" w14:textId="77777777" w:rsidR="00A51136" w:rsidRDefault="00A51136">
            <w:pPr>
              <w:pStyle w:val="TableParagraph"/>
              <w:rPr>
                <w:sz w:val="20"/>
              </w:rPr>
            </w:pPr>
          </w:p>
        </w:tc>
        <w:tc>
          <w:tcPr>
            <w:tcW w:w="296" w:type="dxa"/>
          </w:tcPr>
          <w:p w14:paraId="4268359D" w14:textId="77777777" w:rsidR="00A51136" w:rsidRDefault="008D11E0">
            <w:pPr>
              <w:pStyle w:val="TableParagraph"/>
              <w:spacing w:line="225" w:lineRule="exact"/>
              <w:ind w:right="112"/>
              <w:jc w:val="right"/>
              <w:rPr>
                <w:sz w:val="20"/>
              </w:rPr>
            </w:pPr>
            <w:r>
              <w:rPr>
                <w:spacing w:val="-10"/>
                <w:sz w:val="20"/>
              </w:rPr>
              <w:t>2</w:t>
            </w:r>
          </w:p>
        </w:tc>
        <w:tc>
          <w:tcPr>
            <w:tcW w:w="277" w:type="dxa"/>
          </w:tcPr>
          <w:p w14:paraId="32DDAAF1" w14:textId="77777777" w:rsidR="00A51136" w:rsidRDefault="008D11E0">
            <w:pPr>
              <w:pStyle w:val="TableParagraph"/>
              <w:spacing w:line="225" w:lineRule="exact"/>
              <w:ind w:right="33"/>
              <w:jc w:val="center"/>
              <w:rPr>
                <w:sz w:val="20"/>
              </w:rPr>
            </w:pPr>
            <w:r>
              <w:rPr>
                <w:color w:val="000000"/>
                <w:spacing w:val="-5"/>
                <w:sz w:val="20"/>
                <w:highlight w:val="magenta"/>
              </w:rPr>
              <w:t>30</w:t>
            </w:r>
          </w:p>
        </w:tc>
        <w:tc>
          <w:tcPr>
            <w:tcW w:w="339" w:type="dxa"/>
          </w:tcPr>
          <w:p w14:paraId="7CF3B065" w14:textId="77777777" w:rsidR="00A51136" w:rsidRDefault="008D11E0">
            <w:pPr>
              <w:pStyle w:val="TableParagraph"/>
              <w:spacing w:line="232" w:lineRule="exact"/>
              <w:ind w:right="38"/>
              <w:jc w:val="center"/>
              <w:rPr>
                <w:sz w:val="21"/>
              </w:rPr>
            </w:pPr>
            <w:r>
              <w:rPr>
                <w:spacing w:val="-10"/>
                <w:sz w:val="21"/>
              </w:rPr>
              <w:t>К</w:t>
            </w:r>
          </w:p>
        </w:tc>
        <w:tc>
          <w:tcPr>
            <w:tcW w:w="315" w:type="dxa"/>
          </w:tcPr>
          <w:p w14:paraId="2BC31285" w14:textId="77777777" w:rsidR="00A51136" w:rsidRDefault="008D11E0">
            <w:pPr>
              <w:pStyle w:val="TableParagraph"/>
              <w:spacing w:line="232" w:lineRule="exact"/>
              <w:ind w:right="58"/>
              <w:jc w:val="center"/>
              <w:rPr>
                <w:sz w:val="21"/>
              </w:rPr>
            </w:pPr>
            <w:r>
              <w:rPr>
                <w:spacing w:val="-10"/>
                <w:sz w:val="21"/>
              </w:rPr>
              <w:t>К</w:t>
            </w:r>
          </w:p>
        </w:tc>
        <w:tc>
          <w:tcPr>
            <w:tcW w:w="339" w:type="dxa"/>
          </w:tcPr>
          <w:p w14:paraId="75AA4DA8" w14:textId="77777777" w:rsidR="00A51136" w:rsidRDefault="008D11E0">
            <w:pPr>
              <w:pStyle w:val="TableParagraph"/>
              <w:spacing w:line="232" w:lineRule="exact"/>
              <w:ind w:right="143"/>
              <w:jc w:val="right"/>
              <w:rPr>
                <w:sz w:val="21"/>
              </w:rPr>
            </w:pPr>
            <w:r>
              <w:rPr>
                <w:spacing w:val="-10"/>
                <w:sz w:val="21"/>
              </w:rPr>
              <w:t>1</w:t>
            </w:r>
          </w:p>
        </w:tc>
        <w:tc>
          <w:tcPr>
            <w:tcW w:w="295" w:type="dxa"/>
          </w:tcPr>
          <w:p w14:paraId="217221F7" w14:textId="77777777" w:rsidR="00A51136" w:rsidRDefault="00A51136">
            <w:pPr>
              <w:pStyle w:val="TableParagraph"/>
              <w:rPr>
                <w:sz w:val="20"/>
              </w:rPr>
            </w:pPr>
          </w:p>
        </w:tc>
        <w:tc>
          <w:tcPr>
            <w:tcW w:w="305" w:type="dxa"/>
          </w:tcPr>
          <w:p w14:paraId="328DC4FE" w14:textId="77777777" w:rsidR="00A51136" w:rsidRDefault="008D11E0">
            <w:pPr>
              <w:pStyle w:val="TableParagraph"/>
              <w:spacing w:line="232" w:lineRule="exact"/>
              <w:ind w:right="135"/>
              <w:jc w:val="right"/>
              <w:rPr>
                <w:sz w:val="21"/>
              </w:rPr>
            </w:pPr>
            <w:r>
              <w:rPr>
                <w:spacing w:val="-10"/>
                <w:sz w:val="21"/>
              </w:rPr>
              <w:t>1</w:t>
            </w:r>
          </w:p>
        </w:tc>
        <w:tc>
          <w:tcPr>
            <w:tcW w:w="271" w:type="dxa"/>
          </w:tcPr>
          <w:p w14:paraId="03CB09F6" w14:textId="77777777" w:rsidR="00A51136" w:rsidRDefault="008D11E0">
            <w:pPr>
              <w:pStyle w:val="TableParagraph"/>
              <w:spacing w:line="232" w:lineRule="exact"/>
              <w:ind w:left="-41" w:right="118"/>
              <w:jc w:val="right"/>
              <w:rPr>
                <w:sz w:val="21"/>
              </w:rPr>
            </w:pPr>
            <w:r>
              <w:rPr>
                <w:spacing w:val="-10"/>
                <w:sz w:val="21"/>
              </w:rPr>
              <w:t>2</w:t>
            </w:r>
          </w:p>
        </w:tc>
        <w:tc>
          <w:tcPr>
            <w:tcW w:w="285" w:type="dxa"/>
          </w:tcPr>
          <w:p w14:paraId="1F49D2FF" w14:textId="77777777" w:rsidR="00A51136" w:rsidRDefault="008D11E0">
            <w:pPr>
              <w:pStyle w:val="TableParagraph"/>
              <w:spacing w:line="232" w:lineRule="exact"/>
              <w:ind w:right="128"/>
              <w:jc w:val="right"/>
              <w:rPr>
                <w:sz w:val="21"/>
              </w:rPr>
            </w:pPr>
            <w:r>
              <w:rPr>
                <w:spacing w:val="-10"/>
                <w:sz w:val="21"/>
              </w:rPr>
              <w:t>4</w:t>
            </w:r>
          </w:p>
        </w:tc>
        <w:tc>
          <w:tcPr>
            <w:tcW w:w="295" w:type="dxa"/>
          </w:tcPr>
          <w:p w14:paraId="6E30560D" w14:textId="77777777" w:rsidR="00A51136" w:rsidRDefault="008D11E0">
            <w:pPr>
              <w:pStyle w:val="TableParagraph"/>
              <w:spacing w:line="232" w:lineRule="exact"/>
              <w:ind w:left="23" w:right="116"/>
              <w:jc w:val="center"/>
              <w:rPr>
                <w:sz w:val="21"/>
              </w:rPr>
            </w:pPr>
            <w:r>
              <w:rPr>
                <w:spacing w:val="-10"/>
                <w:sz w:val="21"/>
              </w:rPr>
              <w:t>4</w:t>
            </w:r>
          </w:p>
        </w:tc>
        <w:tc>
          <w:tcPr>
            <w:tcW w:w="314" w:type="dxa"/>
          </w:tcPr>
          <w:p w14:paraId="4F62339F" w14:textId="77777777" w:rsidR="00A51136" w:rsidRDefault="008D11E0">
            <w:pPr>
              <w:pStyle w:val="TableParagraph"/>
              <w:spacing w:line="232" w:lineRule="exact"/>
              <w:ind w:right="146"/>
              <w:jc w:val="right"/>
              <w:rPr>
                <w:sz w:val="21"/>
              </w:rPr>
            </w:pPr>
            <w:r>
              <w:rPr>
                <w:spacing w:val="-10"/>
                <w:sz w:val="21"/>
              </w:rPr>
              <w:t>4</w:t>
            </w:r>
          </w:p>
        </w:tc>
        <w:tc>
          <w:tcPr>
            <w:tcW w:w="324" w:type="dxa"/>
          </w:tcPr>
          <w:p w14:paraId="05634131" w14:textId="77777777" w:rsidR="00A51136" w:rsidRDefault="008D11E0">
            <w:pPr>
              <w:pStyle w:val="TableParagraph"/>
              <w:spacing w:line="232" w:lineRule="exact"/>
              <w:ind w:right="148"/>
              <w:jc w:val="right"/>
              <w:rPr>
                <w:sz w:val="21"/>
              </w:rPr>
            </w:pPr>
            <w:r>
              <w:rPr>
                <w:spacing w:val="-10"/>
                <w:sz w:val="21"/>
              </w:rPr>
              <w:t>4</w:t>
            </w:r>
          </w:p>
        </w:tc>
        <w:tc>
          <w:tcPr>
            <w:tcW w:w="334" w:type="dxa"/>
          </w:tcPr>
          <w:p w14:paraId="4BC8B3E4" w14:textId="77777777" w:rsidR="00A51136" w:rsidRDefault="008D11E0">
            <w:pPr>
              <w:pStyle w:val="TableParagraph"/>
              <w:spacing w:line="232" w:lineRule="exact"/>
              <w:ind w:right="161"/>
              <w:jc w:val="right"/>
              <w:rPr>
                <w:sz w:val="21"/>
              </w:rPr>
            </w:pPr>
            <w:r>
              <w:rPr>
                <w:spacing w:val="-10"/>
                <w:sz w:val="21"/>
              </w:rPr>
              <w:t>4</w:t>
            </w:r>
          </w:p>
        </w:tc>
        <w:tc>
          <w:tcPr>
            <w:tcW w:w="344" w:type="dxa"/>
          </w:tcPr>
          <w:p w14:paraId="6DAA096B" w14:textId="77777777" w:rsidR="00A51136" w:rsidRDefault="008D11E0">
            <w:pPr>
              <w:pStyle w:val="TableParagraph"/>
              <w:spacing w:line="232" w:lineRule="exact"/>
              <w:ind w:right="169"/>
              <w:jc w:val="right"/>
              <w:rPr>
                <w:sz w:val="21"/>
              </w:rPr>
            </w:pPr>
            <w:r>
              <w:rPr>
                <w:spacing w:val="-10"/>
                <w:sz w:val="21"/>
              </w:rPr>
              <w:t>4</w:t>
            </w:r>
          </w:p>
        </w:tc>
        <w:tc>
          <w:tcPr>
            <w:tcW w:w="291" w:type="dxa"/>
          </w:tcPr>
          <w:p w14:paraId="2F3834AD" w14:textId="77777777" w:rsidR="00A51136" w:rsidRDefault="008D11E0">
            <w:pPr>
              <w:pStyle w:val="TableParagraph"/>
              <w:spacing w:line="232" w:lineRule="exact"/>
              <w:ind w:right="143"/>
              <w:jc w:val="right"/>
              <w:rPr>
                <w:sz w:val="21"/>
              </w:rPr>
            </w:pPr>
            <w:r>
              <w:rPr>
                <w:spacing w:val="-10"/>
                <w:sz w:val="21"/>
              </w:rPr>
              <w:t>4</w:t>
            </w:r>
          </w:p>
        </w:tc>
        <w:tc>
          <w:tcPr>
            <w:tcW w:w="349" w:type="dxa"/>
          </w:tcPr>
          <w:p w14:paraId="1A498C6B" w14:textId="77777777" w:rsidR="00A51136" w:rsidRDefault="008D11E0">
            <w:pPr>
              <w:pStyle w:val="TableParagraph"/>
              <w:spacing w:line="232" w:lineRule="exact"/>
              <w:ind w:right="175"/>
              <w:jc w:val="right"/>
              <w:rPr>
                <w:sz w:val="21"/>
              </w:rPr>
            </w:pPr>
            <w:r>
              <w:rPr>
                <w:spacing w:val="-10"/>
                <w:sz w:val="21"/>
              </w:rPr>
              <w:t>4</w:t>
            </w:r>
          </w:p>
        </w:tc>
        <w:tc>
          <w:tcPr>
            <w:tcW w:w="301" w:type="dxa"/>
          </w:tcPr>
          <w:p w14:paraId="129CA7DC" w14:textId="77777777" w:rsidR="00A51136" w:rsidRDefault="008D11E0">
            <w:pPr>
              <w:pStyle w:val="TableParagraph"/>
              <w:spacing w:line="232" w:lineRule="exact"/>
              <w:ind w:right="159"/>
              <w:jc w:val="right"/>
              <w:rPr>
                <w:sz w:val="21"/>
              </w:rPr>
            </w:pPr>
            <w:r>
              <w:rPr>
                <w:spacing w:val="-10"/>
                <w:sz w:val="21"/>
              </w:rPr>
              <w:t>4</w:t>
            </w:r>
          </w:p>
        </w:tc>
        <w:tc>
          <w:tcPr>
            <w:tcW w:w="296" w:type="dxa"/>
          </w:tcPr>
          <w:p w14:paraId="1EE0653C" w14:textId="77777777" w:rsidR="00A51136" w:rsidRDefault="008D11E0">
            <w:pPr>
              <w:pStyle w:val="TableParagraph"/>
              <w:spacing w:line="232" w:lineRule="exact"/>
              <w:ind w:right="157"/>
              <w:jc w:val="right"/>
              <w:rPr>
                <w:sz w:val="21"/>
              </w:rPr>
            </w:pPr>
            <w:r>
              <w:rPr>
                <w:spacing w:val="-10"/>
                <w:sz w:val="21"/>
              </w:rPr>
              <w:t>1</w:t>
            </w:r>
          </w:p>
        </w:tc>
        <w:tc>
          <w:tcPr>
            <w:tcW w:w="296" w:type="dxa"/>
          </w:tcPr>
          <w:p w14:paraId="21987F1F" w14:textId="77777777" w:rsidR="00A51136" w:rsidRDefault="008D11E0">
            <w:pPr>
              <w:pStyle w:val="TableParagraph"/>
              <w:spacing w:line="232" w:lineRule="exact"/>
              <w:ind w:right="162"/>
              <w:jc w:val="right"/>
              <w:rPr>
                <w:sz w:val="21"/>
              </w:rPr>
            </w:pPr>
            <w:r>
              <w:rPr>
                <w:spacing w:val="-10"/>
                <w:sz w:val="21"/>
              </w:rPr>
              <w:t>2</w:t>
            </w:r>
          </w:p>
        </w:tc>
        <w:tc>
          <w:tcPr>
            <w:tcW w:w="325" w:type="dxa"/>
          </w:tcPr>
          <w:p w14:paraId="7251974F" w14:textId="77777777" w:rsidR="00A51136" w:rsidRDefault="008D11E0">
            <w:pPr>
              <w:pStyle w:val="TableParagraph"/>
              <w:spacing w:line="232" w:lineRule="exact"/>
              <w:ind w:right="178"/>
              <w:jc w:val="right"/>
              <w:rPr>
                <w:sz w:val="21"/>
              </w:rPr>
            </w:pPr>
            <w:r>
              <w:rPr>
                <w:spacing w:val="-10"/>
                <w:sz w:val="21"/>
              </w:rPr>
              <w:t>4</w:t>
            </w:r>
          </w:p>
        </w:tc>
        <w:tc>
          <w:tcPr>
            <w:tcW w:w="302" w:type="dxa"/>
          </w:tcPr>
          <w:p w14:paraId="3F26A3BE" w14:textId="77777777" w:rsidR="00A51136" w:rsidRDefault="008D11E0">
            <w:pPr>
              <w:pStyle w:val="TableParagraph"/>
              <w:spacing w:line="232" w:lineRule="exact"/>
              <w:ind w:right="173"/>
              <w:jc w:val="right"/>
              <w:rPr>
                <w:sz w:val="21"/>
              </w:rPr>
            </w:pPr>
            <w:r>
              <w:rPr>
                <w:spacing w:val="-10"/>
                <w:sz w:val="21"/>
              </w:rPr>
              <w:t>4</w:t>
            </w:r>
          </w:p>
        </w:tc>
        <w:tc>
          <w:tcPr>
            <w:tcW w:w="297" w:type="dxa"/>
          </w:tcPr>
          <w:p w14:paraId="4864752F" w14:textId="77777777" w:rsidR="00A51136" w:rsidRDefault="008D11E0">
            <w:pPr>
              <w:pStyle w:val="TableParagraph"/>
              <w:spacing w:line="232" w:lineRule="exact"/>
              <w:ind w:right="165"/>
              <w:jc w:val="center"/>
              <w:rPr>
                <w:sz w:val="21"/>
              </w:rPr>
            </w:pPr>
            <w:r>
              <w:rPr>
                <w:spacing w:val="-10"/>
                <w:sz w:val="21"/>
              </w:rPr>
              <w:t>4</w:t>
            </w:r>
          </w:p>
        </w:tc>
        <w:tc>
          <w:tcPr>
            <w:tcW w:w="307" w:type="dxa"/>
          </w:tcPr>
          <w:p w14:paraId="50F058A6" w14:textId="77777777" w:rsidR="00A51136" w:rsidRDefault="008D11E0">
            <w:pPr>
              <w:pStyle w:val="TableParagraph"/>
              <w:spacing w:line="232" w:lineRule="exact"/>
              <w:ind w:right="174"/>
              <w:jc w:val="center"/>
              <w:rPr>
                <w:sz w:val="21"/>
              </w:rPr>
            </w:pPr>
            <w:r>
              <w:rPr>
                <w:spacing w:val="-10"/>
                <w:sz w:val="21"/>
              </w:rPr>
              <w:t>4</w:t>
            </w:r>
          </w:p>
        </w:tc>
        <w:tc>
          <w:tcPr>
            <w:tcW w:w="302" w:type="dxa"/>
          </w:tcPr>
          <w:p w14:paraId="2F85CA92" w14:textId="77777777" w:rsidR="00A51136" w:rsidRDefault="008D11E0">
            <w:pPr>
              <w:pStyle w:val="TableParagraph"/>
              <w:spacing w:line="232" w:lineRule="exact"/>
              <w:ind w:right="178"/>
              <w:jc w:val="center"/>
              <w:rPr>
                <w:sz w:val="21"/>
              </w:rPr>
            </w:pPr>
            <w:r>
              <w:rPr>
                <w:spacing w:val="-10"/>
                <w:sz w:val="21"/>
              </w:rPr>
              <w:t>7</w:t>
            </w:r>
          </w:p>
        </w:tc>
        <w:tc>
          <w:tcPr>
            <w:tcW w:w="321" w:type="dxa"/>
          </w:tcPr>
          <w:p w14:paraId="3AB91CF4" w14:textId="77777777" w:rsidR="00A51136" w:rsidRDefault="008D11E0">
            <w:pPr>
              <w:pStyle w:val="TableParagraph"/>
              <w:spacing w:line="232" w:lineRule="exact"/>
              <w:ind w:left="-93" w:right="195"/>
              <w:jc w:val="right"/>
              <w:rPr>
                <w:sz w:val="21"/>
              </w:rPr>
            </w:pPr>
            <w:r>
              <w:rPr>
                <w:spacing w:val="-10"/>
                <w:sz w:val="21"/>
              </w:rPr>
              <w:t>8</w:t>
            </w:r>
          </w:p>
        </w:tc>
        <w:tc>
          <w:tcPr>
            <w:tcW w:w="297" w:type="dxa"/>
          </w:tcPr>
          <w:p w14:paraId="6A989547" w14:textId="77777777" w:rsidR="00A51136" w:rsidRDefault="008D11E0">
            <w:pPr>
              <w:pStyle w:val="TableParagraph"/>
              <w:spacing w:line="232" w:lineRule="exact"/>
              <w:ind w:left="-97" w:right="189"/>
              <w:jc w:val="right"/>
              <w:rPr>
                <w:sz w:val="21"/>
              </w:rPr>
            </w:pPr>
            <w:r>
              <w:rPr>
                <w:spacing w:val="-10"/>
                <w:sz w:val="21"/>
              </w:rPr>
              <w:t>8</w:t>
            </w:r>
          </w:p>
        </w:tc>
        <w:tc>
          <w:tcPr>
            <w:tcW w:w="302" w:type="dxa"/>
          </w:tcPr>
          <w:p w14:paraId="7AA3C06C" w14:textId="77777777" w:rsidR="00A51136" w:rsidRDefault="00A51136">
            <w:pPr>
              <w:pStyle w:val="TableParagraph"/>
              <w:rPr>
                <w:sz w:val="20"/>
              </w:rPr>
            </w:pPr>
          </w:p>
        </w:tc>
        <w:tc>
          <w:tcPr>
            <w:tcW w:w="273" w:type="dxa"/>
          </w:tcPr>
          <w:p w14:paraId="7719E432" w14:textId="77777777" w:rsidR="00A51136" w:rsidRDefault="008D11E0">
            <w:pPr>
              <w:pStyle w:val="TableParagraph"/>
              <w:spacing w:line="232" w:lineRule="exact"/>
              <w:ind w:left="-29" w:right="183"/>
              <w:jc w:val="center"/>
              <w:rPr>
                <w:sz w:val="21"/>
              </w:rPr>
            </w:pPr>
            <w:r>
              <w:rPr>
                <w:spacing w:val="-10"/>
                <w:sz w:val="21"/>
              </w:rPr>
              <w:t>5</w:t>
            </w:r>
          </w:p>
        </w:tc>
        <w:tc>
          <w:tcPr>
            <w:tcW w:w="393" w:type="dxa"/>
            <w:tcBorders>
              <w:right w:val="nil"/>
            </w:tcBorders>
          </w:tcPr>
          <w:p w14:paraId="375440D6" w14:textId="77777777" w:rsidR="00A51136" w:rsidRDefault="008D11E0">
            <w:pPr>
              <w:pStyle w:val="TableParagraph"/>
              <w:spacing w:line="232" w:lineRule="exact"/>
              <w:ind w:left="-66"/>
              <w:rPr>
                <w:sz w:val="21"/>
              </w:rPr>
            </w:pPr>
            <w:r>
              <w:rPr>
                <w:spacing w:val="-5"/>
                <w:sz w:val="21"/>
              </w:rPr>
              <w:t>117</w:t>
            </w:r>
          </w:p>
        </w:tc>
      </w:tr>
      <w:tr w:rsidR="00A51136" w14:paraId="0FB7AF24" w14:textId="77777777">
        <w:trPr>
          <w:trHeight w:val="287"/>
          <w:jc w:val="right"/>
        </w:trPr>
        <w:tc>
          <w:tcPr>
            <w:tcW w:w="764" w:type="dxa"/>
          </w:tcPr>
          <w:p w14:paraId="05A0B423" w14:textId="77777777" w:rsidR="00A51136" w:rsidRDefault="008D11E0">
            <w:pPr>
              <w:pStyle w:val="TableParagraph"/>
              <w:spacing w:before="15"/>
              <w:ind w:left="4"/>
              <w:rPr>
                <w:sz w:val="21"/>
              </w:rPr>
            </w:pPr>
            <w:r>
              <w:rPr>
                <w:spacing w:val="-2"/>
                <w:sz w:val="21"/>
              </w:rPr>
              <w:t>ОБД.08</w:t>
            </w:r>
          </w:p>
        </w:tc>
        <w:tc>
          <w:tcPr>
            <w:tcW w:w="2262" w:type="dxa"/>
          </w:tcPr>
          <w:p w14:paraId="012B61E2" w14:textId="77777777" w:rsidR="00A51136" w:rsidRDefault="008D11E0">
            <w:pPr>
              <w:pStyle w:val="TableParagraph"/>
              <w:spacing w:before="15"/>
              <w:ind w:left="4"/>
              <w:rPr>
                <w:sz w:val="21"/>
              </w:rPr>
            </w:pPr>
            <w:r>
              <w:rPr>
                <w:spacing w:val="-2"/>
                <w:sz w:val="21"/>
              </w:rPr>
              <w:t>Биология</w:t>
            </w:r>
          </w:p>
        </w:tc>
        <w:tc>
          <w:tcPr>
            <w:tcW w:w="413" w:type="dxa"/>
          </w:tcPr>
          <w:p w14:paraId="7856D34B" w14:textId="77777777" w:rsidR="00A51136" w:rsidRDefault="008D11E0">
            <w:pPr>
              <w:pStyle w:val="TableParagraph"/>
              <w:spacing w:line="225" w:lineRule="exact"/>
              <w:ind w:right="147"/>
              <w:jc w:val="right"/>
              <w:rPr>
                <w:sz w:val="20"/>
              </w:rPr>
            </w:pPr>
            <w:r>
              <w:rPr>
                <w:spacing w:val="-10"/>
                <w:sz w:val="20"/>
              </w:rPr>
              <w:t>4</w:t>
            </w:r>
          </w:p>
        </w:tc>
        <w:tc>
          <w:tcPr>
            <w:tcW w:w="274" w:type="dxa"/>
          </w:tcPr>
          <w:p w14:paraId="35F4ED4B" w14:textId="77777777" w:rsidR="00A51136" w:rsidRDefault="008D11E0">
            <w:pPr>
              <w:pStyle w:val="TableParagraph"/>
              <w:spacing w:line="225" w:lineRule="exact"/>
              <w:ind w:left="51" w:right="45"/>
              <w:jc w:val="center"/>
              <w:rPr>
                <w:sz w:val="20"/>
              </w:rPr>
            </w:pPr>
            <w:r>
              <w:rPr>
                <w:spacing w:val="-10"/>
                <w:sz w:val="20"/>
              </w:rPr>
              <w:t>4</w:t>
            </w:r>
          </w:p>
        </w:tc>
        <w:tc>
          <w:tcPr>
            <w:tcW w:w="274" w:type="dxa"/>
          </w:tcPr>
          <w:p w14:paraId="10401DCE" w14:textId="77777777" w:rsidR="00A51136" w:rsidRDefault="008D11E0">
            <w:pPr>
              <w:pStyle w:val="TableParagraph"/>
              <w:spacing w:line="225" w:lineRule="exact"/>
              <w:ind w:right="76"/>
              <w:jc w:val="right"/>
              <w:rPr>
                <w:sz w:val="20"/>
              </w:rPr>
            </w:pPr>
            <w:r>
              <w:rPr>
                <w:spacing w:val="-10"/>
                <w:sz w:val="20"/>
              </w:rPr>
              <w:t>4</w:t>
            </w:r>
          </w:p>
        </w:tc>
        <w:tc>
          <w:tcPr>
            <w:tcW w:w="294" w:type="dxa"/>
          </w:tcPr>
          <w:p w14:paraId="06C42D39" w14:textId="77777777" w:rsidR="00A51136" w:rsidRDefault="008D11E0">
            <w:pPr>
              <w:pStyle w:val="TableParagraph"/>
              <w:spacing w:line="225" w:lineRule="exact"/>
              <w:ind w:right="88"/>
              <w:jc w:val="right"/>
              <w:rPr>
                <w:sz w:val="20"/>
              </w:rPr>
            </w:pPr>
            <w:r>
              <w:rPr>
                <w:spacing w:val="-10"/>
                <w:sz w:val="20"/>
              </w:rPr>
              <w:t>4</w:t>
            </w:r>
          </w:p>
        </w:tc>
        <w:tc>
          <w:tcPr>
            <w:tcW w:w="294" w:type="dxa"/>
          </w:tcPr>
          <w:p w14:paraId="2F079ED4" w14:textId="77777777" w:rsidR="00A51136" w:rsidRDefault="008D11E0">
            <w:pPr>
              <w:pStyle w:val="TableParagraph"/>
              <w:spacing w:line="225" w:lineRule="exact"/>
              <w:ind w:right="88"/>
              <w:jc w:val="right"/>
              <w:rPr>
                <w:sz w:val="20"/>
              </w:rPr>
            </w:pPr>
            <w:r>
              <w:rPr>
                <w:spacing w:val="-10"/>
                <w:sz w:val="20"/>
              </w:rPr>
              <w:t>4</w:t>
            </w:r>
          </w:p>
        </w:tc>
        <w:tc>
          <w:tcPr>
            <w:tcW w:w="280" w:type="dxa"/>
          </w:tcPr>
          <w:p w14:paraId="5264EA8E" w14:textId="77777777" w:rsidR="00A51136" w:rsidRDefault="008D11E0">
            <w:pPr>
              <w:pStyle w:val="TableParagraph"/>
              <w:spacing w:line="225" w:lineRule="exact"/>
              <w:ind w:right="86"/>
              <w:jc w:val="right"/>
              <w:rPr>
                <w:sz w:val="20"/>
              </w:rPr>
            </w:pPr>
            <w:r>
              <w:rPr>
                <w:spacing w:val="-10"/>
                <w:sz w:val="20"/>
              </w:rPr>
              <w:t>6</w:t>
            </w:r>
          </w:p>
        </w:tc>
        <w:tc>
          <w:tcPr>
            <w:tcW w:w="275" w:type="dxa"/>
          </w:tcPr>
          <w:p w14:paraId="048724A1" w14:textId="77777777" w:rsidR="00A51136" w:rsidRDefault="008D11E0">
            <w:pPr>
              <w:pStyle w:val="TableParagraph"/>
              <w:spacing w:line="225" w:lineRule="exact"/>
              <w:ind w:right="81"/>
              <w:jc w:val="right"/>
              <w:rPr>
                <w:sz w:val="20"/>
              </w:rPr>
            </w:pPr>
            <w:r>
              <w:rPr>
                <w:spacing w:val="-10"/>
                <w:sz w:val="20"/>
              </w:rPr>
              <w:t>4</w:t>
            </w:r>
          </w:p>
        </w:tc>
        <w:tc>
          <w:tcPr>
            <w:tcW w:w="294" w:type="dxa"/>
          </w:tcPr>
          <w:p w14:paraId="4F94DC33" w14:textId="77777777" w:rsidR="00A51136" w:rsidRDefault="008D11E0">
            <w:pPr>
              <w:pStyle w:val="TableParagraph"/>
              <w:spacing w:line="225" w:lineRule="exact"/>
              <w:ind w:left="70" w:right="73"/>
              <w:jc w:val="center"/>
              <w:rPr>
                <w:sz w:val="20"/>
              </w:rPr>
            </w:pPr>
            <w:r>
              <w:rPr>
                <w:spacing w:val="-10"/>
                <w:sz w:val="20"/>
              </w:rPr>
              <w:t>4</w:t>
            </w:r>
          </w:p>
        </w:tc>
        <w:tc>
          <w:tcPr>
            <w:tcW w:w="299" w:type="dxa"/>
          </w:tcPr>
          <w:p w14:paraId="1CD074B5" w14:textId="77777777" w:rsidR="00A51136" w:rsidRDefault="008D11E0">
            <w:pPr>
              <w:pStyle w:val="TableParagraph"/>
              <w:spacing w:line="225" w:lineRule="exact"/>
              <w:ind w:right="98"/>
              <w:jc w:val="right"/>
              <w:rPr>
                <w:sz w:val="20"/>
              </w:rPr>
            </w:pPr>
            <w:r>
              <w:rPr>
                <w:spacing w:val="-10"/>
                <w:sz w:val="20"/>
              </w:rPr>
              <w:t>4</w:t>
            </w:r>
          </w:p>
        </w:tc>
        <w:tc>
          <w:tcPr>
            <w:tcW w:w="303" w:type="dxa"/>
          </w:tcPr>
          <w:p w14:paraId="041A17FA" w14:textId="77777777" w:rsidR="00A51136" w:rsidRDefault="008D11E0">
            <w:pPr>
              <w:pStyle w:val="TableParagraph"/>
              <w:spacing w:line="225" w:lineRule="exact"/>
              <w:ind w:right="108"/>
              <w:jc w:val="right"/>
              <w:rPr>
                <w:sz w:val="20"/>
              </w:rPr>
            </w:pPr>
            <w:r>
              <w:rPr>
                <w:spacing w:val="-10"/>
                <w:sz w:val="20"/>
              </w:rPr>
              <w:t>4</w:t>
            </w:r>
          </w:p>
        </w:tc>
        <w:tc>
          <w:tcPr>
            <w:tcW w:w="368" w:type="dxa"/>
          </w:tcPr>
          <w:p w14:paraId="78168B96" w14:textId="77777777" w:rsidR="00A51136" w:rsidRDefault="008D11E0">
            <w:pPr>
              <w:pStyle w:val="TableParagraph"/>
              <w:spacing w:line="225" w:lineRule="exact"/>
              <w:ind w:left="115"/>
              <w:rPr>
                <w:sz w:val="20"/>
              </w:rPr>
            </w:pPr>
            <w:r>
              <w:rPr>
                <w:spacing w:val="-10"/>
                <w:sz w:val="20"/>
              </w:rPr>
              <w:t>4</w:t>
            </w:r>
          </w:p>
        </w:tc>
        <w:tc>
          <w:tcPr>
            <w:tcW w:w="338" w:type="dxa"/>
          </w:tcPr>
          <w:p w14:paraId="13F5FB6C" w14:textId="77777777" w:rsidR="00A51136" w:rsidRDefault="008D11E0">
            <w:pPr>
              <w:pStyle w:val="TableParagraph"/>
              <w:spacing w:line="225" w:lineRule="exact"/>
              <w:ind w:right="20"/>
              <w:jc w:val="center"/>
              <w:rPr>
                <w:sz w:val="20"/>
              </w:rPr>
            </w:pPr>
            <w:r>
              <w:rPr>
                <w:spacing w:val="-10"/>
                <w:sz w:val="20"/>
              </w:rPr>
              <w:t>6</w:t>
            </w:r>
          </w:p>
        </w:tc>
        <w:tc>
          <w:tcPr>
            <w:tcW w:w="295" w:type="dxa"/>
          </w:tcPr>
          <w:p w14:paraId="5EBB1082" w14:textId="77777777" w:rsidR="00A51136" w:rsidRDefault="008D11E0">
            <w:pPr>
              <w:pStyle w:val="TableParagraph"/>
              <w:spacing w:line="225" w:lineRule="exact"/>
              <w:ind w:right="20"/>
              <w:jc w:val="center"/>
              <w:rPr>
                <w:sz w:val="20"/>
              </w:rPr>
            </w:pPr>
            <w:r>
              <w:rPr>
                <w:spacing w:val="-10"/>
                <w:sz w:val="20"/>
              </w:rPr>
              <w:t>4</w:t>
            </w:r>
          </w:p>
        </w:tc>
        <w:tc>
          <w:tcPr>
            <w:tcW w:w="300" w:type="dxa"/>
          </w:tcPr>
          <w:p w14:paraId="497546DC" w14:textId="77777777" w:rsidR="00A51136" w:rsidRDefault="008D11E0">
            <w:pPr>
              <w:pStyle w:val="TableParagraph"/>
              <w:spacing w:line="225" w:lineRule="exact"/>
              <w:ind w:right="108"/>
              <w:jc w:val="right"/>
              <w:rPr>
                <w:sz w:val="20"/>
              </w:rPr>
            </w:pPr>
            <w:r>
              <w:rPr>
                <w:spacing w:val="-10"/>
                <w:sz w:val="20"/>
              </w:rPr>
              <w:t>4</w:t>
            </w:r>
          </w:p>
        </w:tc>
        <w:tc>
          <w:tcPr>
            <w:tcW w:w="272" w:type="dxa"/>
          </w:tcPr>
          <w:p w14:paraId="332C3486" w14:textId="77777777" w:rsidR="00A51136" w:rsidRDefault="008D11E0">
            <w:pPr>
              <w:pStyle w:val="TableParagraph"/>
              <w:spacing w:line="225" w:lineRule="exact"/>
              <w:ind w:right="97"/>
              <w:jc w:val="right"/>
              <w:rPr>
                <w:sz w:val="20"/>
              </w:rPr>
            </w:pPr>
            <w:r>
              <w:rPr>
                <w:spacing w:val="-10"/>
                <w:sz w:val="20"/>
              </w:rPr>
              <w:t>4</w:t>
            </w:r>
          </w:p>
        </w:tc>
        <w:tc>
          <w:tcPr>
            <w:tcW w:w="286" w:type="dxa"/>
          </w:tcPr>
          <w:p w14:paraId="41E7C0E9" w14:textId="77777777" w:rsidR="00A51136" w:rsidRDefault="008D11E0">
            <w:pPr>
              <w:pStyle w:val="TableParagraph"/>
              <w:spacing w:line="225" w:lineRule="exact"/>
              <w:ind w:left="45" w:right="80"/>
              <w:jc w:val="center"/>
              <w:rPr>
                <w:sz w:val="20"/>
              </w:rPr>
            </w:pPr>
            <w:r>
              <w:rPr>
                <w:spacing w:val="-10"/>
                <w:sz w:val="20"/>
              </w:rPr>
              <w:t>2</w:t>
            </w:r>
          </w:p>
        </w:tc>
        <w:tc>
          <w:tcPr>
            <w:tcW w:w="296" w:type="dxa"/>
          </w:tcPr>
          <w:p w14:paraId="72E08861" w14:textId="77777777" w:rsidR="00A51136" w:rsidRDefault="008D11E0">
            <w:pPr>
              <w:pStyle w:val="TableParagraph"/>
              <w:spacing w:line="225" w:lineRule="exact"/>
              <w:ind w:right="112"/>
              <w:jc w:val="right"/>
              <w:rPr>
                <w:sz w:val="20"/>
              </w:rPr>
            </w:pPr>
            <w:r>
              <w:rPr>
                <w:spacing w:val="-10"/>
                <w:sz w:val="20"/>
              </w:rPr>
              <w:t>2</w:t>
            </w:r>
          </w:p>
        </w:tc>
        <w:tc>
          <w:tcPr>
            <w:tcW w:w="277" w:type="dxa"/>
          </w:tcPr>
          <w:p w14:paraId="2ADCD3FF" w14:textId="77777777" w:rsidR="00A51136" w:rsidRDefault="008D11E0">
            <w:pPr>
              <w:pStyle w:val="TableParagraph"/>
              <w:spacing w:line="225" w:lineRule="exact"/>
              <w:ind w:right="33"/>
              <w:jc w:val="center"/>
              <w:rPr>
                <w:sz w:val="20"/>
              </w:rPr>
            </w:pPr>
            <w:r>
              <w:rPr>
                <w:color w:val="000000"/>
                <w:spacing w:val="-5"/>
                <w:sz w:val="20"/>
                <w:highlight w:val="magenta"/>
              </w:rPr>
              <w:t>72</w:t>
            </w:r>
          </w:p>
        </w:tc>
        <w:tc>
          <w:tcPr>
            <w:tcW w:w="339" w:type="dxa"/>
          </w:tcPr>
          <w:p w14:paraId="74BDA0B2" w14:textId="77777777" w:rsidR="00A51136" w:rsidRDefault="008D11E0">
            <w:pPr>
              <w:pStyle w:val="TableParagraph"/>
              <w:spacing w:line="232" w:lineRule="exact"/>
              <w:ind w:right="38"/>
              <w:jc w:val="center"/>
              <w:rPr>
                <w:sz w:val="21"/>
              </w:rPr>
            </w:pPr>
            <w:r>
              <w:rPr>
                <w:spacing w:val="-10"/>
                <w:sz w:val="21"/>
              </w:rPr>
              <w:t>К</w:t>
            </w:r>
          </w:p>
        </w:tc>
        <w:tc>
          <w:tcPr>
            <w:tcW w:w="315" w:type="dxa"/>
          </w:tcPr>
          <w:p w14:paraId="29CABC4F" w14:textId="77777777" w:rsidR="00A51136" w:rsidRDefault="008D11E0">
            <w:pPr>
              <w:pStyle w:val="TableParagraph"/>
              <w:spacing w:line="232" w:lineRule="exact"/>
              <w:ind w:right="58"/>
              <w:jc w:val="center"/>
              <w:rPr>
                <w:sz w:val="21"/>
              </w:rPr>
            </w:pPr>
            <w:r>
              <w:rPr>
                <w:spacing w:val="-10"/>
                <w:sz w:val="21"/>
              </w:rPr>
              <w:t>К</w:t>
            </w:r>
          </w:p>
        </w:tc>
        <w:tc>
          <w:tcPr>
            <w:tcW w:w="339" w:type="dxa"/>
          </w:tcPr>
          <w:p w14:paraId="61A6EF0D" w14:textId="77777777" w:rsidR="00A51136" w:rsidRDefault="00A51136">
            <w:pPr>
              <w:pStyle w:val="TableParagraph"/>
              <w:rPr>
                <w:sz w:val="20"/>
              </w:rPr>
            </w:pPr>
          </w:p>
        </w:tc>
        <w:tc>
          <w:tcPr>
            <w:tcW w:w="295" w:type="dxa"/>
          </w:tcPr>
          <w:p w14:paraId="5C2DA315" w14:textId="77777777" w:rsidR="00A51136" w:rsidRDefault="00A51136">
            <w:pPr>
              <w:pStyle w:val="TableParagraph"/>
              <w:rPr>
                <w:sz w:val="20"/>
              </w:rPr>
            </w:pPr>
          </w:p>
        </w:tc>
        <w:tc>
          <w:tcPr>
            <w:tcW w:w="305" w:type="dxa"/>
          </w:tcPr>
          <w:p w14:paraId="5DD642E8" w14:textId="77777777" w:rsidR="00A51136" w:rsidRDefault="00A51136">
            <w:pPr>
              <w:pStyle w:val="TableParagraph"/>
              <w:rPr>
                <w:sz w:val="20"/>
              </w:rPr>
            </w:pPr>
          </w:p>
        </w:tc>
        <w:tc>
          <w:tcPr>
            <w:tcW w:w="271" w:type="dxa"/>
          </w:tcPr>
          <w:p w14:paraId="7FD195CB" w14:textId="77777777" w:rsidR="00A51136" w:rsidRDefault="00A51136">
            <w:pPr>
              <w:pStyle w:val="TableParagraph"/>
              <w:rPr>
                <w:sz w:val="20"/>
              </w:rPr>
            </w:pPr>
          </w:p>
        </w:tc>
        <w:tc>
          <w:tcPr>
            <w:tcW w:w="285" w:type="dxa"/>
          </w:tcPr>
          <w:p w14:paraId="266C92F2" w14:textId="77777777" w:rsidR="00A51136" w:rsidRDefault="00A51136">
            <w:pPr>
              <w:pStyle w:val="TableParagraph"/>
              <w:rPr>
                <w:sz w:val="20"/>
              </w:rPr>
            </w:pPr>
          </w:p>
        </w:tc>
        <w:tc>
          <w:tcPr>
            <w:tcW w:w="295" w:type="dxa"/>
          </w:tcPr>
          <w:p w14:paraId="2E4E0DAE" w14:textId="77777777" w:rsidR="00A51136" w:rsidRDefault="00A51136">
            <w:pPr>
              <w:pStyle w:val="TableParagraph"/>
              <w:rPr>
                <w:sz w:val="20"/>
              </w:rPr>
            </w:pPr>
          </w:p>
        </w:tc>
        <w:tc>
          <w:tcPr>
            <w:tcW w:w="314" w:type="dxa"/>
          </w:tcPr>
          <w:p w14:paraId="036F95CB" w14:textId="77777777" w:rsidR="00A51136" w:rsidRDefault="00A51136">
            <w:pPr>
              <w:pStyle w:val="TableParagraph"/>
              <w:rPr>
                <w:sz w:val="20"/>
              </w:rPr>
            </w:pPr>
          </w:p>
        </w:tc>
        <w:tc>
          <w:tcPr>
            <w:tcW w:w="324" w:type="dxa"/>
          </w:tcPr>
          <w:p w14:paraId="6AD24E75" w14:textId="77777777" w:rsidR="00A51136" w:rsidRDefault="00A51136">
            <w:pPr>
              <w:pStyle w:val="TableParagraph"/>
              <w:rPr>
                <w:sz w:val="20"/>
              </w:rPr>
            </w:pPr>
          </w:p>
        </w:tc>
        <w:tc>
          <w:tcPr>
            <w:tcW w:w="334" w:type="dxa"/>
          </w:tcPr>
          <w:p w14:paraId="2118C3CF" w14:textId="77777777" w:rsidR="00A51136" w:rsidRDefault="00A51136">
            <w:pPr>
              <w:pStyle w:val="TableParagraph"/>
              <w:rPr>
                <w:sz w:val="20"/>
              </w:rPr>
            </w:pPr>
          </w:p>
        </w:tc>
        <w:tc>
          <w:tcPr>
            <w:tcW w:w="344" w:type="dxa"/>
          </w:tcPr>
          <w:p w14:paraId="4E1CA5DA" w14:textId="77777777" w:rsidR="00A51136" w:rsidRDefault="00A51136">
            <w:pPr>
              <w:pStyle w:val="TableParagraph"/>
              <w:rPr>
                <w:sz w:val="20"/>
              </w:rPr>
            </w:pPr>
          </w:p>
        </w:tc>
        <w:tc>
          <w:tcPr>
            <w:tcW w:w="291" w:type="dxa"/>
          </w:tcPr>
          <w:p w14:paraId="3C138B3D" w14:textId="77777777" w:rsidR="00A51136" w:rsidRDefault="00A51136">
            <w:pPr>
              <w:pStyle w:val="TableParagraph"/>
              <w:rPr>
                <w:sz w:val="20"/>
              </w:rPr>
            </w:pPr>
          </w:p>
        </w:tc>
        <w:tc>
          <w:tcPr>
            <w:tcW w:w="349" w:type="dxa"/>
          </w:tcPr>
          <w:p w14:paraId="54D18457" w14:textId="77777777" w:rsidR="00A51136" w:rsidRDefault="00A51136">
            <w:pPr>
              <w:pStyle w:val="TableParagraph"/>
              <w:rPr>
                <w:sz w:val="20"/>
              </w:rPr>
            </w:pPr>
          </w:p>
        </w:tc>
        <w:tc>
          <w:tcPr>
            <w:tcW w:w="301" w:type="dxa"/>
          </w:tcPr>
          <w:p w14:paraId="04CEEE00" w14:textId="77777777" w:rsidR="00A51136" w:rsidRDefault="00A51136">
            <w:pPr>
              <w:pStyle w:val="TableParagraph"/>
              <w:rPr>
                <w:sz w:val="20"/>
              </w:rPr>
            </w:pPr>
          </w:p>
        </w:tc>
        <w:tc>
          <w:tcPr>
            <w:tcW w:w="296" w:type="dxa"/>
          </w:tcPr>
          <w:p w14:paraId="118D3B29" w14:textId="77777777" w:rsidR="00A51136" w:rsidRDefault="00A51136">
            <w:pPr>
              <w:pStyle w:val="TableParagraph"/>
              <w:rPr>
                <w:sz w:val="20"/>
              </w:rPr>
            </w:pPr>
          </w:p>
        </w:tc>
        <w:tc>
          <w:tcPr>
            <w:tcW w:w="296" w:type="dxa"/>
          </w:tcPr>
          <w:p w14:paraId="72236078" w14:textId="77777777" w:rsidR="00A51136" w:rsidRDefault="00A51136">
            <w:pPr>
              <w:pStyle w:val="TableParagraph"/>
              <w:rPr>
                <w:sz w:val="20"/>
              </w:rPr>
            </w:pPr>
          </w:p>
        </w:tc>
        <w:tc>
          <w:tcPr>
            <w:tcW w:w="325" w:type="dxa"/>
          </w:tcPr>
          <w:p w14:paraId="5238CDDC" w14:textId="77777777" w:rsidR="00A51136" w:rsidRDefault="00A51136">
            <w:pPr>
              <w:pStyle w:val="TableParagraph"/>
              <w:rPr>
                <w:sz w:val="20"/>
              </w:rPr>
            </w:pPr>
          </w:p>
        </w:tc>
        <w:tc>
          <w:tcPr>
            <w:tcW w:w="302" w:type="dxa"/>
          </w:tcPr>
          <w:p w14:paraId="683E4AE9" w14:textId="77777777" w:rsidR="00A51136" w:rsidRDefault="00A51136">
            <w:pPr>
              <w:pStyle w:val="TableParagraph"/>
              <w:rPr>
                <w:sz w:val="20"/>
              </w:rPr>
            </w:pPr>
          </w:p>
        </w:tc>
        <w:tc>
          <w:tcPr>
            <w:tcW w:w="297" w:type="dxa"/>
          </w:tcPr>
          <w:p w14:paraId="38CCAC41" w14:textId="77777777" w:rsidR="00A51136" w:rsidRDefault="00A51136">
            <w:pPr>
              <w:pStyle w:val="TableParagraph"/>
              <w:rPr>
                <w:sz w:val="20"/>
              </w:rPr>
            </w:pPr>
          </w:p>
        </w:tc>
        <w:tc>
          <w:tcPr>
            <w:tcW w:w="307" w:type="dxa"/>
          </w:tcPr>
          <w:p w14:paraId="1EF90AC3" w14:textId="77777777" w:rsidR="00A51136" w:rsidRDefault="00A51136">
            <w:pPr>
              <w:pStyle w:val="TableParagraph"/>
              <w:rPr>
                <w:sz w:val="20"/>
              </w:rPr>
            </w:pPr>
          </w:p>
        </w:tc>
        <w:tc>
          <w:tcPr>
            <w:tcW w:w="302" w:type="dxa"/>
          </w:tcPr>
          <w:p w14:paraId="531EA9D0" w14:textId="77777777" w:rsidR="00A51136" w:rsidRDefault="00A51136">
            <w:pPr>
              <w:pStyle w:val="TableParagraph"/>
              <w:rPr>
                <w:sz w:val="20"/>
              </w:rPr>
            </w:pPr>
          </w:p>
        </w:tc>
        <w:tc>
          <w:tcPr>
            <w:tcW w:w="321" w:type="dxa"/>
          </w:tcPr>
          <w:p w14:paraId="5A657BA2" w14:textId="77777777" w:rsidR="00A51136" w:rsidRDefault="00A51136">
            <w:pPr>
              <w:pStyle w:val="TableParagraph"/>
              <w:rPr>
                <w:sz w:val="20"/>
              </w:rPr>
            </w:pPr>
          </w:p>
        </w:tc>
        <w:tc>
          <w:tcPr>
            <w:tcW w:w="297" w:type="dxa"/>
          </w:tcPr>
          <w:p w14:paraId="0244E559" w14:textId="77777777" w:rsidR="00A51136" w:rsidRDefault="00A51136">
            <w:pPr>
              <w:pStyle w:val="TableParagraph"/>
              <w:rPr>
                <w:sz w:val="20"/>
              </w:rPr>
            </w:pPr>
          </w:p>
        </w:tc>
        <w:tc>
          <w:tcPr>
            <w:tcW w:w="302" w:type="dxa"/>
          </w:tcPr>
          <w:p w14:paraId="281F4599" w14:textId="77777777" w:rsidR="00A51136" w:rsidRDefault="00A51136">
            <w:pPr>
              <w:pStyle w:val="TableParagraph"/>
              <w:rPr>
                <w:sz w:val="20"/>
              </w:rPr>
            </w:pPr>
          </w:p>
        </w:tc>
        <w:tc>
          <w:tcPr>
            <w:tcW w:w="273" w:type="dxa"/>
          </w:tcPr>
          <w:p w14:paraId="52BDD640" w14:textId="77777777" w:rsidR="00A51136" w:rsidRDefault="00A51136">
            <w:pPr>
              <w:pStyle w:val="TableParagraph"/>
              <w:rPr>
                <w:sz w:val="20"/>
              </w:rPr>
            </w:pPr>
          </w:p>
        </w:tc>
        <w:tc>
          <w:tcPr>
            <w:tcW w:w="393" w:type="dxa"/>
            <w:tcBorders>
              <w:right w:val="nil"/>
            </w:tcBorders>
          </w:tcPr>
          <w:p w14:paraId="57D133A9" w14:textId="77777777" w:rsidR="00A51136" w:rsidRDefault="008D11E0">
            <w:pPr>
              <w:pStyle w:val="TableParagraph"/>
              <w:spacing w:before="15"/>
              <w:ind w:left="-110"/>
              <w:rPr>
                <w:sz w:val="21"/>
              </w:rPr>
            </w:pPr>
            <w:r>
              <w:rPr>
                <w:spacing w:val="-5"/>
                <w:sz w:val="21"/>
              </w:rPr>
              <w:t>72</w:t>
            </w:r>
          </w:p>
        </w:tc>
      </w:tr>
      <w:tr w:rsidR="00A51136" w14:paraId="0FE4F9FC" w14:textId="77777777">
        <w:trPr>
          <w:trHeight w:val="258"/>
          <w:jc w:val="right"/>
        </w:trPr>
        <w:tc>
          <w:tcPr>
            <w:tcW w:w="764" w:type="dxa"/>
          </w:tcPr>
          <w:p w14:paraId="14C6BC44" w14:textId="77777777" w:rsidR="00A51136" w:rsidRDefault="008D11E0">
            <w:pPr>
              <w:pStyle w:val="TableParagraph"/>
              <w:spacing w:before="15" w:line="224" w:lineRule="exact"/>
              <w:ind w:left="4"/>
              <w:rPr>
                <w:sz w:val="21"/>
              </w:rPr>
            </w:pPr>
            <w:r>
              <w:rPr>
                <w:spacing w:val="-2"/>
                <w:sz w:val="21"/>
              </w:rPr>
              <w:t>ОБД.09</w:t>
            </w:r>
          </w:p>
        </w:tc>
        <w:tc>
          <w:tcPr>
            <w:tcW w:w="2262" w:type="dxa"/>
          </w:tcPr>
          <w:p w14:paraId="27313B6C" w14:textId="77777777" w:rsidR="00A51136" w:rsidRDefault="008D11E0">
            <w:pPr>
              <w:pStyle w:val="TableParagraph"/>
              <w:spacing w:before="15" w:line="224" w:lineRule="exact"/>
              <w:ind w:left="4"/>
              <w:rPr>
                <w:sz w:val="21"/>
              </w:rPr>
            </w:pPr>
            <w:r>
              <w:rPr>
                <w:spacing w:val="-2"/>
                <w:sz w:val="21"/>
              </w:rPr>
              <w:t>Химия</w:t>
            </w:r>
          </w:p>
        </w:tc>
        <w:tc>
          <w:tcPr>
            <w:tcW w:w="413" w:type="dxa"/>
          </w:tcPr>
          <w:p w14:paraId="26C152FC" w14:textId="77777777" w:rsidR="00A51136" w:rsidRDefault="008D11E0">
            <w:pPr>
              <w:pStyle w:val="TableParagraph"/>
              <w:spacing w:line="225" w:lineRule="exact"/>
              <w:ind w:right="147"/>
              <w:jc w:val="right"/>
              <w:rPr>
                <w:sz w:val="20"/>
              </w:rPr>
            </w:pPr>
            <w:r>
              <w:rPr>
                <w:spacing w:val="-10"/>
                <w:sz w:val="20"/>
              </w:rPr>
              <w:t>2</w:t>
            </w:r>
          </w:p>
        </w:tc>
        <w:tc>
          <w:tcPr>
            <w:tcW w:w="274" w:type="dxa"/>
          </w:tcPr>
          <w:p w14:paraId="61996297" w14:textId="77777777" w:rsidR="00A51136" w:rsidRDefault="008D11E0">
            <w:pPr>
              <w:pStyle w:val="TableParagraph"/>
              <w:spacing w:line="225" w:lineRule="exact"/>
              <w:ind w:left="51" w:right="45"/>
              <w:jc w:val="center"/>
              <w:rPr>
                <w:sz w:val="20"/>
              </w:rPr>
            </w:pPr>
            <w:r>
              <w:rPr>
                <w:spacing w:val="-10"/>
                <w:sz w:val="20"/>
              </w:rPr>
              <w:t>2</w:t>
            </w:r>
          </w:p>
        </w:tc>
        <w:tc>
          <w:tcPr>
            <w:tcW w:w="274" w:type="dxa"/>
          </w:tcPr>
          <w:p w14:paraId="54681AEA" w14:textId="77777777" w:rsidR="00A51136" w:rsidRDefault="008D11E0">
            <w:pPr>
              <w:pStyle w:val="TableParagraph"/>
              <w:spacing w:line="225" w:lineRule="exact"/>
              <w:ind w:right="76"/>
              <w:jc w:val="right"/>
              <w:rPr>
                <w:sz w:val="20"/>
              </w:rPr>
            </w:pPr>
            <w:r>
              <w:rPr>
                <w:spacing w:val="-10"/>
                <w:sz w:val="20"/>
              </w:rPr>
              <w:t>2</w:t>
            </w:r>
          </w:p>
        </w:tc>
        <w:tc>
          <w:tcPr>
            <w:tcW w:w="294" w:type="dxa"/>
          </w:tcPr>
          <w:p w14:paraId="38DD579A" w14:textId="77777777" w:rsidR="00A51136" w:rsidRDefault="008D11E0">
            <w:pPr>
              <w:pStyle w:val="TableParagraph"/>
              <w:spacing w:line="225" w:lineRule="exact"/>
              <w:ind w:right="88"/>
              <w:jc w:val="right"/>
              <w:rPr>
                <w:sz w:val="20"/>
              </w:rPr>
            </w:pPr>
            <w:r>
              <w:rPr>
                <w:spacing w:val="-10"/>
                <w:sz w:val="20"/>
              </w:rPr>
              <w:t>2</w:t>
            </w:r>
          </w:p>
        </w:tc>
        <w:tc>
          <w:tcPr>
            <w:tcW w:w="294" w:type="dxa"/>
          </w:tcPr>
          <w:p w14:paraId="1E768B8F" w14:textId="77777777" w:rsidR="00A51136" w:rsidRDefault="008D11E0">
            <w:pPr>
              <w:pStyle w:val="TableParagraph"/>
              <w:spacing w:line="225" w:lineRule="exact"/>
              <w:ind w:right="88"/>
              <w:jc w:val="right"/>
              <w:rPr>
                <w:sz w:val="20"/>
              </w:rPr>
            </w:pPr>
            <w:r>
              <w:rPr>
                <w:spacing w:val="-10"/>
                <w:sz w:val="20"/>
              </w:rPr>
              <w:t>2</w:t>
            </w:r>
          </w:p>
        </w:tc>
        <w:tc>
          <w:tcPr>
            <w:tcW w:w="280" w:type="dxa"/>
          </w:tcPr>
          <w:p w14:paraId="44D4B3E8" w14:textId="77777777" w:rsidR="00A51136" w:rsidRDefault="008D11E0">
            <w:pPr>
              <w:pStyle w:val="TableParagraph"/>
              <w:spacing w:line="225" w:lineRule="exact"/>
              <w:ind w:right="86"/>
              <w:jc w:val="right"/>
              <w:rPr>
                <w:sz w:val="20"/>
              </w:rPr>
            </w:pPr>
            <w:r>
              <w:rPr>
                <w:spacing w:val="-10"/>
                <w:sz w:val="20"/>
              </w:rPr>
              <w:t>2</w:t>
            </w:r>
          </w:p>
        </w:tc>
        <w:tc>
          <w:tcPr>
            <w:tcW w:w="275" w:type="dxa"/>
          </w:tcPr>
          <w:p w14:paraId="2F06A5A5" w14:textId="77777777" w:rsidR="00A51136" w:rsidRDefault="008D11E0">
            <w:pPr>
              <w:pStyle w:val="TableParagraph"/>
              <w:spacing w:line="225" w:lineRule="exact"/>
              <w:ind w:right="81"/>
              <w:jc w:val="right"/>
              <w:rPr>
                <w:sz w:val="20"/>
              </w:rPr>
            </w:pPr>
            <w:r>
              <w:rPr>
                <w:spacing w:val="-10"/>
                <w:sz w:val="20"/>
              </w:rPr>
              <w:t>2</w:t>
            </w:r>
          </w:p>
        </w:tc>
        <w:tc>
          <w:tcPr>
            <w:tcW w:w="294" w:type="dxa"/>
          </w:tcPr>
          <w:p w14:paraId="2D0D8708" w14:textId="77777777" w:rsidR="00A51136" w:rsidRDefault="008D11E0">
            <w:pPr>
              <w:pStyle w:val="TableParagraph"/>
              <w:spacing w:line="225" w:lineRule="exact"/>
              <w:ind w:left="70" w:right="73"/>
              <w:jc w:val="center"/>
              <w:rPr>
                <w:sz w:val="20"/>
              </w:rPr>
            </w:pPr>
            <w:r>
              <w:rPr>
                <w:spacing w:val="-10"/>
                <w:sz w:val="20"/>
              </w:rPr>
              <w:t>2</w:t>
            </w:r>
          </w:p>
        </w:tc>
        <w:tc>
          <w:tcPr>
            <w:tcW w:w="299" w:type="dxa"/>
          </w:tcPr>
          <w:p w14:paraId="7B01FA72" w14:textId="77777777" w:rsidR="00A51136" w:rsidRDefault="008D11E0">
            <w:pPr>
              <w:pStyle w:val="TableParagraph"/>
              <w:spacing w:line="225" w:lineRule="exact"/>
              <w:ind w:right="98"/>
              <w:jc w:val="right"/>
              <w:rPr>
                <w:sz w:val="20"/>
              </w:rPr>
            </w:pPr>
            <w:r>
              <w:rPr>
                <w:spacing w:val="-10"/>
                <w:sz w:val="20"/>
              </w:rPr>
              <w:t>2</w:t>
            </w:r>
          </w:p>
        </w:tc>
        <w:tc>
          <w:tcPr>
            <w:tcW w:w="303" w:type="dxa"/>
          </w:tcPr>
          <w:p w14:paraId="15F1DEA1" w14:textId="77777777" w:rsidR="00A51136" w:rsidRDefault="008D11E0">
            <w:pPr>
              <w:pStyle w:val="TableParagraph"/>
              <w:spacing w:line="225" w:lineRule="exact"/>
              <w:ind w:right="108"/>
              <w:jc w:val="right"/>
              <w:rPr>
                <w:sz w:val="20"/>
              </w:rPr>
            </w:pPr>
            <w:r>
              <w:rPr>
                <w:spacing w:val="-10"/>
                <w:sz w:val="20"/>
              </w:rPr>
              <w:t>2</w:t>
            </w:r>
          </w:p>
        </w:tc>
        <w:tc>
          <w:tcPr>
            <w:tcW w:w="368" w:type="dxa"/>
          </w:tcPr>
          <w:p w14:paraId="7AF679A9" w14:textId="77777777" w:rsidR="00A51136" w:rsidRDefault="008D11E0">
            <w:pPr>
              <w:pStyle w:val="TableParagraph"/>
              <w:spacing w:line="225" w:lineRule="exact"/>
              <w:ind w:left="115"/>
              <w:rPr>
                <w:sz w:val="20"/>
              </w:rPr>
            </w:pPr>
            <w:r>
              <w:rPr>
                <w:spacing w:val="-10"/>
                <w:sz w:val="20"/>
              </w:rPr>
              <w:t>2</w:t>
            </w:r>
          </w:p>
        </w:tc>
        <w:tc>
          <w:tcPr>
            <w:tcW w:w="338" w:type="dxa"/>
          </w:tcPr>
          <w:p w14:paraId="5CA64AEB" w14:textId="77777777" w:rsidR="00A51136" w:rsidRDefault="008D11E0">
            <w:pPr>
              <w:pStyle w:val="TableParagraph"/>
              <w:spacing w:line="225" w:lineRule="exact"/>
              <w:ind w:right="20"/>
              <w:jc w:val="center"/>
              <w:rPr>
                <w:sz w:val="20"/>
              </w:rPr>
            </w:pPr>
            <w:r>
              <w:rPr>
                <w:spacing w:val="-10"/>
                <w:sz w:val="20"/>
              </w:rPr>
              <w:t>2</w:t>
            </w:r>
          </w:p>
        </w:tc>
        <w:tc>
          <w:tcPr>
            <w:tcW w:w="295" w:type="dxa"/>
          </w:tcPr>
          <w:p w14:paraId="72950364" w14:textId="77777777" w:rsidR="00A51136" w:rsidRDefault="008D11E0">
            <w:pPr>
              <w:pStyle w:val="TableParagraph"/>
              <w:spacing w:line="225" w:lineRule="exact"/>
              <w:ind w:right="20"/>
              <w:jc w:val="center"/>
              <w:rPr>
                <w:sz w:val="20"/>
              </w:rPr>
            </w:pPr>
            <w:r>
              <w:rPr>
                <w:spacing w:val="-10"/>
                <w:sz w:val="20"/>
              </w:rPr>
              <w:t>2</w:t>
            </w:r>
          </w:p>
        </w:tc>
        <w:tc>
          <w:tcPr>
            <w:tcW w:w="300" w:type="dxa"/>
          </w:tcPr>
          <w:p w14:paraId="59B0145A" w14:textId="77777777" w:rsidR="00A51136" w:rsidRDefault="008D11E0">
            <w:pPr>
              <w:pStyle w:val="TableParagraph"/>
              <w:spacing w:line="225" w:lineRule="exact"/>
              <w:ind w:right="108"/>
              <w:jc w:val="right"/>
              <w:rPr>
                <w:sz w:val="20"/>
              </w:rPr>
            </w:pPr>
            <w:r>
              <w:rPr>
                <w:spacing w:val="-10"/>
                <w:sz w:val="20"/>
              </w:rPr>
              <w:t>2</w:t>
            </w:r>
          </w:p>
        </w:tc>
        <w:tc>
          <w:tcPr>
            <w:tcW w:w="272" w:type="dxa"/>
          </w:tcPr>
          <w:p w14:paraId="5309B8CE" w14:textId="77777777" w:rsidR="00A51136" w:rsidRDefault="008D11E0">
            <w:pPr>
              <w:pStyle w:val="TableParagraph"/>
              <w:spacing w:line="225" w:lineRule="exact"/>
              <w:ind w:right="97"/>
              <w:jc w:val="right"/>
              <w:rPr>
                <w:sz w:val="20"/>
              </w:rPr>
            </w:pPr>
            <w:r>
              <w:rPr>
                <w:spacing w:val="-10"/>
                <w:sz w:val="20"/>
              </w:rPr>
              <w:t>2</w:t>
            </w:r>
          </w:p>
        </w:tc>
        <w:tc>
          <w:tcPr>
            <w:tcW w:w="286" w:type="dxa"/>
          </w:tcPr>
          <w:p w14:paraId="37039732" w14:textId="77777777" w:rsidR="00A51136" w:rsidRDefault="008D11E0">
            <w:pPr>
              <w:pStyle w:val="TableParagraph"/>
              <w:spacing w:line="225" w:lineRule="exact"/>
              <w:ind w:left="45" w:right="80"/>
              <w:jc w:val="center"/>
              <w:rPr>
                <w:sz w:val="20"/>
              </w:rPr>
            </w:pPr>
            <w:r>
              <w:rPr>
                <w:spacing w:val="-10"/>
                <w:sz w:val="20"/>
              </w:rPr>
              <w:t>2</w:t>
            </w:r>
          </w:p>
        </w:tc>
        <w:tc>
          <w:tcPr>
            <w:tcW w:w="296" w:type="dxa"/>
          </w:tcPr>
          <w:p w14:paraId="1FCC2345" w14:textId="77777777" w:rsidR="00A51136" w:rsidRDefault="008D11E0">
            <w:pPr>
              <w:pStyle w:val="TableParagraph"/>
              <w:spacing w:line="225" w:lineRule="exact"/>
              <w:ind w:right="112"/>
              <w:jc w:val="right"/>
              <w:rPr>
                <w:sz w:val="20"/>
              </w:rPr>
            </w:pPr>
            <w:r>
              <w:rPr>
                <w:spacing w:val="-10"/>
                <w:sz w:val="20"/>
              </w:rPr>
              <w:t>2</w:t>
            </w:r>
          </w:p>
        </w:tc>
        <w:tc>
          <w:tcPr>
            <w:tcW w:w="277" w:type="dxa"/>
          </w:tcPr>
          <w:p w14:paraId="7571DA31" w14:textId="77777777" w:rsidR="00A51136" w:rsidRDefault="008D11E0">
            <w:pPr>
              <w:pStyle w:val="TableParagraph"/>
              <w:spacing w:line="225" w:lineRule="exact"/>
              <w:ind w:right="33"/>
              <w:jc w:val="center"/>
              <w:rPr>
                <w:sz w:val="20"/>
              </w:rPr>
            </w:pPr>
            <w:r>
              <w:rPr>
                <w:color w:val="000000"/>
                <w:spacing w:val="-5"/>
                <w:sz w:val="20"/>
                <w:highlight w:val="magenta"/>
              </w:rPr>
              <w:t>34</w:t>
            </w:r>
          </w:p>
        </w:tc>
        <w:tc>
          <w:tcPr>
            <w:tcW w:w="339" w:type="dxa"/>
          </w:tcPr>
          <w:p w14:paraId="2BCC789F" w14:textId="77777777" w:rsidR="00A51136" w:rsidRDefault="008D11E0">
            <w:pPr>
              <w:pStyle w:val="TableParagraph"/>
              <w:spacing w:line="232" w:lineRule="exact"/>
              <w:ind w:right="38"/>
              <w:jc w:val="center"/>
              <w:rPr>
                <w:sz w:val="21"/>
              </w:rPr>
            </w:pPr>
            <w:r>
              <w:rPr>
                <w:spacing w:val="-10"/>
                <w:sz w:val="21"/>
              </w:rPr>
              <w:t>К</w:t>
            </w:r>
          </w:p>
        </w:tc>
        <w:tc>
          <w:tcPr>
            <w:tcW w:w="315" w:type="dxa"/>
          </w:tcPr>
          <w:p w14:paraId="5E3C381D" w14:textId="77777777" w:rsidR="00A51136" w:rsidRDefault="008D11E0">
            <w:pPr>
              <w:pStyle w:val="TableParagraph"/>
              <w:spacing w:line="232" w:lineRule="exact"/>
              <w:ind w:right="58"/>
              <w:jc w:val="center"/>
              <w:rPr>
                <w:sz w:val="21"/>
              </w:rPr>
            </w:pPr>
            <w:r>
              <w:rPr>
                <w:spacing w:val="-10"/>
                <w:sz w:val="21"/>
              </w:rPr>
              <w:t>К</w:t>
            </w:r>
          </w:p>
        </w:tc>
        <w:tc>
          <w:tcPr>
            <w:tcW w:w="339" w:type="dxa"/>
          </w:tcPr>
          <w:p w14:paraId="47418DE5" w14:textId="77777777" w:rsidR="00A51136" w:rsidRDefault="008D11E0">
            <w:pPr>
              <w:pStyle w:val="TableParagraph"/>
              <w:spacing w:line="232" w:lineRule="exact"/>
              <w:ind w:right="143"/>
              <w:jc w:val="right"/>
              <w:rPr>
                <w:sz w:val="21"/>
              </w:rPr>
            </w:pPr>
            <w:r>
              <w:rPr>
                <w:spacing w:val="-10"/>
                <w:sz w:val="21"/>
              </w:rPr>
              <w:t>2</w:t>
            </w:r>
          </w:p>
        </w:tc>
        <w:tc>
          <w:tcPr>
            <w:tcW w:w="295" w:type="dxa"/>
          </w:tcPr>
          <w:p w14:paraId="38ED7078" w14:textId="77777777" w:rsidR="00A51136" w:rsidRDefault="008D11E0">
            <w:pPr>
              <w:pStyle w:val="TableParagraph"/>
              <w:spacing w:line="232" w:lineRule="exact"/>
              <w:ind w:right="126"/>
              <w:jc w:val="right"/>
              <w:rPr>
                <w:sz w:val="21"/>
              </w:rPr>
            </w:pPr>
            <w:r>
              <w:rPr>
                <w:spacing w:val="-10"/>
                <w:sz w:val="21"/>
              </w:rPr>
              <w:t>2</w:t>
            </w:r>
          </w:p>
        </w:tc>
        <w:tc>
          <w:tcPr>
            <w:tcW w:w="305" w:type="dxa"/>
          </w:tcPr>
          <w:p w14:paraId="0800831D" w14:textId="77777777" w:rsidR="00A51136" w:rsidRDefault="008D11E0">
            <w:pPr>
              <w:pStyle w:val="TableParagraph"/>
              <w:spacing w:line="232" w:lineRule="exact"/>
              <w:ind w:right="135"/>
              <w:jc w:val="right"/>
              <w:rPr>
                <w:sz w:val="21"/>
              </w:rPr>
            </w:pPr>
            <w:r>
              <w:rPr>
                <w:spacing w:val="-10"/>
                <w:sz w:val="21"/>
              </w:rPr>
              <w:t>2</w:t>
            </w:r>
          </w:p>
        </w:tc>
        <w:tc>
          <w:tcPr>
            <w:tcW w:w="271" w:type="dxa"/>
          </w:tcPr>
          <w:p w14:paraId="16B2A902" w14:textId="77777777" w:rsidR="00A51136" w:rsidRDefault="008D11E0">
            <w:pPr>
              <w:pStyle w:val="TableParagraph"/>
              <w:spacing w:line="232" w:lineRule="exact"/>
              <w:ind w:left="-41" w:right="118"/>
              <w:jc w:val="right"/>
              <w:rPr>
                <w:sz w:val="21"/>
              </w:rPr>
            </w:pPr>
            <w:r>
              <w:rPr>
                <w:spacing w:val="-10"/>
                <w:sz w:val="21"/>
              </w:rPr>
              <w:t>2</w:t>
            </w:r>
          </w:p>
        </w:tc>
        <w:tc>
          <w:tcPr>
            <w:tcW w:w="285" w:type="dxa"/>
          </w:tcPr>
          <w:p w14:paraId="5F0A716A" w14:textId="77777777" w:rsidR="00A51136" w:rsidRDefault="008D11E0">
            <w:pPr>
              <w:pStyle w:val="TableParagraph"/>
              <w:spacing w:line="232" w:lineRule="exact"/>
              <w:ind w:right="128"/>
              <w:jc w:val="right"/>
              <w:rPr>
                <w:sz w:val="21"/>
              </w:rPr>
            </w:pPr>
            <w:r>
              <w:rPr>
                <w:spacing w:val="-10"/>
                <w:sz w:val="21"/>
              </w:rPr>
              <w:t>2</w:t>
            </w:r>
          </w:p>
        </w:tc>
        <w:tc>
          <w:tcPr>
            <w:tcW w:w="295" w:type="dxa"/>
          </w:tcPr>
          <w:p w14:paraId="2EADD87C" w14:textId="77777777" w:rsidR="00A51136" w:rsidRDefault="008D11E0">
            <w:pPr>
              <w:pStyle w:val="TableParagraph"/>
              <w:spacing w:line="232" w:lineRule="exact"/>
              <w:ind w:left="23" w:right="116"/>
              <w:jc w:val="center"/>
              <w:rPr>
                <w:sz w:val="21"/>
              </w:rPr>
            </w:pPr>
            <w:r>
              <w:rPr>
                <w:spacing w:val="-10"/>
                <w:sz w:val="21"/>
              </w:rPr>
              <w:t>2</w:t>
            </w:r>
          </w:p>
        </w:tc>
        <w:tc>
          <w:tcPr>
            <w:tcW w:w="314" w:type="dxa"/>
          </w:tcPr>
          <w:p w14:paraId="5E56D2E1" w14:textId="77777777" w:rsidR="00A51136" w:rsidRDefault="008D11E0">
            <w:pPr>
              <w:pStyle w:val="TableParagraph"/>
              <w:spacing w:line="232" w:lineRule="exact"/>
              <w:ind w:right="146"/>
              <w:jc w:val="right"/>
              <w:rPr>
                <w:sz w:val="21"/>
              </w:rPr>
            </w:pPr>
            <w:r>
              <w:rPr>
                <w:spacing w:val="-10"/>
                <w:sz w:val="21"/>
              </w:rPr>
              <w:t>2</w:t>
            </w:r>
          </w:p>
        </w:tc>
        <w:tc>
          <w:tcPr>
            <w:tcW w:w="324" w:type="dxa"/>
          </w:tcPr>
          <w:p w14:paraId="43E4E6AB" w14:textId="77777777" w:rsidR="00A51136" w:rsidRDefault="008D11E0">
            <w:pPr>
              <w:pStyle w:val="TableParagraph"/>
              <w:spacing w:line="232" w:lineRule="exact"/>
              <w:ind w:right="148"/>
              <w:jc w:val="right"/>
              <w:rPr>
                <w:sz w:val="21"/>
              </w:rPr>
            </w:pPr>
            <w:r>
              <w:rPr>
                <w:spacing w:val="-10"/>
                <w:sz w:val="21"/>
              </w:rPr>
              <w:t>2</w:t>
            </w:r>
          </w:p>
        </w:tc>
        <w:tc>
          <w:tcPr>
            <w:tcW w:w="334" w:type="dxa"/>
          </w:tcPr>
          <w:p w14:paraId="3F71FB4C" w14:textId="77777777" w:rsidR="00A51136" w:rsidRDefault="008D11E0">
            <w:pPr>
              <w:pStyle w:val="TableParagraph"/>
              <w:spacing w:line="232" w:lineRule="exact"/>
              <w:ind w:right="161"/>
              <w:jc w:val="right"/>
              <w:rPr>
                <w:sz w:val="21"/>
              </w:rPr>
            </w:pPr>
            <w:r>
              <w:rPr>
                <w:spacing w:val="-10"/>
                <w:sz w:val="21"/>
              </w:rPr>
              <w:t>2</w:t>
            </w:r>
          </w:p>
        </w:tc>
        <w:tc>
          <w:tcPr>
            <w:tcW w:w="344" w:type="dxa"/>
          </w:tcPr>
          <w:p w14:paraId="12C26FE6" w14:textId="77777777" w:rsidR="00A51136" w:rsidRDefault="008D11E0">
            <w:pPr>
              <w:pStyle w:val="TableParagraph"/>
              <w:spacing w:line="232" w:lineRule="exact"/>
              <w:ind w:right="169"/>
              <w:jc w:val="right"/>
              <w:rPr>
                <w:sz w:val="21"/>
              </w:rPr>
            </w:pPr>
            <w:r>
              <w:rPr>
                <w:spacing w:val="-10"/>
                <w:sz w:val="21"/>
              </w:rPr>
              <w:t>2</w:t>
            </w:r>
          </w:p>
        </w:tc>
        <w:tc>
          <w:tcPr>
            <w:tcW w:w="291" w:type="dxa"/>
          </w:tcPr>
          <w:p w14:paraId="484B8380" w14:textId="77777777" w:rsidR="00A51136" w:rsidRDefault="008D11E0">
            <w:pPr>
              <w:pStyle w:val="TableParagraph"/>
              <w:spacing w:line="232" w:lineRule="exact"/>
              <w:ind w:right="143"/>
              <w:jc w:val="right"/>
              <w:rPr>
                <w:sz w:val="21"/>
              </w:rPr>
            </w:pPr>
            <w:r>
              <w:rPr>
                <w:spacing w:val="-10"/>
                <w:sz w:val="21"/>
              </w:rPr>
              <w:t>2</w:t>
            </w:r>
          </w:p>
        </w:tc>
        <w:tc>
          <w:tcPr>
            <w:tcW w:w="349" w:type="dxa"/>
          </w:tcPr>
          <w:p w14:paraId="1400A124" w14:textId="77777777" w:rsidR="00A51136" w:rsidRDefault="00A51136">
            <w:pPr>
              <w:pStyle w:val="TableParagraph"/>
              <w:rPr>
                <w:sz w:val="18"/>
              </w:rPr>
            </w:pPr>
          </w:p>
        </w:tc>
        <w:tc>
          <w:tcPr>
            <w:tcW w:w="301" w:type="dxa"/>
          </w:tcPr>
          <w:p w14:paraId="77329B2C" w14:textId="77777777" w:rsidR="00A51136" w:rsidRDefault="008D11E0">
            <w:pPr>
              <w:pStyle w:val="TableParagraph"/>
              <w:spacing w:line="232" w:lineRule="exact"/>
              <w:ind w:right="159"/>
              <w:jc w:val="right"/>
              <w:rPr>
                <w:sz w:val="21"/>
              </w:rPr>
            </w:pPr>
            <w:r>
              <w:rPr>
                <w:spacing w:val="-10"/>
                <w:sz w:val="21"/>
              </w:rPr>
              <w:t>2</w:t>
            </w:r>
          </w:p>
        </w:tc>
        <w:tc>
          <w:tcPr>
            <w:tcW w:w="296" w:type="dxa"/>
          </w:tcPr>
          <w:p w14:paraId="6B77D08E" w14:textId="77777777" w:rsidR="00A51136" w:rsidRDefault="008D11E0">
            <w:pPr>
              <w:pStyle w:val="TableParagraph"/>
              <w:spacing w:line="232" w:lineRule="exact"/>
              <w:ind w:right="157"/>
              <w:jc w:val="right"/>
              <w:rPr>
                <w:sz w:val="21"/>
              </w:rPr>
            </w:pPr>
            <w:r>
              <w:rPr>
                <w:spacing w:val="-10"/>
                <w:sz w:val="21"/>
              </w:rPr>
              <w:t>2</w:t>
            </w:r>
          </w:p>
        </w:tc>
        <w:tc>
          <w:tcPr>
            <w:tcW w:w="296" w:type="dxa"/>
          </w:tcPr>
          <w:p w14:paraId="6E88D53D" w14:textId="77777777" w:rsidR="00A51136" w:rsidRDefault="008D11E0">
            <w:pPr>
              <w:pStyle w:val="TableParagraph"/>
              <w:spacing w:line="232" w:lineRule="exact"/>
              <w:ind w:right="162"/>
              <w:jc w:val="right"/>
              <w:rPr>
                <w:sz w:val="21"/>
              </w:rPr>
            </w:pPr>
            <w:r>
              <w:rPr>
                <w:spacing w:val="-10"/>
                <w:sz w:val="21"/>
              </w:rPr>
              <w:t>2</w:t>
            </w:r>
          </w:p>
        </w:tc>
        <w:tc>
          <w:tcPr>
            <w:tcW w:w="325" w:type="dxa"/>
          </w:tcPr>
          <w:p w14:paraId="12697688" w14:textId="77777777" w:rsidR="00A51136" w:rsidRDefault="008D11E0">
            <w:pPr>
              <w:pStyle w:val="TableParagraph"/>
              <w:spacing w:line="232" w:lineRule="exact"/>
              <w:ind w:right="178"/>
              <w:jc w:val="right"/>
              <w:rPr>
                <w:sz w:val="21"/>
              </w:rPr>
            </w:pPr>
            <w:r>
              <w:rPr>
                <w:spacing w:val="-10"/>
                <w:sz w:val="21"/>
              </w:rPr>
              <w:t>2</w:t>
            </w:r>
          </w:p>
        </w:tc>
        <w:tc>
          <w:tcPr>
            <w:tcW w:w="302" w:type="dxa"/>
          </w:tcPr>
          <w:p w14:paraId="72F4EC23" w14:textId="77777777" w:rsidR="00A51136" w:rsidRDefault="008D11E0">
            <w:pPr>
              <w:pStyle w:val="TableParagraph"/>
              <w:spacing w:line="232" w:lineRule="exact"/>
              <w:ind w:right="173"/>
              <w:jc w:val="right"/>
              <w:rPr>
                <w:sz w:val="21"/>
              </w:rPr>
            </w:pPr>
            <w:r>
              <w:rPr>
                <w:spacing w:val="-10"/>
                <w:sz w:val="21"/>
              </w:rPr>
              <w:t>2</w:t>
            </w:r>
          </w:p>
        </w:tc>
        <w:tc>
          <w:tcPr>
            <w:tcW w:w="297" w:type="dxa"/>
          </w:tcPr>
          <w:p w14:paraId="3913E56A" w14:textId="77777777" w:rsidR="00A51136" w:rsidRDefault="008D11E0">
            <w:pPr>
              <w:pStyle w:val="TableParagraph"/>
              <w:spacing w:line="232" w:lineRule="exact"/>
              <w:ind w:right="165"/>
              <w:jc w:val="center"/>
              <w:rPr>
                <w:sz w:val="21"/>
              </w:rPr>
            </w:pPr>
            <w:r>
              <w:rPr>
                <w:spacing w:val="-10"/>
                <w:sz w:val="21"/>
              </w:rPr>
              <w:t>2</w:t>
            </w:r>
          </w:p>
        </w:tc>
        <w:tc>
          <w:tcPr>
            <w:tcW w:w="307" w:type="dxa"/>
          </w:tcPr>
          <w:p w14:paraId="4B54E029" w14:textId="77777777" w:rsidR="00A51136" w:rsidRDefault="008D11E0">
            <w:pPr>
              <w:pStyle w:val="TableParagraph"/>
              <w:spacing w:line="232" w:lineRule="exact"/>
              <w:ind w:right="174"/>
              <w:jc w:val="center"/>
              <w:rPr>
                <w:sz w:val="21"/>
              </w:rPr>
            </w:pPr>
            <w:r>
              <w:rPr>
                <w:spacing w:val="-10"/>
                <w:sz w:val="21"/>
              </w:rPr>
              <w:t>2</w:t>
            </w:r>
          </w:p>
        </w:tc>
        <w:tc>
          <w:tcPr>
            <w:tcW w:w="302" w:type="dxa"/>
          </w:tcPr>
          <w:p w14:paraId="122857C5" w14:textId="77777777" w:rsidR="00A51136" w:rsidRDefault="00A51136">
            <w:pPr>
              <w:pStyle w:val="TableParagraph"/>
              <w:rPr>
                <w:sz w:val="18"/>
              </w:rPr>
            </w:pPr>
          </w:p>
        </w:tc>
        <w:tc>
          <w:tcPr>
            <w:tcW w:w="321" w:type="dxa"/>
          </w:tcPr>
          <w:p w14:paraId="30BBCFFF" w14:textId="77777777" w:rsidR="00A51136" w:rsidRDefault="00A51136">
            <w:pPr>
              <w:pStyle w:val="TableParagraph"/>
              <w:rPr>
                <w:sz w:val="18"/>
              </w:rPr>
            </w:pPr>
          </w:p>
        </w:tc>
        <w:tc>
          <w:tcPr>
            <w:tcW w:w="297" w:type="dxa"/>
          </w:tcPr>
          <w:p w14:paraId="302742A7" w14:textId="77777777" w:rsidR="00A51136" w:rsidRDefault="00A51136">
            <w:pPr>
              <w:pStyle w:val="TableParagraph"/>
              <w:rPr>
                <w:sz w:val="18"/>
              </w:rPr>
            </w:pPr>
          </w:p>
        </w:tc>
        <w:tc>
          <w:tcPr>
            <w:tcW w:w="302" w:type="dxa"/>
          </w:tcPr>
          <w:p w14:paraId="6D34D26A" w14:textId="77777777" w:rsidR="00A51136" w:rsidRDefault="008D11E0">
            <w:pPr>
              <w:pStyle w:val="TableParagraph"/>
              <w:spacing w:line="232" w:lineRule="exact"/>
              <w:ind w:left="-15" w:right="198"/>
              <w:jc w:val="center"/>
              <w:rPr>
                <w:sz w:val="21"/>
              </w:rPr>
            </w:pPr>
            <w:r>
              <w:rPr>
                <w:spacing w:val="-10"/>
                <w:sz w:val="21"/>
              </w:rPr>
              <w:t>2</w:t>
            </w:r>
          </w:p>
        </w:tc>
        <w:tc>
          <w:tcPr>
            <w:tcW w:w="273" w:type="dxa"/>
          </w:tcPr>
          <w:p w14:paraId="1E790CDE" w14:textId="77777777" w:rsidR="00A51136" w:rsidRDefault="00A51136">
            <w:pPr>
              <w:pStyle w:val="TableParagraph"/>
              <w:rPr>
                <w:sz w:val="18"/>
              </w:rPr>
            </w:pPr>
          </w:p>
        </w:tc>
        <w:tc>
          <w:tcPr>
            <w:tcW w:w="393" w:type="dxa"/>
            <w:tcBorders>
              <w:right w:val="nil"/>
            </w:tcBorders>
          </w:tcPr>
          <w:p w14:paraId="24EF6AE8" w14:textId="77777777" w:rsidR="00A51136" w:rsidRDefault="008D11E0">
            <w:pPr>
              <w:pStyle w:val="TableParagraph"/>
              <w:spacing w:before="15" w:line="224" w:lineRule="exact"/>
              <w:ind w:left="-110"/>
              <w:rPr>
                <w:sz w:val="21"/>
              </w:rPr>
            </w:pPr>
            <w:r>
              <w:rPr>
                <w:spacing w:val="-5"/>
                <w:sz w:val="21"/>
              </w:rPr>
              <w:t>72</w:t>
            </w:r>
          </w:p>
        </w:tc>
      </w:tr>
      <w:tr w:rsidR="00A51136" w14:paraId="563998FF" w14:textId="77777777">
        <w:trPr>
          <w:trHeight w:val="523"/>
          <w:jc w:val="right"/>
        </w:trPr>
        <w:tc>
          <w:tcPr>
            <w:tcW w:w="764" w:type="dxa"/>
          </w:tcPr>
          <w:p w14:paraId="5E56F8C2" w14:textId="77777777" w:rsidR="00A51136" w:rsidRDefault="008D11E0">
            <w:pPr>
              <w:pStyle w:val="TableParagraph"/>
              <w:spacing w:before="15"/>
              <w:ind w:left="4"/>
              <w:rPr>
                <w:sz w:val="21"/>
              </w:rPr>
            </w:pPr>
            <w:r>
              <w:rPr>
                <w:spacing w:val="-2"/>
                <w:sz w:val="21"/>
              </w:rPr>
              <w:t>ОБД.10</w:t>
            </w:r>
          </w:p>
        </w:tc>
        <w:tc>
          <w:tcPr>
            <w:tcW w:w="2262" w:type="dxa"/>
          </w:tcPr>
          <w:p w14:paraId="49921DDE" w14:textId="1AB5DD34" w:rsidR="00A51136" w:rsidRDefault="008D11E0">
            <w:pPr>
              <w:pStyle w:val="TableParagraph"/>
              <w:spacing w:line="264" w:lineRule="exact"/>
              <w:ind w:left="4"/>
              <w:rPr>
                <w:sz w:val="21"/>
              </w:rPr>
            </w:pPr>
            <w:r>
              <w:rPr>
                <w:spacing w:val="-2"/>
                <w:sz w:val="21"/>
              </w:rPr>
              <w:t>Основы</w:t>
            </w:r>
            <w:r>
              <w:rPr>
                <w:spacing w:val="-9"/>
                <w:sz w:val="21"/>
              </w:rPr>
              <w:t xml:space="preserve"> </w:t>
            </w:r>
            <w:r>
              <w:rPr>
                <w:spacing w:val="-2"/>
                <w:sz w:val="21"/>
              </w:rPr>
              <w:t>безопасности</w:t>
            </w:r>
            <w:r w:rsidR="005728AC">
              <w:rPr>
                <w:spacing w:val="-2"/>
                <w:sz w:val="21"/>
              </w:rPr>
              <w:t xml:space="preserve"> и защиты Родины</w:t>
            </w:r>
          </w:p>
        </w:tc>
        <w:tc>
          <w:tcPr>
            <w:tcW w:w="413" w:type="dxa"/>
          </w:tcPr>
          <w:p w14:paraId="05909D00" w14:textId="77777777" w:rsidR="00A51136" w:rsidRDefault="008D11E0">
            <w:pPr>
              <w:pStyle w:val="TableParagraph"/>
              <w:spacing w:line="226" w:lineRule="exact"/>
              <w:ind w:right="147"/>
              <w:jc w:val="right"/>
              <w:rPr>
                <w:sz w:val="20"/>
              </w:rPr>
            </w:pPr>
            <w:r>
              <w:rPr>
                <w:spacing w:val="-10"/>
                <w:sz w:val="20"/>
              </w:rPr>
              <w:t>2</w:t>
            </w:r>
          </w:p>
        </w:tc>
        <w:tc>
          <w:tcPr>
            <w:tcW w:w="274" w:type="dxa"/>
          </w:tcPr>
          <w:p w14:paraId="17E3CA31" w14:textId="77777777" w:rsidR="00A51136" w:rsidRDefault="008D11E0">
            <w:pPr>
              <w:pStyle w:val="TableParagraph"/>
              <w:spacing w:line="226" w:lineRule="exact"/>
              <w:ind w:left="51" w:right="45"/>
              <w:jc w:val="center"/>
              <w:rPr>
                <w:sz w:val="20"/>
              </w:rPr>
            </w:pPr>
            <w:r>
              <w:rPr>
                <w:spacing w:val="-10"/>
                <w:sz w:val="20"/>
              </w:rPr>
              <w:t>2</w:t>
            </w:r>
          </w:p>
        </w:tc>
        <w:tc>
          <w:tcPr>
            <w:tcW w:w="274" w:type="dxa"/>
          </w:tcPr>
          <w:p w14:paraId="18D06E54" w14:textId="77777777" w:rsidR="00A51136" w:rsidRDefault="008D11E0">
            <w:pPr>
              <w:pStyle w:val="TableParagraph"/>
              <w:spacing w:line="226" w:lineRule="exact"/>
              <w:ind w:right="76"/>
              <w:jc w:val="right"/>
              <w:rPr>
                <w:sz w:val="20"/>
              </w:rPr>
            </w:pPr>
            <w:r>
              <w:rPr>
                <w:spacing w:val="-10"/>
                <w:sz w:val="20"/>
              </w:rPr>
              <w:t>2</w:t>
            </w:r>
          </w:p>
        </w:tc>
        <w:tc>
          <w:tcPr>
            <w:tcW w:w="294" w:type="dxa"/>
          </w:tcPr>
          <w:p w14:paraId="0F254CA8" w14:textId="77777777" w:rsidR="00A51136" w:rsidRDefault="008D11E0">
            <w:pPr>
              <w:pStyle w:val="TableParagraph"/>
              <w:spacing w:line="226" w:lineRule="exact"/>
              <w:ind w:right="88"/>
              <w:jc w:val="right"/>
              <w:rPr>
                <w:sz w:val="20"/>
              </w:rPr>
            </w:pPr>
            <w:r>
              <w:rPr>
                <w:spacing w:val="-10"/>
                <w:sz w:val="20"/>
              </w:rPr>
              <w:t>2</w:t>
            </w:r>
          </w:p>
        </w:tc>
        <w:tc>
          <w:tcPr>
            <w:tcW w:w="294" w:type="dxa"/>
          </w:tcPr>
          <w:p w14:paraId="24FA8F17" w14:textId="77777777" w:rsidR="00A51136" w:rsidRDefault="008D11E0">
            <w:pPr>
              <w:pStyle w:val="TableParagraph"/>
              <w:spacing w:line="226" w:lineRule="exact"/>
              <w:ind w:right="88"/>
              <w:jc w:val="right"/>
              <w:rPr>
                <w:sz w:val="20"/>
              </w:rPr>
            </w:pPr>
            <w:r>
              <w:rPr>
                <w:spacing w:val="-10"/>
                <w:sz w:val="20"/>
              </w:rPr>
              <w:t>2</w:t>
            </w:r>
          </w:p>
        </w:tc>
        <w:tc>
          <w:tcPr>
            <w:tcW w:w="280" w:type="dxa"/>
          </w:tcPr>
          <w:p w14:paraId="3B5038D4" w14:textId="77777777" w:rsidR="00A51136" w:rsidRDefault="008D11E0">
            <w:pPr>
              <w:pStyle w:val="TableParagraph"/>
              <w:spacing w:line="226" w:lineRule="exact"/>
              <w:ind w:right="86"/>
              <w:jc w:val="right"/>
              <w:rPr>
                <w:sz w:val="20"/>
              </w:rPr>
            </w:pPr>
            <w:r>
              <w:rPr>
                <w:spacing w:val="-10"/>
                <w:sz w:val="20"/>
              </w:rPr>
              <w:t>2</w:t>
            </w:r>
          </w:p>
        </w:tc>
        <w:tc>
          <w:tcPr>
            <w:tcW w:w="275" w:type="dxa"/>
          </w:tcPr>
          <w:p w14:paraId="0FA0DDD5" w14:textId="77777777" w:rsidR="00A51136" w:rsidRDefault="008D11E0">
            <w:pPr>
              <w:pStyle w:val="TableParagraph"/>
              <w:spacing w:line="226" w:lineRule="exact"/>
              <w:ind w:right="81"/>
              <w:jc w:val="right"/>
              <w:rPr>
                <w:sz w:val="20"/>
              </w:rPr>
            </w:pPr>
            <w:r>
              <w:rPr>
                <w:spacing w:val="-10"/>
                <w:sz w:val="20"/>
              </w:rPr>
              <w:t>2</w:t>
            </w:r>
          </w:p>
        </w:tc>
        <w:tc>
          <w:tcPr>
            <w:tcW w:w="294" w:type="dxa"/>
          </w:tcPr>
          <w:p w14:paraId="296AEC6D" w14:textId="77777777" w:rsidR="00A51136" w:rsidRDefault="008D11E0">
            <w:pPr>
              <w:pStyle w:val="TableParagraph"/>
              <w:spacing w:line="226" w:lineRule="exact"/>
              <w:ind w:left="70" w:right="73"/>
              <w:jc w:val="center"/>
              <w:rPr>
                <w:sz w:val="20"/>
              </w:rPr>
            </w:pPr>
            <w:r>
              <w:rPr>
                <w:spacing w:val="-10"/>
                <w:sz w:val="20"/>
              </w:rPr>
              <w:t>2</w:t>
            </w:r>
          </w:p>
        </w:tc>
        <w:tc>
          <w:tcPr>
            <w:tcW w:w="299" w:type="dxa"/>
          </w:tcPr>
          <w:p w14:paraId="05FCE658" w14:textId="77777777" w:rsidR="00A51136" w:rsidRDefault="008D11E0">
            <w:pPr>
              <w:pStyle w:val="TableParagraph"/>
              <w:spacing w:line="226" w:lineRule="exact"/>
              <w:ind w:right="98"/>
              <w:jc w:val="right"/>
              <w:rPr>
                <w:sz w:val="20"/>
              </w:rPr>
            </w:pPr>
            <w:r>
              <w:rPr>
                <w:spacing w:val="-10"/>
                <w:sz w:val="20"/>
              </w:rPr>
              <w:t>2</w:t>
            </w:r>
          </w:p>
        </w:tc>
        <w:tc>
          <w:tcPr>
            <w:tcW w:w="303" w:type="dxa"/>
          </w:tcPr>
          <w:p w14:paraId="521D8227" w14:textId="77777777" w:rsidR="00A51136" w:rsidRDefault="008D11E0">
            <w:pPr>
              <w:pStyle w:val="TableParagraph"/>
              <w:spacing w:line="226" w:lineRule="exact"/>
              <w:ind w:right="108"/>
              <w:jc w:val="right"/>
              <w:rPr>
                <w:sz w:val="20"/>
              </w:rPr>
            </w:pPr>
            <w:r>
              <w:rPr>
                <w:spacing w:val="-10"/>
                <w:sz w:val="20"/>
              </w:rPr>
              <w:t>2</w:t>
            </w:r>
          </w:p>
        </w:tc>
        <w:tc>
          <w:tcPr>
            <w:tcW w:w="368" w:type="dxa"/>
          </w:tcPr>
          <w:p w14:paraId="5116F73F" w14:textId="77777777" w:rsidR="00A51136" w:rsidRDefault="008D11E0">
            <w:pPr>
              <w:pStyle w:val="TableParagraph"/>
              <w:spacing w:line="226" w:lineRule="exact"/>
              <w:ind w:left="115"/>
              <w:rPr>
                <w:sz w:val="20"/>
              </w:rPr>
            </w:pPr>
            <w:r>
              <w:rPr>
                <w:spacing w:val="-10"/>
                <w:sz w:val="20"/>
              </w:rPr>
              <w:t>2</w:t>
            </w:r>
          </w:p>
        </w:tc>
        <w:tc>
          <w:tcPr>
            <w:tcW w:w="338" w:type="dxa"/>
          </w:tcPr>
          <w:p w14:paraId="791806FF" w14:textId="77777777" w:rsidR="00A51136" w:rsidRDefault="008D11E0">
            <w:pPr>
              <w:pStyle w:val="TableParagraph"/>
              <w:spacing w:line="226" w:lineRule="exact"/>
              <w:ind w:right="20"/>
              <w:jc w:val="center"/>
              <w:rPr>
                <w:sz w:val="20"/>
              </w:rPr>
            </w:pPr>
            <w:r>
              <w:rPr>
                <w:spacing w:val="-10"/>
                <w:sz w:val="20"/>
              </w:rPr>
              <w:t>2</w:t>
            </w:r>
          </w:p>
        </w:tc>
        <w:tc>
          <w:tcPr>
            <w:tcW w:w="295" w:type="dxa"/>
          </w:tcPr>
          <w:p w14:paraId="29D1600C" w14:textId="77777777" w:rsidR="00A51136" w:rsidRDefault="008D11E0">
            <w:pPr>
              <w:pStyle w:val="TableParagraph"/>
              <w:spacing w:line="226" w:lineRule="exact"/>
              <w:ind w:right="20"/>
              <w:jc w:val="center"/>
              <w:rPr>
                <w:sz w:val="20"/>
              </w:rPr>
            </w:pPr>
            <w:r>
              <w:rPr>
                <w:spacing w:val="-10"/>
                <w:sz w:val="20"/>
              </w:rPr>
              <w:t>2</w:t>
            </w:r>
          </w:p>
        </w:tc>
        <w:tc>
          <w:tcPr>
            <w:tcW w:w="300" w:type="dxa"/>
          </w:tcPr>
          <w:p w14:paraId="605E6621" w14:textId="77777777" w:rsidR="00A51136" w:rsidRDefault="008D11E0">
            <w:pPr>
              <w:pStyle w:val="TableParagraph"/>
              <w:spacing w:line="226" w:lineRule="exact"/>
              <w:ind w:right="108"/>
              <w:jc w:val="right"/>
              <w:rPr>
                <w:sz w:val="20"/>
              </w:rPr>
            </w:pPr>
            <w:r>
              <w:rPr>
                <w:spacing w:val="-10"/>
                <w:sz w:val="20"/>
              </w:rPr>
              <w:t>2</w:t>
            </w:r>
          </w:p>
        </w:tc>
        <w:tc>
          <w:tcPr>
            <w:tcW w:w="272" w:type="dxa"/>
          </w:tcPr>
          <w:p w14:paraId="2080DB8E" w14:textId="77777777" w:rsidR="00A51136" w:rsidRDefault="008D11E0">
            <w:pPr>
              <w:pStyle w:val="TableParagraph"/>
              <w:spacing w:line="226" w:lineRule="exact"/>
              <w:ind w:right="97"/>
              <w:jc w:val="right"/>
              <w:rPr>
                <w:sz w:val="20"/>
              </w:rPr>
            </w:pPr>
            <w:r>
              <w:rPr>
                <w:spacing w:val="-10"/>
                <w:sz w:val="20"/>
              </w:rPr>
              <w:t>2</w:t>
            </w:r>
          </w:p>
        </w:tc>
        <w:tc>
          <w:tcPr>
            <w:tcW w:w="286" w:type="dxa"/>
          </w:tcPr>
          <w:p w14:paraId="0A7388B7" w14:textId="77777777" w:rsidR="00A51136" w:rsidRDefault="008D11E0">
            <w:pPr>
              <w:pStyle w:val="TableParagraph"/>
              <w:spacing w:line="226" w:lineRule="exact"/>
              <w:ind w:left="45" w:right="80"/>
              <w:jc w:val="center"/>
              <w:rPr>
                <w:sz w:val="20"/>
              </w:rPr>
            </w:pPr>
            <w:r>
              <w:rPr>
                <w:spacing w:val="-10"/>
                <w:sz w:val="20"/>
              </w:rPr>
              <w:t>2</w:t>
            </w:r>
          </w:p>
        </w:tc>
        <w:tc>
          <w:tcPr>
            <w:tcW w:w="296" w:type="dxa"/>
          </w:tcPr>
          <w:p w14:paraId="0D509BD1" w14:textId="77777777" w:rsidR="00A51136" w:rsidRDefault="008D11E0">
            <w:pPr>
              <w:pStyle w:val="TableParagraph"/>
              <w:spacing w:line="226" w:lineRule="exact"/>
              <w:ind w:right="112"/>
              <w:jc w:val="right"/>
              <w:rPr>
                <w:sz w:val="20"/>
              </w:rPr>
            </w:pPr>
            <w:r>
              <w:rPr>
                <w:spacing w:val="-10"/>
                <w:sz w:val="20"/>
              </w:rPr>
              <w:t>2</w:t>
            </w:r>
          </w:p>
        </w:tc>
        <w:tc>
          <w:tcPr>
            <w:tcW w:w="277" w:type="dxa"/>
          </w:tcPr>
          <w:p w14:paraId="68765167" w14:textId="77777777" w:rsidR="00A51136" w:rsidRDefault="008D11E0">
            <w:pPr>
              <w:pStyle w:val="TableParagraph"/>
              <w:spacing w:line="226" w:lineRule="exact"/>
              <w:ind w:right="33"/>
              <w:jc w:val="center"/>
              <w:rPr>
                <w:sz w:val="20"/>
              </w:rPr>
            </w:pPr>
            <w:r>
              <w:rPr>
                <w:color w:val="000000"/>
                <w:spacing w:val="-5"/>
                <w:sz w:val="20"/>
                <w:highlight w:val="magenta"/>
              </w:rPr>
              <w:t>34</w:t>
            </w:r>
          </w:p>
        </w:tc>
        <w:tc>
          <w:tcPr>
            <w:tcW w:w="339" w:type="dxa"/>
          </w:tcPr>
          <w:p w14:paraId="1E1DCA44" w14:textId="77777777" w:rsidR="00A51136" w:rsidRDefault="008D11E0">
            <w:pPr>
              <w:pStyle w:val="TableParagraph"/>
              <w:spacing w:line="233" w:lineRule="exact"/>
              <w:ind w:right="38"/>
              <w:jc w:val="center"/>
              <w:rPr>
                <w:sz w:val="21"/>
              </w:rPr>
            </w:pPr>
            <w:r>
              <w:rPr>
                <w:spacing w:val="-10"/>
                <w:sz w:val="21"/>
              </w:rPr>
              <w:t>К</w:t>
            </w:r>
          </w:p>
        </w:tc>
        <w:tc>
          <w:tcPr>
            <w:tcW w:w="315" w:type="dxa"/>
          </w:tcPr>
          <w:p w14:paraId="77E5511E" w14:textId="77777777" w:rsidR="00A51136" w:rsidRDefault="008D11E0">
            <w:pPr>
              <w:pStyle w:val="TableParagraph"/>
              <w:spacing w:line="233" w:lineRule="exact"/>
              <w:ind w:right="58"/>
              <w:jc w:val="center"/>
              <w:rPr>
                <w:sz w:val="21"/>
              </w:rPr>
            </w:pPr>
            <w:r>
              <w:rPr>
                <w:spacing w:val="-10"/>
                <w:sz w:val="21"/>
              </w:rPr>
              <w:t>К</w:t>
            </w:r>
          </w:p>
        </w:tc>
        <w:tc>
          <w:tcPr>
            <w:tcW w:w="339" w:type="dxa"/>
          </w:tcPr>
          <w:p w14:paraId="3365D181" w14:textId="77777777" w:rsidR="00A51136" w:rsidRDefault="008D11E0">
            <w:pPr>
              <w:pStyle w:val="TableParagraph"/>
              <w:spacing w:line="233" w:lineRule="exact"/>
              <w:ind w:right="143"/>
              <w:jc w:val="right"/>
              <w:rPr>
                <w:sz w:val="21"/>
              </w:rPr>
            </w:pPr>
            <w:r>
              <w:rPr>
                <w:spacing w:val="-10"/>
                <w:sz w:val="21"/>
              </w:rPr>
              <w:t>2</w:t>
            </w:r>
          </w:p>
        </w:tc>
        <w:tc>
          <w:tcPr>
            <w:tcW w:w="295" w:type="dxa"/>
          </w:tcPr>
          <w:p w14:paraId="64230107" w14:textId="77777777" w:rsidR="00A51136" w:rsidRDefault="008D11E0">
            <w:pPr>
              <w:pStyle w:val="TableParagraph"/>
              <w:spacing w:line="233" w:lineRule="exact"/>
              <w:ind w:right="126"/>
              <w:jc w:val="right"/>
              <w:rPr>
                <w:sz w:val="21"/>
              </w:rPr>
            </w:pPr>
            <w:r>
              <w:rPr>
                <w:spacing w:val="-10"/>
                <w:sz w:val="21"/>
              </w:rPr>
              <w:t>2</w:t>
            </w:r>
          </w:p>
        </w:tc>
        <w:tc>
          <w:tcPr>
            <w:tcW w:w="305" w:type="dxa"/>
          </w:tcPr>
          <w:p w14:paraId="2DEB481B" w14:textId="77777777" w:rsidR="00A51136" w:rsidRDefault="008D11E0">
            <w:pPr>
              <w:pStyle w:val="TableParagraph"/>
              <w:spacing w:line="233" w:lineRule="exact"/>
              <w:ind w:right="135"/>
              <w:jc w:val="right"/>
              <w:rPr>
                <w:sz w:val="21"/>
              </w:rPr>
            </w:pPr>
            <w:r>
              <w:rPr>
                <w:spacing w:val="-10"/>
                <w:sz w:val="21"/>
              </w:rPr>
              <w:t>2</w:t>
            </w:r>
          </w:p>
        </w:tc>
        <w:tc>
          <w:tcPr>
            <w:tcW w:w="271" w:type="dxa"/>
          </w:tcPr>
          <w:p w14:paraId="3639F020" w14:textId="77777777" w:rsidR="00A51136" w:rsidRDefault="008D11E0">
            <w:pPr>
              <w:pStyle w:val="TableParagraph"/>
              <w:spacing w:line="233" w:lineRule="exact"/>
              <w:ind w:left="-41" w:right="118"/>
              <w:jc w:val="right"/>
              <w:rPr>
                <w:sz w:val="21"/>
              </w:rPr>
            </w:pPr>
            <w:r>
              <w:rPr>
                <w:spacing w:val="-10"/>
                <w:sz w:val="21"/>
              </w:rPr>
              <w:t>2</w:t>
            </w:r>
          </w:p>
        </w:tc>
        <w:tc>
          <w:tcPr>
            <w:tcW w:w="285" w:type="dxa"/>
          </w:tcPr>
          <w:p w14:paraId="67BDDDEE" w14:textId="77777777" w:rsidR="00A51136" w:rsidRDefault="008D11E0">
            <w:pPr>
              <w:pStyle w:val="TableParagraph"/>
              <w:spacing w:line="233" w:lineRule="exact"/>
              <w:ind w:right="128"/>
              <w:jc w:val="right"/>
              <w:rPr>
                <w:sz w:val="21"/>
              </w:rPr>
            </w:pPr>
            <w:r>
              <w:rPr>
                <w:spacing w:val="-10"/>
                <w:sz w:val="21"/>
              </w:rPr>
              <w:t>2</w:t>
            </w:r>
          </w:p>
        </w:tc>
        <w:tc>
          <w:tcPr>
            <w:tcW w:w="295" w:type="dxa"/>
          </w:tcPr>
          <w:p w14:paraId="79F7D949" w14:textId="77777777" w:rsidR="00A51136" w:rsidRDefault="008D11E0">
            <w:pPr>
              <w:pStyle w:val="TableParagraph"/>
              <w:spacing w:line="233" w:lineRule="exact"/>
              <w:ind w:left="23" w:right="116"/>
              <w:jc w:val="center"/>
              <w:rPr>
                <w:sz w:val="21"/>
              </w:rPr>
            </w:pPr>
            <w:r>
              <w:rPr>
                <w:spacing w:val="-10"/>
                <w:sz w:val="21"/>
              </w:rPr>
              <w:t>2</w:t>
            </w:r>
          </w:p>
        </w:tc>
        <w:tc>
          <w:tcPr>
            <w:tcW w:w="314" w:type="dxa"/>
          </w:tcPr>
          <w:p w14:paraId="3457BFF4" w14:textId="77777777" w:rsidR="00A51136" w:rsidRDefault="008D11E0">
            <w:pPr>
              <w:pStyle w:val="TableParagraph"/>
              <w:spacing w:line="233" w:lineRule="exact"/>
              <w:ind w:right="146"/>
              <w:jc w:val="right"/>
              <w:rPr>
                <w:sz w:val="21"/>
              </w:rPr>
            </w:pPr>
            <w:r>
              <w:rPr>
                <w:spacing w:val="-10"/>
                <w:sz w:val="21"/>
              </w:rPr>
              <w:t>2</w:t>
            </w:r>
          </w:p>
        </w:tc>
        <w:tc>
          <w:tcPr>
            <w:tcW w:w="324" w:type="dxa"/>
          </w:tcPr>
          <w:p w14:paraId="256BC5FD" w14:textId="77777777" w:rsidR="00A51136" w:rsidRDefault="008D11E0">
            <w:pPr>
              <w:pStyle w:val="TableParagraph"/>
              <w:spacing w:line="233" w:lineRule="exact"/>
              <w:ind w:right="148"/>
              <w:jc w:val="right"/>
              <w:rPr>
                <w:sz w:val="21"/>
              </w:rPr>
            </w:pPr>
            <w:r>
              <w:rPr>
                <w:spacing w:val="-10"/>
                <w:sz w:val="21"/>
              </w:rPr>
              <w:t>2</w:t>
            </w:r>
          </w:p>
        </w:tc>
        <w:tc>
          <w:tcPr>
            <w:tcW w:w="334" w:type="dxa"/>
          </w:tcPr>
          <w:p w14:paraId="3297464A" w14:textId="77777777" w:rsidR="00A51136" w:rsidRDefault="008D11E0">
            <w:pPr>
              <w:pStyle w:val="TableParagraph"/>
              <w:spacing w:line="233" w:lineRule="exact"/>
              <w:ind w:right="161"/>
              <w:jc w:val="right"/>
              <w:rPr>
                <w:sz w:val="21"/>
              </w:rPr>
            </w:pPr>
            <w:r>
              <w:rPr>
                <w:spacing w:val="-10"/>
                <w:sz w:val="21"/>
              </w:rPr>
              <w:t>2</w:t>
            </w:r>
          </w:p>
        </w:tc>
        <w:tc>
          <w:tcPr>
            <w:tcW w:w="344" w:type="dxa"/>
          </w:tcPr>
          <w:p w14:paraId="70705461" w14:textId="77777777" w:rsidR="00A51136" w:rsidRDefault="008D11E0">
            <w:pPr>
              <w:pStyle w:val="TableParagraph"/>
              <w:spacing w:line="233" w:lineRule="exact"/>
              <w:ind w:right="169"/>
              <w:jc w:val="right"/>
              <w:rPr>
                <w:sz w:val="21"/>
              </w:rPr>
            </w:pPr>
            <w:r>
              <w:rPr>
                <w:spacing w:val="-10"/>
                <w:sz w:val="21"/>
              </w:rPr>
              <w:t>2</w:t>
            </w:r>
          </w:p>
        </w:tc>
        <w:tc>
          <w:tcPr>
            <w:tcW w:w="291" w:type="dxa"/>
          </w:tcPr>
          <w:p w14:paraId="206202BA" w14:textId="77777777" w:rsidR="00A51136" w:rsidRDefault="008D11E0">
            <w:pPr>
              <w:pStyle w:val="TableParagraph"/>
              <w:spacing w:line="233" w:lineRule="exact"/>
              <w:ind w:right="143"/>
              <w:jc w:val="right"/>
              <w:rPr>
                <w:sz w:val="21"/>
              </w:rPr>
            </w:pPr>
            <w:r>
              <w:rPr>
                <w:spacing w:val="-10"/>
                <w:sz w:val="21"/>
              </w:rPr>
              <w:t>2</w:t>
            </w:r>
          </w:p>
        </w:tc>
        <w:tc>
          <w:tcPr>
            <w:tcW w:w="349" w:type="dxa"/>
          </w:tcPr>
          <w:p w14:paraId="6B0F6C37" w14:textId="77777777" w:rsidR="00A51136" w:rsidRDefault="008D11E0">
            <w:pPr>
              <w:pStyle w:val="TableParagraph"/>
              <w:spacing w:line="233" w:lineRule="exact"/>
              <w:ind w:right="175"/>
              <w:jc w:val="right"/>
              <w:rPr>
                <w:sz w:val="21"/>
              </w:rPr>
            </w:pPr>
            <w:r>
              <w:rPr>
                <w:spacing w:val="-10"/>
                <w:sz w:val="21"/>
              </w:rPr>
              <w:t>2</w:t>
            </w:r>
          </w:p>
        </w:tc>
        <w:tc>
          <w:tcPr>
            <w:tcW w:w="301" w:type="dxa"/>
          </w:tcPr>
          <w:p w14:paraId="49B7613B" w14:textId="77777777" w:rsidR="00A51136" w:rsidRDefault="008D11E0">
            <w:pPr>
              <w:pStyle w:val="TableParagraph"/>
              <w:spacing w:line="233" w:lineRule="exact"/>
              <w:ind w:right="159"/>
              <w:jc w:val="right"/>
              <w:rPr>
                <w:sz w:val="21"/>
              </w:rPr>
            </w:pPr>
            <w:r>
              <w:rPr>
                <w:spacing w:val="-10"/>
                <w:sz w:val="21"/>
              </w:rPr>
              <w:t>2</w:t>
            </w:r>
          </w:p>
        </w:tc>
        <w:tc>
          <w:tcPr>
            <w:tcW w:w="296" w:type="dxa"/>
          </w:tcPr>
          <w:p w14:paraId="1B19F9F7" w14:textId="77777777" w:rsidR="00A51136" w:rsidRDefault="008D11E0">
            <w:pPr>
              <w:pStyle w:val="TableParagraph"/>
              <w:spacing w:line="233" w:lineRule="exact"/>
              <w:ind w:right="157"/>
              <w:jc w:val="right"/>
              <w:rPr>
                <w:sz w:val="21"/>
              </w:rPr>
            </w:pPr>
            <w:r>
              <w:rPr>
                <w:spacing w:val="-10"/>
                <w:sz w:val="21"/>
              </w:rPr>
              <w:t>2</w:t>
            </w:r>
          </w:p>
        </w:tc>
        <w:tc>
          <w:tcPr>
            <w:tcW w:w="296" w:type="dxa"/>
          </w:tcPr>
          <w:p w14:paraId="4E9730ED" w14:textId="77777777" w:rsidR="00A51136" w:rsidRDefault="008D11E0">
            <w:pPr>
              <w:pStyle w:val="TableParagraph"/>
              <w:spacing w:line="233" w:lineRule="exact"/>
              <w:ind w:right="162"/>
              <w:jc w:val="right"/>
              <w:rPr>
                <w:sz w:val="21"/>
              </w:rPr>
            </w:pPr>
            <w:r>
              <w:rPr>
                <w:spacing w:val="-10"/>
                <w:sz w:val="21"/>
              </w:rPr>
              <w:t>2</w:t>
            </w:r>
          </w:p>
        </w:tc>
        <w:tc>
          <w:tcPr>
            <w:tcW w:w="325" w:type="dxa"/>
          </w:tcPr>
          <w:p w14:paraId="193CD6C8" w14:textId="77777777" w:rsidR="00A51136" w:rsidRDefault="008D11E0">
            <w:pPr>
              <w:pStyle w:val="TableParagraph"/>
              <w:spacing w:line="233" w:lineRule="exact"/>
              <w:ind w:right="178"/>
              <w:jc w:val="right"/>
              <w:rPr>
                <w:sz w:val="21"/>
              </w:rPr>
            </w:pPr>
            <w:r>
              <w:rPr>
                <w:spacing w:val="-10"/>
                <w:sz w:val="21"/>
              </w:rPr>
              <w:t>2</w:t>
            </w:r>
          </w:p>
        </w:tc>
        <w:tc>
          <w:tcPr>
            <w:tcW w:w="302" w:type="dxa"/>
          </w:tcPr>
          <w:p w14:paraId="4E087299" w14:textId="77777777" w:rsidR="00A51136" w:rsidRDefault="008D11E0">
            <w:pPr>
              <w:pStyle w:val="TableParagraph"/>
              <w:spacing w:line="233" w:lineRule="exact"/>
              <w:ind w:right="173"/>
              <w:jc w:val="right"/>
              <w:rPr>
                <w:sz w:val="21"/>
              </w:rPr>
            </w:pPr>
            <w:r>
              <w:rPr>
                <w:spacing w:val="-10"/>
                <w:sz w:val="21"/>
              </w:rPr>
              <w:t>2</w:t>
            </w:r>
          </w:p>
        </w:tc>
        <w:tc>
          <w:tcPr>
            <w:tcW w:w="297" w:type="dxa"/>
          </w:tcPr>
          <w:p w14:paraId="35213D69" w14:textId="77777777" w:rsidR="00A51136" w:rsidRDefault="008D11E0">
            <w:pPr>
              <w:pStyle w:val="TableParagraph"/>
              <w:spacing w:line="233" w:lineRule="exact"/>
              <w:ind w:right="165"/>
              <w:jc w:val="center"/>
              <w:rPr>
                <w:sz w:val="21"/>
              </w:rPr>
            </w:pPr>
            <w:r>
              <w:rPr>
                <w:spacing w:val="-10"/>
                <w:sz w:val="21"/>
              </w:rPr>
              <w:t>2</w:t>
            </w:r>
          </w:p>
        </w:tc>
        <w:tc>
          <w:tcPr>
            <w:tcW w:w="307" w:type="dxa"/>
          </w:tcPr>
          <w:p w14:paraId="573DB937" w14:textId="77777777" w:rsidR="00A51136" w:rsidRDefault="00A51136">
            <w:pPr>
              <w:pStyle w:val="TableParagraph"/>
              <w:rPr>
                <w:sz w:val="20"/>
              </w:rPr>
            </w:pPr>
          </w:p>
        </w:tc>
        <w:tc>
          <w:tcPr>
            <w:tcW w:w="302" w:type="dxa"/>
          </w:tcPr>
          <w:p w14:paraId="75F7452D" w14:textId="77777777" w:rsidR="00A51136" w:rsidRDefault="00A51136">
            <w:pPr>
              <w:pStyle w:val="TableParagraph"/>
              <w:rPr>
                <w:sz w:val="20"/>
              </w:rPr>
            </w:pPr>
          </w:p>
        </w:tc>
        <w:tc>
          <w:tcPr>
            <w:tcW w:w="321" w:type="dxa"/>
          </w:tcPr>
          <w:p w14:paraId="2A25B327" w14:textId="77777777" w:rsidR="00A51136" w:rsidRDefault="00A51136">
            <w:pPr>
              <w:pStyle w:val="TableParagraph"/>
              <w:rPr>
                <w:sz w:val="20"/>
              </w:rPr>
            </w:pPr>
          </w:p>
        </w:tc>
        <w:tc>
          <w:tcPr>
            <w:tcW w:w="297" w:type="dxa"/>
          </w:tcPr>
          <w:p w14:paraId="0356B6EA" w14:textId="77777777" w:rsidR="00A51136" w:rsidRDefault="00A51136">
            <w:pPr>
              <w:pStyle w:val="TableParagraph"/>
              <w:rPr>
                <w:sz w:val="20"/>
              </w:rPr>
            </w:pPr>
          </w:p>
        </w:tc>
        <w:tc>
          <w:tcPr>
            <w:tcW w:w="302" w:type="dxa"/>
          </w:tcPr>
          <w:p w14:paraId="30B3D705" w14:textId="77777777" w:rsidR="00A51136" w:rsidRDefault="00A51136">
            <w:pPr>
              <w:pStyle w:val="TableParagraph"/>
              <w:rPr>
                <w:sz w:val="20"/>
              </w:rPr>
            </w:pPr>
          </w:p>
        </w:tc>
        <w:tc>
          <w:tcPr>
            <w:tcW w:w="273" w:type="dxa"/>
          </w:tcPr>
          <w:p w14:paraId="7E4CB481" w14:textId="77777777" w:rsidR="00A51136" w:rsidRDefault="00A51136">
            <w:pPr>
              <w:pStyle w:val="TableParagraph"/>
              <w:rPr>
                <w:sz w:val="20"/>
              </w:rPr>
            </w:pPr>
          </w:p>
        </w:tc>
        <w:tc>
          <w:tcPr>
            <w:tcW w:w="393" w:type="dxa"/>
            <w:tcBorders>
              <w:right w:val="nil"/>
            </w:tcBorders>
          </w:tcPr>
          <w:p w14:paraId="5FB5A2F6" w14:textId="77777777" w:rsidR="00A51136" w:rsidRDefault="008D11E0">
            <w:pPr>
              <w:pStyle w:val="TableParagraph"/>
              <w:spacing w:before="15"/>
              <w:ind w:left="-110"/>
              <w:rPr>
                <w:sz w:val="21"/>
              </w:rPr>
            </w:pPr>
            <w:r>
              <w:rPr>
                <w:spacing w:val="-5"/>
                <w:sz w:val="21"/>
              </w:rPr>
              <w:t>70</w:t>
            </w:r>
          </w:p>
        </w:tc>
      </w:tr>
      <w:tr w:rsidR="00A51136" w14:paraId="666C5D22" w14:textId="77777777">
        <w:trPr>
          <w:trHeight w:val="263"/>
          <w:jc w:val="right"/>
        </w:trPr>
        <w:tc>
          <w:tcPr>
            <w:tcW w:w="764" w:type="dxa"/>
          </w:tcPr>
          <w:p w14:paraId="7AAF6279" w14:textId="1E76C009" w:rsidR="00A51136" w:rsidRDefault="008D11E0">
            <w:pPr>
              <w:pStyle w:val="TableParagraph"/>
              <w:spacing w:before="10" w:line="233" w:lineRule="exact"/>
              <w:ind w:left="4"/>
              <w:rPr>
                <w:sz w:val="21"/>
              </w:rPr>
            </w:pPr>
            <w:r>
              <w:rPr>
                <w:spacing w:val="-2"/>
                <w:sz w:val="21"/>
              </w:rPr>
              <w:t>О</w:t>
            </w:r>
            <w:r w:rsidR="004C289E">
              <w:rPr>
                <w:spacing w:val="-2"/>
                <w:sz w:val="21"/>
              </w:rPr>
              <w:t>Б</w:t>
            </w:r>
            <w:r>
              <w:rPr>
                <w:spacing w:val="-2"/>
                <w:sz w:val="21"/>
              </w:rPr>
              <w:t>Д.11</w:t>
            </w:r>
          </w:p>
        </w:tc>
        <w:tc>
          <w:tcPr>
            <w:tcW w:w="2262" w:type="dxa"/>
          </w:tcPr>
          <w:p w14:paraId="3561B51E" w14:textId="77777777" w:rsidR="00A51136" w:rsidRDefault="008D11E0">
            <w:pPr>
              <w:pStyle w:val="TableParagraph"/>
              <w:spacing w:before="10" w:line="233" w:lineRule="exact"/>
              <w:ind w:left="4"/>
              <w:rPr>
                <w:sz w:val="21"/>
              </w:rPr>
            </w:pPr>
            <w:r>
              <w:rPr>
                <w:spacing w:val="-2"/>
                <w:sz w:val="21"/>
              </w:rPr>
              <w:t>Математика</w:t>
            </w:r>
          </w:p>
        </w:tc>
        <w:tc>
          <w:tcPr>
            <w:tcW w:w="413" w:type="dxa"/>
          </w:tcPr>
          <w:p w14:paraId="006E0ECD" w14:textId="77777777" w:rsidR="00A51136" w:rsidRDefault="008D11E0">
            <w:pPr>
              <w:pStyle w:val="TableParagraph"/>
              <w:spacing w:line="221" w:lineRule="exact"/>
              <w:ind w:right="147"/>
              <w:jc w:val="right"/>
              <w:rPr>
                <w:sz w:val="20"/>
              </w:rPr>
            </w:pPr>
            <w:r>
              <w:rPr>
                <w:spacing w:val="-10"/>
                <w:sz w:val="20"/>
              </w:rPr>
              <w:t>2</w:t>
            </w:r>
          </w:p>
        </w:tc>
        <w:tc>
          <w:tcPr>
            <w:tcW w:w="274" w:type="dxa"/>
          </w:tcPr>
          <w:p w14:paraId="193A8C37" w14:textId="77777777" w:rsidR="00A51136" w:rsidRDefault="008D11E0">
            <w:pPr>
              <w:pStyle w:val="TableParagraph"/>
              <w:spacing w:line="221" w:lineRule="exact"/>
              <w:ind w:left="51" w:right="45"/>
              <w:jc w:val="center"/>
              <w:rPr>
                <w:sz w:val="20"/>
              </w:rPr>
            </w:pPr>
            <w:r>
              <w:rPr>
                <w:spacing w:val="-10"/>
                <w:sz w:val="20"/>
              </w:rPr>
              <w:t>2</w:t>
            </w:r>
          </w:p>
        </w:tc>
        <w:tc>
          <w:tcPr>
            <w:tcW w:w="274" w:type="dxa"/>
          </w:tcPr>
          <w:p w14:paraId="7621E73B" w14:textId="77777777" w:rsidR="00A51136" w:rsidRDefault="008D11E0">
            <w:pPr>
              <w:pStyle w:val="TableParagraph"/>
              <w:spacing w:line="221" w:lineRule="exact"/>
              <w:ind w:right="76"/>
              <w:jc w:val="right"/>
              <w:rPr>
                <w:sz w:val="20"/>
              </w:rPr>
            </w:pPr>
            <w:r>
              <w:rPr>
                <w:spacing w:val="-10"/>
                <w:sz w:val="20"/>
              </w:rPr>
              <w:t>2</w:t>
            </w:r>
          </w:p>
        </w:tc>
        <w:tc>
          <w:tcPr>
            <w:tcW w:w="294" w:type="dxa"/>
          </w:tcPr>
          <w:p w14:paraId="0DB0B231" w14:textId="77777777" w:rsidR="00A51136" w:rsidRDefault="008D11E0">
            <w:pPr>
              <w:pStyle w:val="TableParagraph"/>
              <w:spacing w:line="221" w:lineRule="exact"/>
              <w:ind w:right="88"/>
              <w:jc w:val="right"/>
              <w:rPr>
                <w:sz w:val="20"/>
              </w:rPr>
            </w:pPr>
            <w:r>
              <w:rPr>
                <w:spacing w:val="-10"/>
                <w:sz w:val="20"/>
              </w:rPr>
              <w:t>2</w:t>
            </w:r>
          </w:p>
        </w:tc>
        <w:tc>
          <w:tcPr>
            <w:tcW w:w="294" w:type="dxa"/>
          </w:tcPr>
          <w:p w14:paraId="4EB0C550" w14:textId="77777777" w:rsidR="00A51136" w:rsidRDefault="008D11E0">
            <w:pPr>
              <w:pStyle w:val="TableParagraph"/>
              <w:spacing w:line="221" w:lineRule="exact"/>
              <w:ind w:right="88"/>
              <w:jc w:val="right"/>
              <w:rPr>
                <w:sz w:val="20"/>
              </w:rPr>
            </w:pPr>
            <w:r>
              <w:rPr>
                <w:spacing w:val="-10"/>
                <w:sz w:val="20"/>
              </w:rPr>
              <w:t>2</w:t>
            </w:r>
          </w:p>
        </w:tc>
        <w:tc>
          <w:tcPr>
            <w:tcW w:w="280" w:type="dxa"/>
          </w:tcPr>
          <w:p w14:paraId="6E8E5AC9" w14:textId="77777777" w:rsidR="00A51136" w:rsidRDefault="008D11E0">
            <w:pPr>
              <w:pStyle w:val="TableParagraph"/>
              <w:spacing w:line="221" w:lineRule="exact"/>
              <w:ind w:right="86"/>
              <w:jc w:val="right"/>
              <w:rPr>
                <w:sz w:val="20"/>
              </w:rPr>
            </w:pPr>
            <w:r>
              <w:rPr>
                <w:spacing w:val="-10"/>
                <w:sz w:val="20"/>
              </w:rPr>
              <w:t>2</w:t>
            </w:r>
          </w:p>
        </w:tc>
        <w:tc>
          <w:tcPr>
            <w:tcW w:w="275" w:type="dxa"/>
          </w:tcPr>
          <w:p w14:paraId="663DD138" w14:textId="77777777" w:rsidR="00A51136" w:rsidRDefault="008D11E0">
            <w:pPr>
              <w:pStyle w:val="TableParagraph"/>
              <w:spacing w:line="221" w:lineRule="exact"/>
              <w:ind w:right="81"/>
              <w:jc w:val="right"/>
              <w:rPr>
                <w:sz w:val="20"/>
              </w:rPr>
            </w:pPr>
            <w:r>
              <w:rPr>
                <w:spacing w:val="-10"/>
                <w:sz w:val="20"/>
              </w:rPr>
              <w:t>2</w:t>
            </w:r>
          </w:p>
        </w:tc>
        <w:tc>
          <w:tcPr>
            <w:tcW w:w="294" w:type="dxa"/>
          </w:tcPr>
          <w:p w14:paraId="6C904974" w14:textId="77777777" w:rsidR="00A51136" w:rsidRDefault="008D11E0">
            <w:pPr>
              <w:pStyle w:val="TableParagraph"/>
              <w:spacing w:line="221" w:lineRule="exact"/>
              <w:ind w:left="70" w:right="73"/>
              <w:jc w:val="center"/>
              <w:rPr>
                <w:sz w:val="20"/>
              </w:rPr>
            </w:pPr>
            <w:r>
              <w:rPr>
                <w:spacing w:val="-10"/>
                <w:sz w:val="20"/>
              </w:rPr>
              <w:t>2</w:t>
            </w:r>
          </w:p>
        </w:tc>
        <w:tc>
          <w:tcPr>
            <w:tcW w:w="299" w:type="dxa"/>
          </w:tcPr>
          <w:p w14:paraId="765EC77F" w14:textId="77777777" w:rsidR="00A51136" w:rsidRDefault="008D11E0">
            <w:pPr>
              <w:pStyle w:val="TableParagraph"/>
              <w:spacing w:line="221" w:lineRule="exact"/>
              <w:ind w:right="98"/>
              <w:jc w:val="right"/>
              <w:rPr>
                <w:sz w:val="20"/>
              </w:rPr>
            </w:pPr>
            <w:r>
              <w:rPr>
                <w:spacing w:val="-10"/>
                <w:sz w:val="20"/>
              </w:rPr>
              <w:t>2</w:t>
            </w:r>
          </w:p>
        </w:tc>
        <w:tc>
          <w:tcPr>
            <w:tcW w:w="303" w:type="dxa"/>
          </w:tcPr>
          <w:p w14:paraId="2D1843C1" w14:textId="77777777" w:rsidR="00A51136" w:rsidRDefault="008D11E0">
            <w:pPr>
              <w:pStyle w:val="TableParagraph"/>
              <w:spacing w:line="221" w:lineRule="exact"/>
              <w:ind w:right="108"/>
              <w:jc w:val="right"/>
              <w:rPr>
                <w:sz w:val="20"/>
              </w:rPr>
            </w:pPr>
            <w:r>
              <w:rPr>
                <w:spacing w:val="-10"/>
                <w:sz w:val="20"/>
              </w:rPr>
              <w:t>2</w:t>
            </w:r>
          </w:p>
        </w:tc>
        <w:tc>
          <w:tcPr>
            <w:tcW w:w="368" w:type="dxa"/>
          </w:tcPr>
          <w:p w14:paraId="16EC1D41" w14:textId="77777777" w:rsidR="00A51136" w:rsidRDefault="008D11E0">
            <w:pPr>
              <w:pStyle w:val="TableParagraph"/>
              <w:spacing w:line="221" w:lineRule="exact"/>
              <w:ind w:left="115"/>
              <w:rPr>
                <w:sz w:val="20"/>
              </w:rPr>
            </w:pPr>
            <w:r>
              <w:rPr>
                <w:spacing w:val="-10"/>
                <w:sz w:val="20"/>
              </w:rPr>
              <w:t>2</w:t>
            </w:r>
          </w:p>
        </w:tc>
        <w:tc>
          <w:tcPr>
            <w:tcW w:w="338" w:type="dxa"/>
          </w:tcPr>
          <w:p w14:paraId="7B2B0DCB" w14:textId="77777777" w:rsidR="00A51136" w:rsidRDefault="008D11E0">
            <w:pPr>
              <w:pStyle w:val="TableParagraph"/>
              <w:spacing w:line="221" w:lineRule="exact"/>
              <w:ind w:right="20"/>
              <w:jc w:val="center"/>
              <w:rPr>
                <w:sz w:val="20"/>
              </w:rPr>
            </w:pPr>
            <w:r>
              <w:rPr>
                <w:spacing w:val="-10"/>
                <w:sz w:val="20"/>
              </w:rPr>
              <w:t>2</w:t>
            </w:r>
          </w:p>
        </w:tc>
        <w:tc>
          <w:tcPr>
            <w:tcW w:w="295" w:type="dxa"/>
          </w:tcPr>
          <w:p w14:paraId="3DBD1404" w14:textId="77777777" w:rsidR="00A51136" w:rsidRDefault="008D11E0">
            <w:pPr>
              <w:pStyle w:val="TableParagraph"/>
              <w:spacing w:line="221" w:lineRule="exact"/>
              <w:ind w:right="20"/>
              <w:jc w:val="center"/>
              <w:rPr>
                <w:sz w:val="20"/>
              </w:rPr>
            </w:pPr>
            <w:r>
              <w:rPr>
                <w:spacing w:val="-10"/>
                <w:sz w:val="20"/>
              </w:rPr>
              <w:t>2</w:t>
            </w:r>
          </w:p>
        </w:tc>
        <w:tc>
          <w:tcPr>
            <w:tcW w:w="300" w:type="dxa"/>
          </w:tcPr>
          <w:p w14:paraId="19B5AD41" w14:textId="77777777" w:rsidR="00A51136" w:rsidRDefault="008D11E0">
            <w:pPr>
              <w:pStyle w:val="TableParagraph"/>
              <w:spacing w:line="221" w:lineRule="exact"/>
              <w:ind w:right="108"/>
              <w:jc w:val="right"/>
              <w:rPr>
                <w:sz w:val="20"/>
              </w:rPr>
            </w:pPr>
            <w:r>
              <w:rPr>
                <w:spacing w:val="-10"/>
                <w:sz w:val="20"/>
              </w:rPr>
              <w:t>2</w:t>
            </w:r>
          </w:p>
        </w:tc>
        <w:tc>
          <w:tcPr>
            <w:tcW w:w="272" w:type="dxa"/>
          </w:tcPr>
          <w:p w14:paraId="69C45B3F" w14:textId="77777777" w:rsidR="00A51136" w:rsidRDefault="008D11E0">
            <w:pPr>
              <w:pStyle w:val="TableParagraph"/>
              <w:spacing w:line="221" w:lineRule="exact"/>
              <w:ind w:right="97"/>
              <w:jc w:val="right"/>
              <w:rPr>
                <w:sz w:val="20"/>
              </w:rPr>
            </w:pPr>
            <w:r>
              <w:rPr>
                <w:spacing w:val="-10"/>
                <w:sz w:val="20"/>
              </w:rPr>
              <w:t>2</w:t>
            </w:r>
          </w:p>
        </w:tc>
        <w:tc>
          <w:tcPr>
            <w:tcW w:w="286" w:type="dxa"/>
          </w:tcPr>
          <w:p w14:paraId="2CED686A" w14:textId="77777777" w:rsidR="00A51136" w:rsidRDefault="008D11E0">
            <w:pPr>
              <w:pStyle w:val="TableParagraph"/>
              <w:spacing w:line="221" w:lineRule="exact"/>
              <w:ind w:left="45" w:right="80"/>
              <w:jc w:val="center"/>
              <w:rPr>
                <w:sz w:val="20"/>
              </w:rPr>
            </w:pPr>
            <w:r>
              <w:rPr>
                <w:spacing w:val="-10"/>
                <w:sz w:val="20"/>
              </w:rPr>
              <w:t>2</w:t>
            </w:r>
          </w:p>
        </w:tc>
        <w:tc>
          <w:tcPr>
            <w:tcW w:w="296" w:type="dxa"/>
          </w:tcPr>
          <w:p w14:paraId="2ACB6CE5" w14:textId="77777777" w:rsidR="00A51136" w:rsidRDefault="008D11E0">
            <w:pPr>
              <w:pStyle w:val="TableParagraph"/>
              <w:spacing w:line="221" w:lineRule="exact"/>
              <w:ind w:right="112"/>
              <w:jc w:val="right"/>
              <w:rPr>
                <w:sz w:val="20"/>
              </w:rPr>
            </w:pPr>
            <w:r>
              <w:rPr>
                <w:spacing w:val="-10"/>
                <w:sz w:val="20"/>
              </w:rPr>
              <w:t>2</w:t>
            </w:r>
          </w:p>
        </w:tc>
        <w:tc>
          <w:tcPr>
            <w:tcW w:w="277" w:type="dxa"/>
          </w:tcPr>
          <w:p w14:paraId="591D647B" w14:textId="77777777" w:rsidR="00A51136" w:rsidRDefault="008D11E0">
            <w:pPr>
              <w:pStyle w:val="TableParagraph"/>
              <w:spacing w:line="221" w:lineRule="exact"/>
              <w:ind w:right="33"/>
              <w:jc w:val="center"/>
              <w:rPr>
                <w:sz w:val="20"/>
              </w:rPr>
            </w:pPr>
            <w:r>
              <w:rPr>
                <w:color w:val="000000"/>
                <w:spacing w:val="-5"/>
                <w:sz w:val="20"/>
                <w:highlight w:val="magenta"/>
              </w:rPr>
              <w:t>34</w:t>
            </w:r>
          </w:p>
        </w:tc>
        <w:tc>
          <w:tcPr>
            <w:tcW w:w="339" w:type="dxa"/>
          </w:tcPr>
          <w:p w14:paraId="57A4B3F9" w14:textId="77777777" w:rsidR="00A51136" w:rsidRDefault="008D11E0">
            <w:pPr>
              <w:pStyle w:val="TableParagraph"/>
              <w:spacing w:line="228" w:lineRule="exact"/>
              <w:ind w:right="38"/>
              <w:jc w:val="center"/>
              <w:rPr>
                <w:sz w:val="21"/>
              </w:rPr>
            </w:pPr>
            <w:r>
              <w:rPr>
                <w:spacing w:val="-10"/>
                <w:sz w:val="21"/>
              </w:rPr>
              <w:t>К</w:t>
            </w:r>
          </w:p>
        </w:tc>
        <w:tc>
          <w:tcPr>
            <w:tcW w:w="315" w:type="dxa"/>
          </w:tcPr>
          <w:p w14:paraId="649949DF" w14:textId="77777777" w:rsidR="00A51136" w:rsidRDefault="008D11E0">
            <w:pPr>
              <w:pStyle w:val="TableParagraph"/>
              <w:spacing w:line="228" w:lineRule="exact"/>
              <w:ind w:right="58"/>
              <w:jc w:val="center"/>
              <w:rPr>
                <w:sz w:val="21"/>
              </w:rPr>
            </w:pPr>
            <w:r>
              <w:rPr>
                <w:spacing w:val="-10"/>
                <w:sz w:val="21"/>
              </w:rPr>
              <w:t>К</w:t>
            </w:r>
          </w:p>
        </w:tc>
        <w:tc>
          <w:tcPr>
            <w:tcW w:w="339" w:type="dxa"/>
          </w:tcPr>
          <w:p w14:paraId="67B3D7DC" w14:textId="77777777" w:rsidR="00A51136" w:rsidRDefault="008D11E0">
            <w:pPr>
              <w:pStyle w:val="TableParagraph"/>
              <w:spacing w:line="228" w:lineRule="exact"/>
              <w:ind w:right="143"/>
              <w:jc w:val="right"/>
              <w:rPr>
                <w:sz w:val="21"/>
              </w:rPr>
            </w:pPr>
            <w:r>
              <w:rPr>
                <w:spacing w:val="-10"/>
                <w:sz w:val="21"/>
              </w:rPr>
              <w:t>6</w:t>
            </w:r>
          </w:p>
        </w:tc>
        <w:tc>
          <w:tcPr>
            <w:tcW w:w="295" w:type="dxa"/>
          </w:tcPr>
          <w:p w14:paraId="796D09AE" w14:textId="77777777" w:rsidR="00A51136" w:rsidRDefault="008D11E0">
            <w:pPr>
              <w:pStyle w:val="TableParagraph"/>
              <w:spacing w:line="228" w:lineRule="exact"/>
              <w:ind w:right="126"/>
              <w:jc w:val="right"/>
              <w:rPr>
                <w:sz w:val="21"/>
              </w:rPr>
            </w:pPr>
            <w:r>
              <w:rPr>
                <w:spacing w:val="-10"/>
                <w:sz w:val="21"/>
              </w:rPr>
              <w:t>6</w:t>
            </w:r>
          </w:p>
        </w:tc>
        <w:tc>
          <w:tcPr>
            <w:tcW w:w="305" w:type="dxa"/>
          </w:tcPr>
          <w:p w14:paraId="67195497" w14:textId="77777777" w:rsidR="00A51136" w:rsidRDefault="008D11E0">
            <w:pPr>
              <w:pStyle w:val="TableParagraph"/>
              <w:spacing w:line="228" w:lineRule="exact"/>
              <w:ind w:right="135"/>
              <w:jc w:val="right"/>
              <w:rPr>
                <w:sz w:val="21"/>
              </w:rPr>
            </w:pPr>
            <w:r>
              <w:rPr>
                <w:spacing w:val="-10"/>
                <w:sz w:val="21"/>
              </w:rPr>
              <w:t>6</w:t>
            </w:r>
          </w:p>
        </w:tc>
        <w:tc>
          <w:tcPr>
            <w:tcW w:w="271" w:type="dxa"/>
          </w:tcPr>
          <w:p w14:paraId="51CF12C6" w14:textId="77777777" w:rsidR="00A51136" w:rsidRDefault="008D11E0">
            <w:pPr>
              <w:pStyle w:val="TableParagraph"/>
              <w:spacing w:line="228" w:lineRule="exact"/>
              <w:ind w:left="-41" w:right="118"/>
              <w:jc w:val="right"/>
              <w:rPr>
                <w:sz w:val="21"/>
              </w:rPr>
            </w:pPr>
            <w:r>
              <w:rPr>
                <w:spacing w:val="-10"/>
                <w:sz w:val="21"/>
              </w:rPr>
              <w:t>6</w:t>
            </w:r>
          </w:p>
        </w:tc>
        <w:tc>
          <w:tcPr>
            <w:tcW w:w="285" w:type="dxa"/>
          </w:tcPr>
          <w:p w14:paraId="101021AE" w14:textId="77777777" w:rsidR="00A51136" w:rsidRDefault="008D11E0">
            <w:pPr>
              <w:pStyle w:val="TableParagraph"/>
              <w:spacing w:line="228" w:lineRule="exact"/>
              <w:ind w:right="128"/>
              <w:jc w:val="right"/>
              <w:rPr>
                <w:sz w:val="21"/>
              </w:rPr>
            </w:pPr>
            <w:r>
              <w:rPr>
                <w:spacing w:val="-10"/>
                <w:sz w:val="21"/>
              </w:rPr>
              <w:t>6</w:t>
            </w:r>
          </w:p>
        </w:tc>
        <w:tc>
          <w:tcPr>
            <w:tcW w:w="295" w:type="dxa"/>
          </w:tcPr>
          <w:p w14:paraId="55E8CB54" w14:textId="77777777" w:rsidR="00A51136" w:rsidRDefault="008D11E0">
            <w:pPr>
              <w:pStyle w:val="TableParagraph"/>
              <w:spacing w:line="228" w:lineRule="exact"/>
              <w:ind w:left="23" w:right="116"/>
              <w:jc w:val="center"/>
              <w:rPr>
                <w:sz w:val="21"/>
              </w:rPr>
            </w:pPr>
            <w:r>
              <w:rPr>
                <w:spacing w:val="-10"/>
                <w:sz w:val="21"/>
              </w:rPr>
              <w:t>6</w:t>
            </w:r>
          </w:p>
        </w:tc>
        <w:tc>
          <w:tcPr>
            <w:tcW w:w="314" w:type="dxa"/>
          </w:tcPr>
          <w:p w14:paraId="5ECD3B6B" w14:textId="77777777" w:rsidR="00A51136" w:rsidRDefault="008D11E0">
            <w:pPr>
              <w:pStyle w:val="TableParagraph"/>
              <w:spacing w:line="228" w:lineRule="exact"/>
              <w:ind w:right="146"/>
              <w:jc w:val="right"/>
              <w:rPr>
                <w:sz w:val="21"/>
              </w:rPr>
            </w:pPr>
            <w:r>
              <w:rPr>
                <w:spacing w:val="-10"/>
                <w:sz w:val="21"/>
              </w:rPr>
              <w:t>4</w:t>
            </w:r>
          </w:p>
        </w:tc>
        <w:tc>
          <w:tcPr>
            <w:tcW w:w="324" w:type="dxa"/>
          </w:tcPr>
          <w:p w14:paraId="026D52EA" w14:textId="77777777" w:rsidR="00A51136" w:rsidRDefault="008D11E0">
            <w:pPr>
              <w:pStyle w:val="TableParagraph"/>
              <w:spacing w:line="228" w:lineRule="exact"/>
              <w:ind w:right="148"/>
              <w:jc w:val="right"/>
              <w:rPr>
                <w:sz w:val="21"/>
              </w:rPr>
            </w:pPr>
            <w:r>
              <w:rPr>
                <w:spacing w:val="-10"/>
                <w:sz w:val="21"/>
              </w:rPr>
              <w:t>6</w:t>
            </w:r>
          </w:p>
        </w:tc>
        <w:tc>
          <w:tcPr>
            <w:tcW w:w="334" w:type="dxa"/>
          </w:tcPr>
          <w:p w14:paraId="371282B8" w14:textId="77777777" w:rsidR="00A51136" w:rsidRDefault="008D11E0">
            <w:pPr>
              <w:pStyle w:val="TableParagraph"/>
              <w:spacing w:line="228" w:lineRule="exact"/>
              <w:ind w:right="161"/>
              <w:jc w:val="right"/>
              <w:rPr>
                <w:sz w:val="21"/>
              </w:rPr>
            </w:pPr>
            <w:r>
              <w:rPr>
                <w:spacing w:val="-10"/>
                <w:sz w:val="21"/>
              </w:rPr>
              <w:t>8</w:t>
            </w:r>
          </w:p>
        </w:tc>
        <w:tc>
          <w:tcPr>
            <w:tcW w:w="344" w:type="dxa"/>
          </w:tcPr>
          <w:p w14:paraId="5C2DB106" w14:textId="77777777" w:rsidR="00A51136" w:rsidRDefault="008D11E0">
            <w:pPr>
              <w:pStyle w:val="TableParagraph"/>
              <w:spacing w:line="228" w:lineRule="exact"/>
              <w:ind w:right="169"/>
              <w:jc w:val="right"/>
              <w:rPr>
                <w:sz w:val="21"/>
              </w:rPr>
            </w:pPr>
            <w:r>
              <w:rPr>
                <w:spacing w:val="-10"/>
                <w:sz w:val="21"/>
              </w:rPr>
              <w:t>6</w:t>
            </w:r>
          </w:p>
        </w:tc>
        <w:tc>
          <w:tcPr>
            <w:tcW w:w="291" w:type="dxa"/>
          </w:tcPr>
          <w:p w14:paraId="5FED1E67" w14:textId="77777777" w:rsidR="00A51136" w:rsidRDefault="008D11E0">
            <w:pPr>
              <w:pStyle w:val="TableParagraph"/>
              <w:spacing w:line="228" w:lineRule="exact"/>
              <w:ind w:right="143"/>
              <w:jc w:val="right"/>
              <w:rPr>
                <w:sz w:val="21"/>
              </w:rPr>
            </w:pPr>
            <w:r>
              <w:rPr>
                <w:spacing w:val="-10"/>
                <w:sz w:val="21"/>
              </w:rPr>
              <w:t>6</w:t>
            </w:r>
          </w:p>
        </w:tc>
        <w:tc>
          <w:tcPr>
            <w:tcW w:w="349" w:type="dxa"/>
          </w:tcPr>
          <w:p w14:paraId="26B42C7D" w14:textId="77777777" w:rsidR="00A51136" w:rsidRDefault="008D11E0">
            <w:pPr>
              <w:pStyle w:val="TableParagraph"/>
              <w:spacing w:line="228" w:lineRule="exact"/>
              <w:ind w:right="175"/>
              <w:jc w:val="right"/>
              <w:rPr>
                <w:sz w:val="21"/>
              </w:rPr>
            </w:pPr>
            <w:r>
              <w:rPr>
                <w:spacing w:val="-10"/>
                <w:sz w:val="21"/>
              </w:rPr>
              <w:t>4</w:t>
            </w:r>
          </w:p>
        </w:tc>
        <w:tc>
          <w:tcPr>
            <w:tcW w:w="301" w:type="dxa"/>
          </w:tcPr>
          <w:p w14:paraId="691B6D6E" w14:textId="77777777" w:rsidR="00A51136" w:rsidRDefault="008D11E0">
            <w:pPr>
              <w:pStyle w:val="TableParagraph"/>
              <w:spacing w:line="228" w:lineRule="exact"/>
              <w:ind w:right="159"/>
              <w:jc w:val="right"/>
              <w:rPr>
                <w:sz w:val="21"/>
              </w:rPr>
            </w:pPr>
            <w:r>
              <w:rPr>
                <w:spacing w:val="-10"/>
                <w:sz w:val="21"/>
              </w:rPr>
              <w:t>3</w:t>
            </w:r>
          </w:p>
        </w:tc>
        <w:tc>
          <w:tcPr>
            <w:tcW w:w="296" w:type="dxa"/>
          </w:tcPr>
          <w:p w14:paraId="5C4213BD" w14:textId="77777777" w:rsidR="00A51136" w:rsidRDefault="008D11E0">
            <w:pPr>
              <w:pStyle w:val="TableParagraph"/>
              <w:spacing w:line="228" w:lineRule="exact"/>
              <w:ind w:right="157"/>
              <w:jc w:val="right"/>
              <w:rPr>
                <w:sz w:val="21"/>
              </w:rPr>
            </w:pPr>
            <w:r>
              <w:rPr>
                <w:spacing w:val="-10"/>
                <w:sz w:val="21"/>
              </w:rPr>
              <w:t>8</w:t>
            </w:r>
          </w:p>
        </w:tc>
        <w:tc>
          <w:tcPr>
            <w:tcW w:w="296" w:type="dxa"/>
          </w:tcPr>
          <w:p w14:paraId="6DFC2062" w14:textId="77777777" w:rsidR="00A51136" w:rsidRDefault="008D11E0">
            <w:pPr>
              <w:pStyle w:val="TableParagraph"/>
              <w:spacing w:line="228" w:lineRule="exact"/>
              <w:ind w:right="162"/>
              <w:jc w:val="right"/>
              <w:rPr>
                <w:sz w:val="21"/>
              </w:rPr>
            </w:pPr>
            <w:r>
              <w:rPr>
                <w:spacing w:val="-10"/>
                <w:sz w:val="21"/>
              </w:rPr>
              <w:t>8</w:t>
            </w:r>
          </w:p>
        </w:tc>
        <w:tc>
          <w:tcPr>
            <w:tcW w:w="325" w:type="dxa"/>
          </w:tcPr>
          <w:p w14:paraId="7C7350ED" w14:textId="77777777" w:rsidR="00A51136" w:rsidRDefault="008D11E0">
            <w:pPr>
              <w:pStyle w:val="TableParagraph"/>
              <w:spacing w:line="228" w:lineRule="exact"/>
              <w:ind w:right="178"/>
              <w:jc w:val="right"/>
              <w:rPr>
                <w:sz w:val="21"/>
              </w:rPr>
            </w:pPr>
            <w:r>
              <w:rPr>
                <w:spacing w:val="-10"/>
                <w:sz w:val="21"/>
              </w:rPr>
              <w:t>8</w:t>
            </w:r>
          </w:p>
        </w:tc>
        <w:tc>
          <w:tcPr>
            <w:tcW w:w="302" w:type="dxa"/>
          </w:tcPr>
          <w:p w14:paraId="6EF481B7" w14:textId="77777777" w:rsidR="00A51136" w:rsidRDefault="008D11E0">
            <w:pPr>
              <w:pStyle w:val="TableParagraph"/>
              <w:spacing w:line="228" w:lineRule="exact"/>
              <w:ind w:right="173"/>
              <w:jc w:val="right"/>
              <w:rPr>
                <w:sz w:val="21"/>
              </w:rPr>
            </w:pPr>
            <w:r>
              <w:rPr>
                <w:spacing w:val="-10"/>
                <w:sz w:val="21"/>
              </w:rPr>
              <w:t>8</w:t>
            </w:r>
          </w:p>
        </w:tc>
        <w:tc>
          <w:tcPr>
            <w:tcW w:w="297" w:type="dxa"/>
          </w:tcPr>
          <w:p w14:paraId="35213FCB" w14:textId="77777777" w:rsidR="00A51136" w:rsidRDefault="008D11E0">
            <w:pPr>
              <w:pStyle w:val="TableParagraph"/>
              <w:spacing w:line="228" w:lineRule="exact"/>
              <w:ind w:right="165"/>
              <w:jc w:val="center"/>
              <w:rPr>
                <w:sz w:val="21"/>
              </w:rPr>
            </w:pPr>
            <w:r>
              <w:rPr>
                <w:spacing w:val="-10"/>
                <w:sz w:val="21"/>
              </w:rPr>
              <w:t>6</w:t>
            </w:r>
          </w:p>
        </w:tc>
        <w:tc>
          <w:tcPr>
            <w:tcW w:w="307" w:type="dxa"/>
          </w:tcPr>
          <w:p w14:paraId="57992164" w14:textId="77777777" w:rsidR="00A51136" w:rsidRDefault="008D11E0">
            <w:pPr>
              <w:pStyle w:val="TableParagraph"/>
              <w:spacing w:line="228" w:lineRule="exact"/>
              <w:ind w:right="174"/>
              <w:jc w:val="center"/>
              <w:rPr>
                <w:sz w:val="21"/>
              </w:rPr>
            </w:pPr>
            <w:r>
              <w:rPr>
                <w:spacing w:val="-10"/>
                <w:sz w:val="21"/>
              </w:rPr>
              <w:t>6</w:t>
            </w:r>
          </w:p>
        </w:tc>
        <w:tc>
          <w:tcPr>
            <w:tcW w:w="302" w:type="dxa"/>
          </w:tcPr>
          <w:p w14:paraId="28A2E095" w14:textId="77777777" w:rsidR="00A51136" w:rsidRDefault="008D11E0">
            <w:pPr>
              <w:pStyle w:val="TableParagraph"/>
              <w:spacing w:line="228" w:lineRule="exact"/>
              <w:ind w:right="178"/>
              <w:jc w:val="center"/>
              <w:rPr>
                <w:sz w:val="21"/>
              </w:rPr>
            </w:pPr>
            <w:r>
              <w:rPr>
                <w:spacing w:val="-10"/>
                <w:sz w:val="21"/>
              </w:rPr>
              <w:t>3</w:t>
            </w:r>
          </w:p>
        </w:tc>
        <w:tc>
          <w:tcPr>
            <w:tcW w:w="321" w:type="dxa"/>
          </w:tcPr>
          <w:p w14:paraId="0B8E7326" w14:textId="77777777" w:rsidR="00A51136" w:rsidRDefault="008D11E0">
            <w:pPr>
              <w:pStyle w:val="TableParagraph"/>
              <w:spacing w:line="228" w:lineRule="exact"/>
              <w:ind w:left="-93" w:right="195"/>
              <w:jc w:val="right"/>
              <w:rPr>
                <w:sz w:val="21"/>
              </w:rPr>
            </w:pPr>
            <w:r>
              <w:rPr>
                <w:spacing w:val="-10"/>
                <w:sz w:val="21"/>
              </w:rPr>
              <w:t>6</w:t>
            </w:r>
          </w:p>
        </w:tc>
        <w:tc>
          <w:tcPr>
            <w:tcW w:w="297" w:type="dxa"/>
          </w:tcPr>
          <w:p w14:paraId="72E42310" w14:textId="77777777" w:rsidR="00A51136" w:rsidRDefault="008D11E0">
            <w:pPr>
              <w:pStyle w:val="TableParagraph"/>
              <w:spacing w:line="228" w:lineRule="exact"/>
              <w:ind w:left="-97" w:right="189"/>
              <w:jc w:val="right"/>
              <w:rPr>
                <w:sz w:val="21"/>
              </w:rPr>
            </w:pPr>
            <w:r>
              <w:rPr>
                <w:spacing w:val="-10"/>
                <w:sz w:val="21"/>
              </w:rPr>
              <w:t>6</w:t>
            </w:r>
          </w:p>
        </w:tc>
        <w:tc>
          <w:tcPr>
            <w:tcW w:w="302" w:type="dxa"/>
          </w:tcPr>
          <w:p w14:paraId="352207BC" w14:textId="77777777" w:rsidR="00A51136" w:rsidRDefault="008D11E0">
            <w:pPr>
              <w:pStyle w:val="TableParagraph"/>
              <w:spacing w:line="228" w:lineRule="exact"/>
              <w:ind w:left="-15" w:right="198"/>
              <w:jc w:val="center"/>
              <w:rPr>
                <w:sz w:val="21"/>
              </w:rPr>
            </w:pPr>
            <w:r>
              <w:rPr>
                <w:spacing w:val="-10"/>
                <w:sz w:val="21"/>
              </w:rPr>
              <w:t>6</w:t>
            </w:r>
          </w:p>
        </w:tc>
        <w:tc>
          <w:tcPr>
            <w:tcW w:w="273" w:type="dxa"/>
          </w:tcPr>
          <w:p w14:paraId="758F98ED" w14:textId="77777777" w:rsidR="00A51136" w:rsidRDefault="008D11E0">
            <w:pPr>
              <w:pStyle w:val="TableParagraph"/>
              <w:spacing w:line="228" w:lineRule="exact"/>
              <w:ind w:left="-81" w:right="130"/>
              <w:jc w:val="center"/>
              <w:rPr>
                <w:sz w:val="21"/>
              </w:rPr>
            </w:pPr>
            <w:r>
              <w:rPr>
                <w:spacing w:val="-5"/>
                <w:sz w:val="21"/>
              </w:rPr>
              <w:t>12</w:t>
            </w:r>
          </w:p>
        </w:tc>
        <w:tc>
          <w:tcPr>
            <w:tcW w:w="393" w:type="dxa"/>
            <w:tcBorders>
              <w:right w:val="nil"/>
            </w:tcBorders>
          </w:tcPr>
          <w:p w14:paraId="20EAAFF0" w14:textId="77777777" w:rsidR="00A51136" w:rsidRDefault="008D11E0">
            <w:pPr>
              <w:pStyle w:val="TableParagraph"/>
              <w:spacing w:before="10" w:line="233" w:lineRule="exact"/>
              <w:ind w:left="-110"/>
              <w:rPr>
                <w:sz w:val="21"/>
              </w:rPr>
            </w:pPr>
            <w:r>
              <w:rPr>
                <w:spacing w:val="-5"/>
                <w:sz w:val="21"/>
              </w:rPr>
              <w:t>150</w:t>
            </w:r>
          </w:p>
        </w:tc>
      </w:tr>
      <w:tr w:rsidR="00A51136" w14:paraId="46C4510B" w14:textId="77777777">
        <w:trPr>
          <w:trHeight w:val="273"/>
          <w:jc w:val="right"/>
        </w:trPr>
        <w:tc>
          <w:tcPr>
            <w:tcW w:w="764" w:type="dxa"/>
          </w:tcPr>
          <w:p w14:paraId="663DBE1C" w14:textId="604CDBEA" w:rsidR="00A51136" w:rsidRDefault="008D11E0">
            <w:pPr>
              <w:pStyle w:val="TableParagraph"/>
              <w:spacing w:line="232" w:lineRule="exact"/>
              <w:ind w:left="4"/>
              <w:rPr>
                <w:sz w:val="21"/>
              </w:rPr>
            </w:pPr>
            <w:r>
              <w:rPr>
                <w:spacing w:val="-2"/>
                <w:sz w:val="21"/>
              </w:rPr>
              <w:t>О</w:t>
            </w:r>
            <w:r w:rsidR="004C289E">
              <w:rPr>
                <w:spacing w:val="-2"/>
                <w:sz w:val="21"/>
              </w:rPr>
              <w:t>Б</w:t>
            </w:r>
            <w:r>
              <w:rPr>
                <w:spacing w:val="-2"/>
                <w:sz w:val="21"/>
              </w:rPr>
              <w:t>Д.12</w:t>
            </w:r>
          </w:p>
        </w:tc>
        <w:tc>
          <w:tcPr>
            <w:tcW w:w="2262" w:type="dxa"/>
          </w:tcPr>
          <w:p w14:paraId="69B3336D" w14:textId="77777777" w:rsidR="00A51136" w:rsidRDefault="008D11E0">
            <w:pPr>
              <w:pStyle w:val="TableParagraph"/>
              <w:spacing w:before="15" w:line="238" w:lineRule="exact"/>
              <w:ind w:left="4"/>
              <w:rPr>
                <w:sz w:val="21"/>
              </w:rPr>
            </w:pPr>
            <w:r>
              <w:rPr>
                <w:spacing w:val="-2"/>
                <w:sz w:val="21"/>
              </w:rPr>
              <w:t>Информатика</w:t>
            </w:r>
          </w:p>
        </w:tc>
        <w:tc>
          <w:tcPr>
            <w:tcW w:w="413" w:type="dxa"/>
          </w:tcPr>
          <w:p w14:paraId="1AC8D516" w14:textId="77777777" w:rsidR="00A51136" w:rsidRDefault="008D11E0">
            <w:pPr>
              <w:pStyle w:val="TableParagraph"/>
              <w:spacing w:line="232" w:lineRule="exact"/>
              <w:ind w:left="3"/>
              <w:rPr>
                <w:sz w:val="21"/>
              </w:rPr>
            </w:pPr>
            <w:r>
              <w:rPr>
                <w:spacing w:val="-10"/>
                <w:sz w:val="21"/>
              </w:rPr>
              <w:t>4</w:t>
            </w:r>
          </w:p>
        </w:tc>
        <w:tc>
          <w:tcPr>
            <w:tcW w:w="274" w:type="dxa"/>
          </w:tcPr>
          <w:p w14:paraId="25A36378" w14:textId="77777777" w:rsidR="00A51136" w:rsidRDefault="008D11E0">
            <w:pPr>
              <w:pStyle w:val="TableParagraph"/>
              <w:spacing w:line="232" w:lineRule="exact"/>
              <w:ind w:right="149"/>
              <w:jc w:val="center"/>
              <w:rPr>
                <w:sz w:val="21"/>
              </w:rPr>
            </w:pPr>
            <w:r>
              <w:rPr>
                <w:spacing w:val="-10"/>
                <w:sz w:val="21"/>
              </w:rPr>
              <w:t>2</w:t>
            </w:r>
          </w:p>
        </w:tc>
        <w:tc>
          <w:tcPr>
            <w:tcW w:w="274" w:type="dxa"/>
          </w:tcPr>
          <w:p w14:paraId="082BA819" w14:textId="77777777" w:rsidR="00A51136" w:rsidRDefault="008D11E0">
            <w:pPr>
              <w:pStyle w:val="TableParagraph"/>
              <w:spacing w:line="232" w:lineRule="exact"/>
              <w:ind w:left="3"/>
              <w:rPr>
                <w:sz w:val="21"/>
              </w:rPr>
            </w:pPr>
            <w:r>
              <w:rPr>
                <w:spacing w:val="-10"/>
                <w:sz w:val="21"/>
              </w:rPr>
              <w:t>4</w:t>
            </w:r>
          </w:p>
        </w:tc>
        <w:tc>
          <w:tcPr>
            <w:tcW w:w="294" w:type="dxa"/>
          </w:tcPr>
          <w:p w14:paraId="0DDC6EB9" w14:textId="77777777" w:rsidR="00A51136" w:rsidRDefault="008D11E0">
            <w:pPr>
              <w:pStyle w:val="TableParagraph"/>
              <w:spacing w:line="232" w:lineRule="exact"/>
              <w:ind w:right="88"/>
              <w:jc w:val="right"/>
              <w:rPr>
                <w:sz w:val="21"/>
              </w:rPr>
            </w:pPr>
            <w:r>
              <w:rPr>
                <w:spacing w:val="-10"/>
                <w:sz w:val="21"/>
              </w:rPr>
              <w:t>4</w:t>
            </w:r>
          </w:p>
        </w:tc>
        <w:tc>
          <w:tcPr>
            <w:tcW w:w="294" w:type="dxa"/>
          </w:tcPr>
          <w:p w14:paraId="5C90660E" w14:textId="77777777" w:rsidR="00A51136" w:rsidRDefault="008D11E0">
            <w:pPr>
              <w:pStyle w:val="TableParagraph"/>
              <w:spacing w:line="232" w:lineRule="exact"/>
              <w:ind w:right="88"/>
              <w:jc w:val="right"/>
              <w:rPr>
                <w:sz w:val="21"/>
              </w:rPr>
            </w:pPr>
            <w:r>
              <w:rPr>
                <w:spacing w:val="-10"/>
                <w:sz w:val="21"/>
              </w:rPr>
              <w:t>4</w:t>
            </w:r>
          </w:p>
        </w:tc>
        <w:tc>
          <w:tcPr>
            <w:tcW w:w="280" w:type="dxa"/>
          </w:tcPr>
          <w:p w14:paraId="2AA7FF6E" w14:textId="77777777" w:rsidR="00A51136" w:rsidRDefault="008D11E0">
            <w:pPr>
              <w:pStyle w:val="TableParagraph"/>
              <w:spacing w:line="232" w:lineRule="exact"/>
              <w:ind w:right="80"/>
              <w:jc w:val="right"/>
              <w:rPr>
                <w:sz w:val="21"/>
              </w:rPr>
            </w:pPr>
            <w:r>
              <w:rPr>
                <w:spacing w:val="-10"/>
                <w:sz w:val="21"/>
              </w:rPr>
              <w:t>4</w:t>
            </w:r>
          </w:p>
        </w:tc>
        <w:tc>
          <w:tcPr>
            <w:tcW w:w="275" w:type="dxa"/>
          </w:tcPr>
          <w:p w14:paraId="09FED85C" w14:textId="77777777" w:rsidR="00A51136" w:rsidRDefault="008D11E0">
            <w:pPr>
              <w:pStyle w:val="TableParagraph"/>
              <w:spacing w:line="232" w:lineRule="exact"/>
              <w:ind w:right="81"/>
              <w:jc w:val="right"/>
              <w:rPr>
                <w:sz w:val="21"/>
              </w:rPr>
            </w:pPr>
            <w:r>
              <w:rPr>
                <w:spacing w:val="-10"/>
                <w:sz w:val="21"/>
              </w:rPr>
              <w:t>4</w:t>
            </w:r>
          </w:p>
        </w:tc>
        <w:tc>
          <w:tcPr>
            <w:tcW w:w="294" w:type="dxa"/>
          </w:tcPr>
          <w:p w14:paraId="10BEFA25" w14:textId="77777777" w:rsidR="00A51136" w:rsidRDefault="008D11E0">
            <w:pPr>
              <w:pStyle w:val="TableParagraph"/>
              <w:spacing w:line="232" w:lineRule="exact"/>
              <w:ind w:left="65" w:right="73"/>
              <w:jc w:val="center"/>
              <w:rPr>
                <w:sz w:val="21"/>
              </w:rPr>
            </w:pPr>
            <w:r>
              <w:rPr>
                <w:spacing w:val="-10"/>
                <w:sz w:val="21"/>
              </w:rPr>
              <w:t>4</w:t>
            </w:r>
          </w:p>
        </w:tc>
        <w:tc>
          <w:tcPr>
            <w:tcW w:w="299" w:type="dxa"/>
          </w:tcPr>
          <w:p w14:paraId="098F242D" w14:textId="77777777" w:rsidR="00A51136" w:rsidRDefault="008D11E0">
            <w:pPr>
              <w:pStyle w:val="TableParagraph"/>
              <w:spacing w:line="232" w:lineRule="exact"/>
              <w:ind w:left="-4"/>
              <w:rPr>
                <w:sz w:val="21"/>
              </w:rPr>
            </w:pPr>
            <w:r>
              <w:rPr>
                <w:spacing w:val="-10"/>
                <w:sz w:val="21"/>
              </w:rPr>
              <w:t>4</w:t>
            </w:r>
          </w:p>
        </w:tc>
        <w:tc>
          <w:tcPr>
            <w:tcW w:w="303" w:type="dxa"/>
          </w:tcPr>
          <w:p w14:paraId="536B97CE" w14:textId="77777777" w:rsidR="00A51136" w:rsidRDefault="008D11E0">
            <w:pPr>
              <w:pStyle w:val="TableParagraph"/>
              <w:spacing w:line="232" w:lineRule="exact"/>
              <w:ind w:right="103"/>
              <w:jc w:val="right"/>
              <w:rPr>
                <w:sz w:val="21"/>
              </w:rPr>
            </w:pPr>
            <w:r>
              <w:rPr>
                <w:spacing w:val="-10"/>
                <w:sz w:val="21"/>
              </w:rPr>
              <w:t>4</w:t>
            </w:r>
          </w:p>
        </w:tc>
        <w:tc>
          <w:tcPr>
            <w:tcW w:w="368" w:type="dxa"/>
          </w:tcPr>
          <w:p w14:paraId="61ABA249" w14:textId="77777777" w:rsidR="00A51136" w:rsidRDefault="008D11E0">
            <w:pPr>
              <w:pStyle w:val="TableParagraph"/>
              <w:spacing w:line="232" w:lineRule="exact"/>
              <w:ind w:right="5"/>
              <w:jc w:val="right"/>
              <w:rPr>
                <w:sz w:val="21"/>
              </w:rPr>
            </w:pPr>
            <w:r>
              <w:rPr>
                <w:spacing w:val="-10"/>
                <w:sz w:val="21"/>
              </w:rPr>
              <w:t>2</w:t>
            </w:r>
          </w:p>
        </w:tc>
        <w:tc>
          <w:tcPr>
            <w:tcW w:w="338" w:type="dxa"/>
          </w:tcPr>
          <w:p w14:paraId="107DAC4E" w14:textId="77777777" w:rsidR="00A51136" w:rsidRDefault="00A51136">
            <w:pPr>
              <w:pStyle w:val="TableParagraph"/>
              <w:rPr>
                <w:sz w:val="20"/>
              </w:rPr>
            </w:pPr>
          </w:p>
        </w:tc>
        <w:tc>
          <w:tcPr>
            <w:tcW w:w="295" w:type="dxa"/>
          </w:tcPr>
          <w:p w14:paraId="4047E163" w14:textId="77777777" w:rsidR="00A51136" w:rsidRDefault="008D11E0">
            <w:pPr>
              <w:pStyle w:val="TableParagraph"/>
              <w:spacing w:line="232" w:lineRule="exact"/>
              <w:ind w:right="26"/>
              <w:jc w:val="center"/>
              <w:rPr>
                <w:sz w:val="21"/>
              </w:rPr>
            </w:pPr>
            <w:r>
              <w:rPr>
                <w:spacing w:val="-10"/>
                <w:sz w:val="21"/>
              </w:rPr>
              <w:t>4</w:t>
            </w:r>
          </w:p>
        </w:tc>
        <w:tc>
          <w:tcPr>
            <w:tcW w:w="300" w:type="dxa"/>
          </w:tcPr>
          <w:p w14:paraId="209E5D85" w14:textId="77777777" w:rsidR="00A51136" w:rsidRDefault="008D11E0">
            <w:pPr>
              <w:pStyle w:val="TableParagraph"/>
              <w:spacing w:line="232" w:lineRule="exact"/>
              <w:ind w:right="108"/>
              <w:jc w:val="right"/>
              <w:rPr>
                <w:sz w:val="21"/>
              </w:rPr>
            </w:pPr>
            <w:r>
              <w:rPr>
                <w:spacing w:val="-10"/>
                <w:sz w:val="21"/>
              </w:rPr>
              <w:t>4</w:t>
            </w:r>
          </w:p>
        </w:tc>
        <w:tc>
          <w:tcPr>
            <w:tcW w:w="272" w:type="dxa"/>
          </w:tcPr>
          <w:p w14:paraId="767686E3" w14:textId="77777777" w:rsidR="00A51136" w:rsidRDefault="008D11E0">
            <w:pPr>
              <w:pStyle w:val="TableParagraph"/>
              <w:spacing w:line="232" w:lineRule="exact"/>
              <w:ind w:right="92"/>
              <w:jc w:val="right"/>
              <w:rPr>
                <w:sz w:val="21"/>
              </w:rPr>
            </w:pPr>
            <w:r>
              <w:rPr>
                <w:spacing w:val="-10"/>
                <w:sz w:val="21"/>
              </w:rPr>
              <w:t>4</w:t>
            </w:r>
          </w:p>
        </w:tc>
        <w:tc>
          <w:tcPr>
            <w:tcW w:w="286" w:type="dxa"/>
          </w:tcPr>
          <w:p w14:paraId="3C21AEEC" w14:textId="77777777" w:rsidR="00A51136" w:rsidRDefault="008D11E0">
            <w:pPr>
              <w:pStyle w:val="TableParagraph"/>
              <w:spacing w:line="232" w:lineRule="exact"/>
              <w:ind w:left="40" w:right="80"/>
              <w:jc w:val="center"/>
              <w:rPr>
                <w:sz w:val="21"/>
              </w:rPr>
            </w:pPr>
            <w:r>
              <w:rPr>
                <w:spacing w:val="-10"/>
                <w:sz w:val="21"/>
              </w:rPr>
              <w:t>4</w:t>
            </w:r>
          </w:p>
        </w:tc>
        <w:tc>
          <w:tcPr>
            <w:tcW w:w="296" w:type="dxa"/>
          </w:tcPr>
          <w:p w14:paraId="73406255" w14:textId="77777777" w:rsidR="00A51136" w:rsidRDefault="008D11E0">
            <w:pPr>
              <w:pStyle w:val="TableParagraph"/>
              <w:spacing w:line="232" w:lineRule="exact"/>
              <w:ind w:left="-21"/>
              <w:rPr>
                <w:sz w:val="21"/>
              </w:rPr>
            </w:pPr>
            <w:r>
              <w:rPr>
                <w:spacing w:val="-10"/>
                <w:sz w:val="21"/>
              </w:rPr>
              <w:t>4</w:t>
            </w:r>
          </w:p>
        </w:tc>
        <w:tc>
          <w:tcPr>
            <w:tcW w:w="277" w:type="dxa"/>
            <w:shd w:val="clear" w:color="auto" w:fill="FF00FF"/>
          </w:tcPr>
          <w:p w14:paraId="0809457A" w14:textId="77777777" w:rsidR="00A51136" w:rsidRDefault="008D11E0">
            <w:pPr>
              <w:pStyle w:val="TableParagraph"/>
              <w:spacing w:line="232" w:lineRule="exact"/>
              <w:ind w:left="-24" w:right="77"/>
              <w:jc w:val="center"/>
              <w:rPr>
                <w:sz w:val="21"/>
              </w:rPr>
            </w:pPr>
            <w:r>
              <w:rPr>
                <w:spacing w:val="-5"/>
                <w:sz w:val="21"/>
              </w:rPr>
              <w:t>64</w:t>
            </w:r>
          </w:p>
        </w:tc>
        <w:tc>
          <w:tcPr>
            <w:tcW w:w="339" w:type="dxa"/>
          </w:tcPr>
          <w:p w14:paraId="66BB10B1" w14:textId="77777777" w:rsidR="00A51136" w:rsidRDefault="008D11E0">
            <w:pPr>
              <w:pStyle w:val="TableParagraph"/>
              <w:spacing w:line="232" w:lineRule="exact"/>
              <w:ind w:right="38"/>
              <w:jc w:val="center"/>
              <w:rPr>
                <w:sz w:val="21"/>
              </w:rPr>
            </w:pPr>
            <w:r>
              <w:rPr>
                <w:spacing w:val="-10"/>
                <w:sz w:val="21"/>
              </w:rPr>
              <w:t>К</w:t>
            </w:r>
          </w:p>
        </w:tc>
        <w:tc>
          <w:tcPr>
            <w:tcW w:w="315" w:type="dxa"/>
          </w:tcPr>
          <w:p w14:paraId="317C390F" w14:textId="77777777" w:rsidR="00A51136" w:rsidRDefault="008D11E0">
            <w:pPr>
              <w:pStyle w:val="TableParagraph"/>
              <w:spacing w:line="232" w:lineRule="exact"/>
              <w:ind w:right="58"/>
              <w:jc w:val="center"/>
              <w:rPr>
                <w:sz w:val="21"/>
              </w:rPr>
            </w:pPr>
            <w:r>
              <w:rPr>
                <w:spacing w:val="-10"/>
                <w:sz w:val="21"/>
              </w:rPr>
              <w:t>К</w:t>
            </w:r>
          </w:p>
        </w:tc>
        <w:tc>
          <w:tcPr>
            <w:tcW w:w="339" w:type="dxa"/>
          </w:tcPr>
          <w:p w14:paraId="05A5B75D" w14:textId="77777777" w:rsidR="00A51136" w:rsidRDefault="008D11E0">
            <w:pPr>
              <w:pStyle w:val="TableParagraph"/>
              <w:spacing w:line="232" w:lineRule="exact"/>
              <w:ind w:right="143"/>
              <w:jc w:val="right"/>
              <w:rPr>
                <w:sz w:val="21"/>
              </w:rPr>
            </w:pPr>
            <w:r>
              <w:rPr>
                <w:spacing w:val="-10"/>
                <w:sz w:val="21"/>
              </w:rPr>
              <w:t>4</w:t>
            </w:r>
          </w:p>
        </w:tc>
        <w:tc>
          <w:tcPr>
            <w:tcW w:w="295" w:type="dxa"/>
          </w:tcPr>
          <w:p w14:paraId="41782621" w14:textId="77777777" w:rsidR="00A51136" w:rsidRDefault="008D11E0">
            <w:pPr>
              <w:pStyle w:val="TableParagraph"/>
              <w:spacing w:line="232" w:lineRule="exact"/>
              <w:ind w:right="126"/>
              <w:jc w:val="right"/>
              <w:rPr>
                <w:sz w:val="21"/>
              </w:rPr>
            </w:pPr>
            <w:r>
              <w:rPr>
                <w:spacing w:val="-10"/>
                <w:sz w:val="21"/>
              </w:rPr>
              <w:t>4</w:t>
            </w:r>
          </w:p>
        </w:tc>
        <w:tc>
          <w:tcPr>
            <w:tcW w:w="305" w:type="dxa"/>
          </w:tcPr>
          <w:p w14:paraId="395B946F" w14:textId="77777777" w:rsidR="00A51136" w:rsidRDefault="008D11E0">
            <w:pPr>
              <w:pStyle w:val="TableParagraph"/>
              <w:spacing w:line="232" w:lineRule="exact"/>
              <w:ind w:right="135"/>
              <w:jc w:val="right"/>
              <w:rPr>
                <w:sz w:val="21"/>
              </w:rPr>
            </w:pPr>
            <w:r>
              <w:rPr>
                <w:spacing w:val="-10"/>
                <w:sz w:val="21"/>
              </w:rPr>
              <w:t>4</w:t>
            </w:r>
          </w:p>
        </w:tc>
        <w:tc>
          <w:tcPr>
            <w:tcW w:w="271" w:type="dxa"/>
          </w:tcPr>
          <w:p w14:paraId="095A3501" w14:textId="77777777" w:rsidR="00A51136" w:rsidRDefault="008D11E0">
            <w:pPr>
              <w:pStyle w:val="TableParagraph"/>
              <w:spacing w:line="232" w:lineRule="exact"/>
              <w:ind w:left="-41" w:right="118"/>
              <w:jc w:val="right"/>
              <w:rPr>
                <w:sz w:val="21"/>
              </w:rPr>
            </w:pPr>
            <w:r>
              <w:rPr>
                <w:spacing w:val="-10"/>
                <w:sz w:val="21"/>
              </w:rPr>
              <w:t>4</w:t>
            </w:r>
          </w:p>
        </w:tc>
        <w:tc>
          <w:tcPr>
            <w:tcW w:w="285" w:type="dxa"/>
          </w:tcPr>
          <w:p w14:paraId="64B01033" w14:textId="77777777" w:rsidR="00A51136" w:rsidRDefault="008D11E0">
            <w:pPr>
              <w:pStyle w:val="TableParagraph"/>
              <w:spacing w:line="232" w:lineRule="exact"/>
              <w:ind w:right="128"/>
              <w:jc w:val="right"/>
              <w:rPr>
                <w:sz w:val="21"/>
              </w:rPr>
            </w:pPr>
            <w:r>
              <w:rPr>
                <w:spacing w:val="-10"/>
                <w:sz w:val="21"/>
              </w:rPr>
              <w:t>4</w:t>
            </w:r>
          </w:p>
        </w:tc>
        <w:tc>
          <w:tcPr>
            <w:tcW w:w="295" w:type="dxa"/>
          </w:tcPr>
          <w:p w14:paraId="516A4E24" w14:textId="77777777" w:rsidR="00A51136" w:rsidRDefault="008D11E0">
            <w:pPr>
              <w:pStyle w:val="TableParagraph"/>
              <w:spacing w:line="232" w:lineRule="exact"/>
              <w:ind w:left="23" w:right="116"/>
              <w:jc w:val="center"/>
              <w:rPr>
                <w:sz w:val="21"/>
              </w:rPr>
            </w:pPr>
            <w:r>
              <w:rPr>
                <w:spacing w:val="-10"/>
                <w:sz w:val="21"/>
              </w:rPr>
              <w:t>4</w:t>
            </w:r>
          </w:p>
        </w:tc>
        <w:tc>
          <w:tcPr>
            <w:tcW w:w="314" w:type="dxa"/>
          </w:tcPr>
          <w:p w14:paraId="76449E35" w14:textId="77777777" w:rsidR="00A51136" w:rsidRDefault="008D11E0">
            <w:pPr>
              <w:pStyle w:val="TableParagraph"/>
              <w:spacing w:line="232" w:lineRule="exact"/>
              <w:ind w:right="146"/>
              <w:jc w:val="right"/>
              <w:rPr>
                <w:sz w:val="21"/>
              </w:rPr>
            </w:pPr>
            <w:r>
              <w:rPr>
                <w:spacing w:val="-10"/>
                <w:sz w:val="21"/>
              </w:rPr>
              <w:t>4</w:t>
            </w:r>
          </w:p>
        </w:tc>
        <w:tc>
          <w:tcPr>
            <w:tcW w:w="324" w:type="dxa"/>
          </w:tcPr>
          <w:p w14:paraId="41763D02" w14:textId="77777777" w:rsidR="00A51136" w:rsidRDefault="008D11E0">
            <w:pPr>
              <w:pStyle w:val="TableParagraph"/>
              <w:spacing w:line="232" w:lineRule="exact"/>
              <w:ind w:right="148"/>
              <w:jc w:val="right"/>
              <w:rPr>
                <w:sz w:val="21"/>
              </w:rPr>
            </w:pPr>
            <w:r>
              <w:rPr>
                <w:spacing w:val="-10"/>
                <w:sz w:val="21"/>
              </w:rPr>
              <w:t>4</w:t>
            </w:r>
          </w:p>
        </w:tc>
        <w:tc>
          <w:tcPr>
            <w:tcW w:w="334" w:type="dxa"/>
          </w:tcPr>
          <w:p w14:paraId="700F42FA" w14:textId="77777777" w:rsidR="00A51136" w:rsidRDefault="008D11E0">
            <w:pPr>
              <w:pStyle w:val="TableParagraph"/>
              <w:spacing w:line="232" w:lineRule="exact"/>
              <w:ind w:right="161"/>
              <w:jc w:val="right"/>
              <w:rPr>
                <w:sz w:val="21"/>
              </w:rPr>
            </w:pPr>
            <w:r>
              <w:rPr>
                <w:spacing w:val="-10"/>
                <w:sz w:val="21"/>
              </w:rPr>
              <w:t>4</w:t>
            </w:r>
          </w:p>
        </w:tc>
        <w:tc>
          <w:tcPr>
            <w:tcW w:w="344" w:type="dxa"/>
          </w:tcPr>
          <w:p w14:paraId="14895514" w14:textId="77777777" w:rsidR="00A51136" w:rsidRDefault="008D11E0">
            <w:pPr>
              <w:pStyle w:val="TableParagraph"/>
              <w:spacing w:line="232" w:lineRule="exact"/>
              <w:ind w:right="169"/>
              <w:jc w:val="right"/>
              <w:rPr>
                <w:sz w:val="21"/>
              </w:rPr>
            </w:pPr>
            <w:r>
              <w:rPr>
                <w:spacing w:val="-10"/>
                <w:sz w:val="21"/>
              </w:rPr>
              <w:t>4</w:t>
            </w:r>
          </w:p>
        </w:tc>
        <w:tc>
          <w:tcPr>
            <w:tcW w:w="291" w:type="dxa"/>
          </w:tcPr>
          <w:p w14:paraId="7391953D" w14:textId="77777777" w:rsidR="00A51136" w:rsidRDefault="008D11E0">
            <w:pPr>
              <w:pStyle w:val="TableParagraph"/>
              <w:spacing w:line="232" w:lineRule="exact"/>
              <w:ind w:right="143"/>
              <w:jc w:val="right"/>
              <w:rPr>
                <w:sz w:val="21"/>
              </w:rPr>
            </w:pPr>
            <w:r>
              <w:rPr>
                <w:spacing w:val="-10"/>
                <w:sz w:val="21"/>
              </w:rPr>
              <w:t>2</w:t>
            </w:r>
          </w:p>
        </w:tc>
        <w:tc>
          <w:tcPr>
            <w:tcW w:w="349" w:type="dxa"/>
          </w:tcPr>
          <w:p w14:paraId="33172F1C" w14:textId="77777777" w:rsidR="00A51136" w:rsidRDefault="008D11E0">
            <w:pPr>
              <w:pStyle w:val="TableParagraph"/>
              <w:spacing w:line="232" w:lineRule="exact"/>
              <w:ind w:right="175"/>
              <w:jc w:val="right"/>
              <w:rPr>
                <w:sz w:val="21"/>
              </w:rPr>
            </w:pPr>
            <w:r>
              <w:rPr>
                <w:spacing w:val="-10"/>
                <w:sz w:val="21"/>
              </w:rPr>
              <w:t>4</w:t>
            </w:r>
          </w:p>
        </w:tc>
        <w:tc>
          <w:tcPr>
            <w:tcW w:w="301" w:type="dxa"/>
          </w:tcPr>
          <w:p w14:paraId="1B771905" w14:textId="77777777" w:rsidR="00A51136" w:rsidRDefault="00A51136">
            <w:pPr>
              <w:pStyle w:val="TableParagraph"/>
              <w:rPr>
                <w:sz w:val="20"/>
              </w:rPr>
            </w:pPr>
          </w:p>
        </w:tc>
        <w:tc>
          <w:tcPr>
            <w:tcW w:w="296" w:type="dxa"/>
          </w:tcPr>
          <w:p w14:paraId="4307921C" w14:textId="77777777" w:rsidR="00A51136" w:rsidRDefault="008D11E0">
            <w:pPr>
              <w:pStyle w:val="TableParagraph"/>
              <w:spacing w:line="232" w:lineRule="exact"/>
              <w:ind w:right="157"/>
              <w:jc w:val="right"/>
              <w:rPr>
                <w:sz w:val="21"/>
              </w:rPr>
            </w:pPr>
            <w:r>
              <w:rPr>
                <w:spacing w:val="-10"/>
                <w:sz w:val="21"/>
              </w:rPr>
              <w:t>2</w:t>
            </w:r>
          </w:p>
        </w:tc>
        <w:tc>
          <w:tcPr>
            <w:tcW w:w="296" w:type="dxa"/>
          </w:tcPr>
          <w:p w14:paraId="147D05FB" w14:textId="77777777" w:rsidR="00A51136" w:rsidRDefault="008D11E0">
            <w:pPr>
              <w:pStyle w:val="TableParagraph"/>
              <w:spacing w:line="232" w:lineRule="exact"/>
              <w:ind w:right="162"/>
              <w:jc w:val="right"/>
              <w:rPr>
                <w:sz w:val="21"/>
              </w:rPr>
            </w:pPr>
            <w:r>
              <w:rPr>
                <w:spacing w:val="-10"/>
                <w:sz w:val="21"/>
              </w:rPr>
              <w:t>3</w:t>
            </w:r>
          </w:p>
        </w:tc>
        <w:tc>
          <w:tcPr>
            <w:tcW w:w="325" w:type="dxa"/>
          </w:tcPr>
          <w:p w14:paraId="1B5B1E71" w14:textId="77777777" w:rsidR="00A51136" w:rsidRDefault="008D11E0">
            <w:pPr>
              <w:pStyle w:val="TableParagraph"/>
              <w:spacing w:line="232" w:lineRule="exact"/>
              <w:ind w:right="178"/>
              <w:jc w:val="right"/>
              <w:rPr>
                <w:sz w:val="21"/>
              </w:rPr>
            </w:pPr>
            <w:r>
              <w:rPr>
                <w:spacing w:val="-10"/>
                <w:sz w:val="21"/>
              </w:rPr>
              <w:t>4</w:t>
            </w:r>
          </w:p>
        </w:tc>
        <w:tc>
          <w:tcPr>
            <w:tcW w:w="302" w:type="dxa"/>
          </w:tcPr>
          <w:p w14:paraId="11AB87A1" w14:textId="77777777" w:rsidR="00A51136" w:rsidRDefault="008D11E0">
            <w:pPr>
              <w:pStyle w:val="TableParagraph"/>
              <w:spacing w:line="232" w:lineRule="exact"/>
              <w:ind w:right="173"/>
              <w:jc w:val="right"/>
              <w:rPr>
                <w:sz w:val="21"/>
              </w:rPr>
            </w:pPr>
            <w:r>
              <w:rPr>
                <w:spacing w:val="-10"/>
                <w:sz w:val="21"/>
              </w:rPr>
              <w:t>1</w:t>
            </w:r>
          </w:p>
        </w:tc>
        <w:tc>
          <w:tcPr>
            <w:tcW w:w="297" w:type="dxa"/>
          </w:tcPr>
          <w:p w14:paraId="7C7EF643" w14:textId="77777777" w:rsidR="00A51136" w:rsidRDefault="008D11E0">
            <w:pPr>
              <w:pStyle w:val="TableParagraph"/>
              <w:spacing w:line="232" w:lineRule="exact"/>
              <w:ind w:right="165"/>
              <w:jc w:val="center"/>
              <w:rPr>
                <w:sz w:val="21"/>
              </w:rPr>
            </w:pPr>
            <w:r>
              <w:rPr>
                <w:spacing w:val="-10"/>
                <w:sz w:val="21"/>
              </w:rPr>
              <w:t>4</w:t>
            </w:r>
          </w:p>
        </w:tc>
        <w:tc>
          <w:tcPr>
            <w:tcW w:w="307" w:type="dxa"/>
          </w:tcPr>
          <w:p w14:paraId="2DBA732F" w14:textId="77777777" w:rsidR="00A51136" w:rsidRDefault="008D11E0">
            <w:pPr>
              <w:pStyle w:val="TableParagraph"/>
              <w:spacing w:line="232" w:lineRule="exact"/>
              <w:ind w:right="174"/>
              <w:jc w:val="center"/>
              <w:rPr>
                <w:sz w:val="21"/>
              </w:rPr>
            </w:pPr>
            <w:r>
              <w:rPr>
                <w:spacing w:val="-10"/>
                <w:sz w:val="21"/>
              </w:rPr>
              <w:t>4</w:t>
            </w:r>
          </w:p>
        </w:tc>
        <w:tc>
          <w:tcPr>
            <w:tcW w:w="302" w:type="dxa"/>
          </w:tcPr>
          <w:p w14:paraId="64E19BE0" w14:textId="77777777" w:rsidR="00A51136" w:rsidRDefault="008D11E0">
            <w:pPr>
              <w:pStyle w:val="TableParagraph"/>
              <w:spacing w:line="232" w:lineRule="exact"/>
              <w:ind w:right="178"/>
              <w:jc w:val="center"/>
              <w:rPr>
                <w:sz w:val="21"/>
              </w:rPr>
            </w:pPr>
            <w:r>
              <w:rPr>
                <w:spacing w:val="-10"/>
                <w:sz w:val="21"/>
              </w:rPr>
              <w:t>3</w:t>
            </w:r>
          </w:p>
        </w:tc>
        <w:tc>
          <w:tcPr>
            <w:tcW w:w="321" w:type="dxa"/>
          </w:tcPr>
          <w:p w14:paraId="3E25DD5B" w14:textId="77777777" w:rsidR="00A51136" w:rsidRDefault="008D11E0">
            <w:pPr>
              <w:pStyle w:val="TableParagraph"/>
              <w:spacing w:line="232" w:lineRule="exact"/>
              <w:ind w:left="-93" w:right="195"/>
              <w:jc w:val="right"/>
              <w:rPr>
                <w:sz w:val="21"/>
              </w:rPr>
            </w:pPr>
            <w:r>
              <w:rPr>
                <w:spacing w:val="-10"/>
                <w:sz w:val="21"/>
              </w:rPr>
              <w:t>4</w:t>
            </w:r>
          </w:p>
        </w:tc>
        <w:tc>
          <w:tcPr>
            <w:tcW w:w="297" w:type="dxa"/>
          </w:tcPr>
          <w:p w14:paraId="4DA9C4FF" w14:textId="77777777" w:rsidR="00A51136" w:rsidRDefault="008D11E0">
            <w:pPr>
              <w:pStyle w:val="TableParagraph"/>
              <w:spacing w:line="232" w:lineRule="exact"/>
              <w:ind w:left="-97" w:right="189"/>
              <w:jc w:val="right"/>
              <w:rPr>
                <w:sz w:val="21"/>
              </w:rPr>
            </w:pPr>
            <w:r>
              <w:rPr>
                <w:spacing w:val="-10"/>
                <w:sz w:val="21"/>
              </w:rPr>
              <w:t>4</w:t>
            </w:r>
          </w:p>
        </w:tc>
        <w:tc>
          <w:tcPr>
            <w:tcW w:w="302" w:type="dxa"/>
          </w:tcPr>
          <w:p w14:paraId="04F75BC8" w14:textId="77777777" w:rsidR="00A51136" w:rsidRDefault="008D11E0">
            <w:pPr>
              <w:pStyle w:val="TableParagraph"/>
              <w:spacing w:line="232" w:lineRule="exact"/>
              <w:ind w:left="-15" w:right="198"/>
              <w:jc w:val="center"/>
              <w:rPr>
                <w:sz w:val="21"/>
              </w:rPr>
            </w:pPr>
            <w:r>
              <w:rPr>
                <w:spacing w:val="-10"/>
                <w:sz w:val="21"/>
              </w:rPr>
              <w:t>6</w:t>
            </w:r>
          </w:p>
        </w:tc>
        <w:tc>
          <w:tcPr>
            <w:tcW w:w="273" w:type="dxa"/>
          </w:tcPr>
          <w:p w14:paraId="2088C5C6" w14:textId="77777777" w:rsidR="00A51136" w:rsidRDefault="008D11E0">
            <w:pPr>
              <w:pStyle w:val="TableParagraph"/>
              <w:spacing w:line="232" w:lineRule="exact"/>
              <w:ind w:left="-29" w:right="183"/>
              <w:jc w:val="center"/>
              <w:rPr>
                <w:sz w:val="21"/>
              </w:rPr>
            </w:pPr>
            <w:r>
              <w:rPr>
                <w:spacing w:val="-10"/>
                <w:sz w:val="21"/>
              </w:rPr>
              <w:t>3</w:t>
            </w:r>
          </w:p>
        </w:tc>
        <w:tc>
          <w:tcPr>
            <w:tcW w:w="393" w:type="dxa"/>
            <w:tcBorders>
              <w:right w:val="nil"/>
            </w:tcBorders>
          </w:tcPr>
          <w:p w14:paraId="3A1806A9" w14:textId="77777777" w:rsidR="00A51136" w:rsidRDefault="008D11E0">
            <w:pPr>
              <w:pStyle w:val="TableParagraph"/>
              <w:spacing w:before="15" w:line="238" w:lineRule="exact"/>
              <w:ind w:left="-110"/>
              <w:rPr>
                <w:sz w:val="21"/>
              </w:rPr>
            </w:pPr>
            <w:r>
              <w:rPr>
                <w:spacing w:val="-5"/>
                <w:sz w:val="21"/>
              </w:rPr>
              <w:t>148</w:t>
            </w:r>
          </w:p>
        </w:tc>
      </w:tr>
      <w:tr w:rsidR="00A51136" w14:paraId="2A65D3EB" w14:textId="77777777">
        <w:trPr>
          <w:trHeight w:val="273"/>
          <w:jc w:val="right"/>
        </w:trPr>
        <w:tc>
          <w:tcPr>
            <w:tcW w:w="764" w:type="dxa"/>
          </w:tcPr>
          <w:p w14:paraId="7465F00E" w14:textId="584F8061" w:rsidR="00A51136" w:rsidRDefault="008D11E0">
            <w:pPr>
              <w:pStyle w:val="TableParagraph"/>
              <w:spacing w:line="232" w:lineRule="exact"/>
              <w:ind w:left="4"/>
              <w:rPr>
                <w:sz w:val="21"/>
              </w:rPr>
            </w:pPr>
            <w:r>
              <w:rPr>
                <w:spacing w:val="-2"/>
                <w:sz w:val="21"/>
              </w:rPr>
              <w:t>О</w:t>
            </w:r>
            <w:r w:rsidR="004C289E">
              <w:rPr>
                <w:spacing w:val="-2"/>
                <w:sz w:val="21"/>
              </w:rPr>
              <w:t>Б</w:t>
            </w:r>
            <w:r>
              <w:rPr>
                <w:spacing w:val="-2"/>
                <w:sz w:val="21"/>
              </w:rPr>
              <w:t>Д.13</w:t>
            </w:r>
          </w:p>
        </w:tc>
        <w:tc>
          <w:tcPr>
            <w:tcW w:w="2262" w:type="dxa"/>
          </w:tcPr>
          <w:p w14:paraId="05B739DB" w14:textId="77777777" w:rsidR="00A51136" w:rsidRDefault="008D11E0">
            <w:pPr>
              <w:pStyle w:val="TableParagraph"/>
              <w:spacing w:before="15" w:line="239" w:lineRule="exact"/>
              <w:ind w:left="4"/>
              <w:rPr>
                <w:sz w:val="21"/>
              </w:rPr>
            </w:pPr>
            <w:r>
              <w:rPr>
                <w:spacing w:val="-2"/>
                <w:sz w:val="21"/>
              </w:rPr>
              <w:t>Физика</w:t>
            </w:r>
          </w:p>
        </w:tc>
        <w:tc>
          <w:tcPr>
            <w:tcW w:w="413" w:type="dxa"/>
          </w:tcPr>
          <w:p w14:paraId="61334845" w14:textId="77777777" w:rsidR="00A51136" w:rsidRDefault="008D11E0">
            <w:pPr>
              <w:pStyle w:val="TableParagraph"/>
              <w:spacing w:line="232" w:lineRule="exact"/>
              <w:ind w:left="3"/>
              <w:rPr>
                <w:sz w:val="21"/>
              </w:rPr>
            </w:pPr>
            <w:r>
              <w:rPr>
                <w:spacing w:val="-10"/>
                <w:sz w:val="21"/>
              </w:rPr>
              <w:t>4</w:t>
            </w:r>
          </w:p>
        </w:tc>
        <w:tc>
          <w:tcPr>
            <w:tcW w:w="274" w:type="dxa"/>
          </w:tcPr>
          <w:p w14:paraId="07686460" w14:textId="77777777" w:rsidR="00A51136" w:rsidRDefault="008D11E0">
            <w:pPr>
              <w:pStyle w:val="TableParagraph"/>
              <w:spacing w:line="232" w:lineRule="exact"/>
              <w:ind w:right="149"/>
              <w:jc w:val="center"/>
              <w:rPr>
                <w:sz w:val="21"/>
              </w:rPr>
            </w:pPr>
            <w:r>
              <w:rPr>
                <w:spacing w:val="-10"/>
                <w:sz w:val="21"/>
              </w:rPr>
              <w:t>2</w:t>
            </w:r>
          </w:p>
        </w:tc>
        <w:tc>
          <w:tcPr>
            <w:tcW w:w="274" w:type="dxa"/>
          </w:tcPr>
          <w:p w14:paraId="4ADF5A2A" w14:textId="77777777" w:rsidR="00A51136" w:rsidRDefault="008D11E0">
            <w:pPr>
              <w:pStyle w:val="TableParagraph"/>
              <w:spacing w:line="232" w:lineRule="exact"/>
              <w:ind w:left="3"/>
              <w:rPr>
                <w:sz w:val="21"/>
              </w:rPr>
            </w:pPr>
            <w:r>
              <w:rPr>
                <w:spacing w:val="-10"/>
                <w:sz w:val="21"/>
              </w:rPr>
              <w:t>4</w:t>
            </w:r>
          </w:p>
        </w:tc>
        <w:tc>
          <w:tcPr>
            <w:tcW w:w="294" w:type="dxa"/>
          </w:tcPr>
          <w:p w14:paraId="7592EC4C" w14:textId="77777777" w:rsidR="00A51136" w:rsidRDefault="008D11E0">
            <w:pPr>
              <w:pStyle w:val="TableParagraph"/>
              <w:spacing w:line="232" w:lineRule="exact"/>
              <w:ind w:left="2"/>
              <w:rPr>
                <w:sz w:val="21"/>
              </w:rPr>
            </w:pPr>
            <w:r>
              <w:rPr>
                <w:spacing w:val="-10"/>
                <w:sz w:val="21"/>
              </w:rPr>
              <w:t>4</w:t>
            </w:r>
          </w:p>
        </w:tc>
        <w:tc>
          <w:tcPr>
            <w:tcW w:w="294" w:type="dxa"/>
          </w:tcPr>
          <w:p w14:paraId="20802728" w14:textId="77777777" w:rsidR="00A51136" w:rsidRDefault="008D11E0">
            <w:pPr>
              <w:pStyle w:val="TableParagraph"/>
              <w:spacing w:line="232" w:lineRule="exact"/>
              <w:ind w:left="1"/>
              <w:rPr>
                <w:sz w:val="21"/>
              </w:rPr>
            </w:pPr>
            <w:r>
              <w:rPr>
                <w:spacing w:val="-10"/>
                <w:sz w:val="21"/>
              </w:rPr>
              <w:t>4</w:t>
            </w:r>
          </w:p>
        </w:tc>
        <w:tc>
          <w:tcPr>
            <w:tcW w:w="280" w:type="dxa"/>
          </w:tcPr>
          <w:p w14:paraId="6F6AF3A2" w14:textId="77777777" w:rsidR="00A51136" w:rsidRDefault="008D11E0">
            <w:pPr>
              <w:pStyle w:val="TableParagraph"/>
              <w:spacing w:line="232" w:lineRule="exact"/>
              <w:rPr>
                <w:sz w:val="21"/>
              </w:rPr>
            </w:pPr>
            <w:r>
              <w:rPr>
                <w:spacing w:val="-10"/>
                <w:sz w:val="21"/>
              </w:rPr>
              <w:t>4</w:t>
            </w:r>
          </w:p>
        </w:tc>
        <w:tc>
          <w:tcPr>
            <w:tcW w:w="275" w:type="dxa"/>
          </w:tcPr>
          <w:p w14:paraId="75118057" w14:textId="77777777" w:rsidR="00A51136" w:rsidRDefault="008D11E0">
            <w:pPr>
              <w:pStyle w:val="TableParagraph"/>
              <w:spacing w:line="232" w:lineRule="exact"/>
              <w:ind w:left="-1"/>
              <w:rPr>
                <w:sz w:val="21"/>
              </w:rPr>
            </w:pPr>
            <w:r>
              <w:rPr>
                <w:spacing w:val="-10"/>
                <w:sz w:val="21"/>
              </w:rPr>
              <w:t>4</w:t>
            </w:r>
          </w:p>
        </w:tc>
        <w:tc>
          <w:tcPr>
            <w:tcW w:w="294" w:type="dxa"/>
          </w:tcPr>
          <w:p w14:paraId="3B75786D" w14:textId="77777777" w:rsidR="00A51136" w:rsidRDefault="008D11E0">
            <w:pPr>
              <w:pStyle w:val="TableParagraph"/>
              <w:spacing w:line="232" w:lineRule="exact"/>
              <w:ind w:left="-3" w:right="178"/>
              <w:jc w:val="center"/>
              <w:rPr>
                <w:sz w:val="21"/>
              </w:rPr>
            </w:pPr>
            <w:r>
              <w:rPr>
                <w:spacing w:val="-10"/>
                <w:sz w:val="21"/>
              </w:rPr>
              <w:t>4</w:t>
            </w:r>
          </w:p>
        </w:tc>
        <w:tc>
          <w:tcPr>
            <w:tcW w:w="299" w:type="dxa"/>
          </w:tcPr>
          <w:p w14:paraId="2499B9F4" w14:textId="77777777" w:rsidR="00A51136" w:rsidRDefault="008D11E0">
            <w:pPr>
              <w:pStyle w:val="TableParagraph"/>
              <w:spacing w:line="232" w:lineRule="exact"/>
              <w:ind w:left="-4"/>
              <w:rPr>
                <w:sz w:val="21"/>
              </w:rPr>
            </w:pPr>
            <w:r>
              <w:rPr>
                <w:spacing w:val="-10"/>
                <w:sz w:val="21"/>
              </w:rPr>
              <w:t>4</w:t>
            </w:r>
          </w:p>
        </w:tc>
        <w:tc>
          <w:tcPr>
            <w:tcW w:w="303" w:type="dxa"/>
          </w:tcPr>
          <w:p w14:paraId="387F7CA4" w14:textId="77777777" w:rsidR="00A51136" w:rsidRDefault="008D11E0">
            <w:pPr>
              <w:pStyle w:val="TableParagraph"/>
              <w:spacing w:line="232" w:lineRule="exact"/>
              <w:ind w:left="-5"/>
              <w:rPr>
                <w:sz w:val="21"/>
              </w:rPr>
            </w:pPr>
            <w:r>
              <w:rPr>
                <w:spacing w:val="-10"/>
                <w:sz w:val="21"/>
              </w:rPr>
              <w:t>4</w:t>
            </w:r>
          </w:p>
        </w:tc>
        <w:tc>
          <w:tcPr>
            <w:tcW w:w="368" w:type="dxa"/>
          </w:tcPr>
          <w:p w14:paraId="0DDD5F7F" w14:textId="77777777" w:rsidR="00A51136" w:rsidRDefault="008D11E0">
            <w:pPr>
              <w:pStyle w:val="TableParagraph"/>
              <w:spacing w:line="232" w:lineRule="exact"/>
              <w:ind w:left="-20"/>
              <w:rPr>
                <w:sz w:val="21"/>
              </w:rPr>
            </w:pPr>
            <w:r>
              <w:rPr>
                <w:spacing w:val="-10"/>
                <w:sz w:val="21"/>
              </w:rPr>
              <w:t>4</w:t>
            </w:r>
          </w:p>
        </w:tc>
        <w:tc>
          <w:tcPr>
            <w:tcW w:w="338" w:type="dxa"/>
          </w:tcPr>
          <w:p w14:paraId="00A53C4B" w14:textId="77777777" w:rsidR="00A51136" w:rsidRDefault="008D11E0">
            <w:pPr>
              <w:pStyle w:val="TableParagraph"/>
              <w:spacing w:line="232" w:lineRule="exact"/>
              <w:ind w:left="-9" w:right="228"/>
              <w:jc w:val="center"/>
              <w:rPr>
                <w:sz w:val="21"/>
              </w:rPr>
            </w:pPr>
            <w:r>
              <w:rPr>
                <w:spacing w:val="-10"/>
                <w:sz w:val="21"/>
              </w:rPr>
              <w:t>6</w:t>
            </w:r>
          </w:p>
        </w:tc>
        <w:tc>
          <w:tcPr>
            <w:tcW w:w="295" w:type="dxa"/>
          </w:tcPr>
          <w:p w14:paraId="5E06C2B7" w14:textId="77777777" w:rsidR="00A51136" w:rsidRDefault="008D11E0">
            <w:pPr>
              <w:pStyle w:val="TableParagraph"/>
              <w:spacing w:line="232" w:lineRule="exact"/>
              <w:ind w:left="-11" w:right="187"/>
              <w:jc w:val="center"/>
              <w:rPr>
                <w:sz w:val="21"/>
              </w:rPr>
            </w:pPr>
            <w:r>
              <w:rPr>
                <w:spacing w:val="-10"/>
                <w:sz w:val="21"/>
              </w:rPr>
              <w:t>4</w:t>
            </w:r>
          </w:p>
        </w:tc>
        <w:tc>
          <w:tcPr>
            <w:tcW w:w="300" w:type="dxa"/>
          </w:tcPr>
          <w:p w14:paraId="4468CC89" w14:textId="77777777" w:rsidR="00A51136" w:rsidRDefault="008D11E0">
            <w:pPr>
              <w:pStyle w:val="TableParagraph"/>
              <w:spacing w:line="232" w:lineRule="exact"/>
              <w:ind w:left="-13"/>
              <w:rPr>
                <w:sz w:val="21"/>
              </w:rPr>
            </w:pPr>
            <w:r>
              <w:rPr>
                <w:spacing w:val="-10"/>
                <w:sz w:val="21"/>
              </w:rPr>
              <w:t>4</w:t>
            </w:r>
          </w:p>
        </w:tc>
        <w:tc>
          <w:tcPr>
            <w:tcW w:w="272" w:type="dxa"/>
          </w:tcPr>
          <w:p w14:paraId="037B71D9" w14:textId="77777777" w:rsidR="00A51136" w:rsidRDefault="008D11E0">
            <w:pPr>
              <w:pStyle w:val="TableParagraph"/>
              <w:spacing w:line="232" w:lineRule="exact"/>
              <w:ind w:left="-15"/>
              <w:rPr>
                <w:sz w:val="21"/>
              </w:rPr>
            </w:pPr>
            <w:r>
              <w:rPr>
                <w:spacing w:val="-10"/>
                <w:sz w:val="21"/>
              </w:rPr>
              <w:t>4</w:t>
            </w:r>
          </w:p>
        </w:tc>
        <w:tc>
          <w:tcPr>
            <w:tcW w:w="286" w:type="dxa"/>
          </w:tcPr>
          <w:p w14:paraId="31CB4FA6" w14:textId="77777777" w:rsidR="00A51136" w:rsidRDefault="008D11E0">
            <w:pPr>
              <w:pStyle w:val="TableParagraph"/>
              <w:spacing w:line="232" w:lineRule="exact"/>
              <w:ind w:left="-18" w:right="187"/>
              <w:jc w:val="center"/>
              <w:rPr>
                <w:sz w:val="21"/>
              </w:rPr>
            </w:pPr>
            <w:r>
              <w:rPr>
                <w:spacing w:val="-10"/>
                <w:sz w:val="21"/>
              </w:rPr>
              <w:t>4</w:t>
            </w:r>
          </w:p>
        </w:tc>
        <w:tc>
          <w:tcPr>
            <w:tcW w:w="296" w:type="dxa"/>
          </w:tcPr>
          <w:p w14:paraId="5FBB6786" w14:textId="77777777" w:rsidR="00A51136" w:rsidRDefault="008D11E0">
            <w:pPr>
              <w:pStyle w:val="TableParagraph"/>
              <w:spacing w:line="232" w:lineRule="exact"/>
              <w:ind w:left="-21"/>
              <w:rPr>
                <w:sz w:val="21"/>
              </w:rPr>
            </w:pPr>
            <w:r>
              <w:rPr>
                <w:spacing w:val="-10"/>
                <w:sz w:val="21"/>
              </w:rPr>
              <w:t>4</w:t>
            </w:r>
          </w:p>
        </w:tc>
        <w:tc>
          <w:tcPr>
            <w:tcW w:w="277" w:type="dxa"/>
            <w:shd w:val="clear" w:color="auto" w:fill="FF00FF"/>
          </w:tcPr>
          <w:p w14:paraId="337F5FD0" w14:textId="77777777" w:rsidR="00A51136" w:rsidRDefault="008D11E0">
            <w:pPr>
              <w:pStyle w:val="TableParagraph"/>
              <w:spacing w:line="232" w:lineRule="exact"/>
              <w:ind w:left="-24" w:right="77"/>
              <w:jc w:val="center"/>
              <w:rPr>
                <w:sz w:val="21"/>
              </w:rPr>
            </w:pPr>
            <w:r>
              <w:rPr>
                <w:spacing w:val="-5"/>
                <w:sz w:val="21"/>
              </w:rPr>
              <w:t>68</w:t>
            </w:r>
          </w:p>
        </w:tc>
        <w:tc>
          <w:tcPr>
            <w:tcW w:w="339" w:type="dxa"/>
          </w:tcPr>
          <w:p w14:paraId="388B8A20" w14:textId="77777777" w:rsidR="00A51136" w:rsidRDefault="008D11E0">
            <w:pPr>
              <w:pStyle w:val="TableParagraph"/>
              <w:spacing w:line="232" w:lineRule="exact"/>
              <w:ind w:right="38"/>
              <w:jc w:val="center"/>
              <w:rPr>
                <w:sz w:val="21"/>
              </w:rPr>
            </w:pPr>
            <w:r>
              <w:rPr>
                <w:spacing w:val="-10"/>
                <w:sz w:val="21"/>
              </w:rPr>
              <w:t>К</w:t>
            </w:r>
          </w:p>
        </w:tc>
        <w:tc>
          <w:tcPr>
            <w:tcW w:w="315" w:type="dxa"/>
          </w:tcPr>
          <w:p w14:paraId="5C3EC61D" w14:textId="77777777" w:rsidR="00A51136" w:rsidRDefault="008D11E0">
            <w:pPr>
              <w:pStyle w:val="TableParagraph"/>
              <w:spacing w:line="232" w:lineRule="exact"/>
              <w:ind w:right="58"/>
              <w:jc w:val="center"/>
              <w:rPr>
                <w:sz w:val="21"/>
              </w:rPr>
            </w:pPr>
            <w:r>
              <w:rPr>
                <w:spacing w:val="-10"/>
                <w:sz w:val="21"/>
              </w:rPr>
              <w:t>К</w:t>
            </w:r>
          </w:p>
        </w:tc>
        <w:tc>
          <w:tcPr>
            <w:tcW w:w="339" w:type="dxa"/>
          </w:tcPr>
          <w:p w14:paraId="6F43343A" w14:textId="77777777" w:rsidR="00A51136" w:rsidRDefault="008D11E0">
            <w:pPr>
              <w:pStyle w:val="TableParagraph"/>
              <w:spacing w:line="232" w:lineRule="exact"/>
              <w:ind w:right="143"/>
              <w:jc w:val="right"/>
              <w:rPr>
                <w:sz w:val="21"/>
              </w:rPr>
            </w:pPr>
            <w:r>
              <w:rPr>
                <w:spacing w:val="-10"/>
                <w:sz w:val="21"/>
              </w:rPr>
              <w:t>4</w:t>
            </w:r>
          </w:p>
        </w:tc>
        <w:tc>
          <w:tcPr>
            <w:tcW w:w="295" w:type="dxa"/>
          </w:tcPr>
          <w:p w14:paraId="00379248" w14:textId="77777777" w:rsidR="00A51136" w:rsidRDefault="008D11E0">
            <w:pPr>
              <w:pStyle w:val="TableParagraph"/>
              <w:spacing w:line="232" w:lineRule="exact"/>
              <w:ind w:right="126"/>
              <w:jc w:val="right"/>
              <w:rPr>
                <w:sz w:val="21"/>
              </w:rPr>
            </w:pPr>
            <w:r>
              <w:rPr>
                <w:spacing w:val="-10"/>
                <w:sz w:val="21"/>
              </w:rPr>
              <w:t>4</w:t>
            </w:r>
          </w:p>
        </w:tc>
        <w:tc>
          <w:tcPr>
            <w:tcW w:w="305" w:type="dxa"/>
          </w:tcPr>
          <w:p w14:paraId="6EF37559" w14:textId="77777777" w:rsidR="00A51136" w:rsidRDefault="008D11E0">
            <w:pPr>
              <w:pStyle w:val="TableParagraph"/>
              <w:spacing w:line="232" w:lineRule="exact"/>
              <w:ind w:right="135"/>
              <w:jc w:val="right"/>
              <w:rPr>
                <w:sz w:val="21"/>
              </w:rPr>
            </w:pPr>
            <w:r>
              <w:rPr>
                <w:spacing w:val="-10"/>
                <w:sz w:val="21"/>
              </w:rPr>
              <w:t>2</w:t>
            </w:r>
          </w:p>
        </w:tc>
        <w:tc>
          <w:tcPr>
            <w:tcW w:w="271" w:type="dxa"/>
          </w:tcPr>
          <w:p w14:paraId="0CE9C315" w14:textId="77777777" w:rsidR="00A51136" w:rsidRDefault="008D11E0">
            <w:pPr>
              <w:pStyle w:val="TableParagraph"/>
              <w:spacing w:line="232" w:lineRule="exact"/>
              <w:ind w:left="-41" w:right="118"/>
              <w:jc w:val="right"/>
              <w:rPr>
                <w:sz w:val="21"/>
              </w:rPr>
            </w:pPr>
            <w:r>
              <w:rPr>
                <w:spacing w:val="-10"/>
                <w:sz w:val="21"/>
              </w:rPr>
              <w:t>2</w:t>
            </w:r>
          </w:p>
        </w:tc>
        <w:tc>
          <w:tcPr>
            <w:tcW w:w="285" w:type="dxa"/>
          </w:tcPr>
          <w:p w14:paraId="7EEDC621" w14:textId="77777777" w:rsidR="00A51136" w:rsidRDefault="008D11E0">
            <w:pPr>
              <w:pStyle w:val="TableParagraph"/>
              <w:spacing w:line="232" w:lineRule="exact"/>
              <w:ind w:right="128"/>
              <w:jc w:val="right"/>
              <w:rPr>
                <w:sz w:val="21"/>
              </w:rPr>
            </w:pPr>
            <w:r>
              <w:rPr>
                <w:spacing w:val="-10"/>
                <w:sz w:val="21"/>
              </w:rPr>
              <w:t>2</w:t>
            </w:r>
          </w:p>
        </w:tc>
        <w:tc>
          <w:tcPr>
            <w:tcW w:w="295" w:type="dxa"/>
          </w:tcPr>
          <w:p w14:paraId="02D6E776" w14:textId="77777777" w:rsidR="00A51136" w:rsidRDefault="008D11E0">
            <w:pPr>
              <w:pStyle w:val="TableParagraph"/>
              <w:spacing w:line="232" w:lineRule="exact"/>
              <w:ind w:left="23" w:right="116"/>
              <w:jc w:val="center"/>
              <w:rPr>
                <w:sz w:val="21"/>
              </w:rPr>
            </w:pPr>
            <w:r>
              <w:rPr>
                <w:spacing w:val="-10"/>
                <w:sz w:val="21"/>
              </w:rPr>
              <w:t>4</w:t>
            </w:r>
          </w:p>
        </w:tc>
        <w:tc>
          <w:tcPr>
            <w:tcW w:w="314" w:type="dxa"/>
          </w:tcPr>
          <w:p w14:paraId="097A5CEF" w14:textId="77777777" w:rsidR="00A51136" w:rsidRDefault="008D11E0">
            <w:pPr>
              <w:pStyle w:val="TableParagraph"/>
              <w:spacing w:line="232" w:lineRule="exact"/>
              <w:ind w:right="146"/>
              <w:jc w:val="right"/>
              <w:rPr>
                <w:sz w:val="21"/>
              </w:rPr>
            </w:pPr>
            <w:r>
              <w:rPr>
                <w:spacing w:val="-10"/>
                <w:sz w:val="21"/>
              </w:rPr>
              <w:t>4</w:t>
            </w:r>
          </w:p>
        </w:tc>
        <w:tc>
          <w:tcPr>
            <w:tcW w:w="324" w:type="dxa"/>
          </w:tcPr>
          <w:p w14:paraId="364BDFBE" w14:textId="77777777" w:rsidR="00A51136" w:rsidRDefault="008D11E0">
            <w:pPr>
              <w:pStyle w:val="TableParagraph"/>
              <w:spacing w:line="232" w:lineRule="exact"/>
              <w:ind w:right="148"/>
              <w:jc w:val="right"/>
              <w:rPr>
                <w:sz w:val="21"/>
              </w:rPr>
            </w:pPr>
            <w:r>
              <w:rPr>
                <w:spacing w:val="-10"/>
                <w:sz w:val="21"/>
              </w:rPr>
              <w:t>3</w:t>
            </w:r>
          </w:p>
        </w:tc>
        <w:tc>
          <w:tcPr>
            <w:tcW w:w="334" w:type="dxa"/>
          </w:tcPr>
          <w:p w14:paraId="17D35F39" w14:textId="77777777" w:rsidR="00A51136" w:rsidRDefault="008D11E0">
            <w:pPr>
              <w:pStyle w:val="TableParagraph"/>
              <w:spacing w:line="232" w:lineRule="exact"/>
              <w:ind w:right="161"/>
              <w:jc w:val="right"/>
              <w:rPr>
                <w:sz w:val="21"/>
              </w:rPr>
            </w:pPr>
            <w:r>
              <w:rPr>
                <w:spacing w:val="-10"/>
                <w:sz w:val="21"/>
              </w:rPr>
              <w:t>2</w:t>
            </w:r>
          </w:p>
        </w:tc>
        <w:tc>
          <w:tcPr>
            <w:tcW w:w="344" w:type="dxa"/>
          </w:tcPr>
          <w:p w14:paraId="22F8C4C8" w14:textId="77777777" w:rsidR="00A51136" w:rsidRDefault="008D11E0">
            <w:pPr>
              <w:pStyle w:val="TableParagraph"/>
              <w:spacing w:line="232" w:lineRule="exact"/>
              <w:ind w:right="169"/>
              <w:jc w:val="right"/>
              <w:rPr>
                <w:sz w:val="21"/>
              </w:rPr>
            </w:pPr>
            <w:r>
              <w:rPr>
                <w:spacing w:val="-10"/>
                <w:sz w:val="21"/>
              </w:rPr>
              <w:t>4</w:t>
            </w:r>
          </w:p>
        </w:tc>
        <w:tc>
          <w:tcPr>
            <w:tcW w:w="291" w:type="dxa"/>
          </w:tcPr>
          <w:p w14:paraId="3CA1F38A" w14:textId="77777777" w:rsidR="00A51136" w:rsidRDefault="008D11E0">
            <w:pPr>
              <w:pStyle w:val="TableParagraph"/>
              <w:spacing w:line="232" w:lineRule="exact"/>
              <w:ind w:right="143"/>
              <w:jc w:val="right"/>
              <w:rPr>
                <w:sz w:val="21"/>
              </w:rPr>
            </w:pPr>
            <w:r>
              <w:rPr>
                <w:spacing w:val="-10"/>
                <w:sz w:val="21"/>
              </w:rPr>
              <w:t>4</w:t>
            </w:r>
          </w:p>
        </w:tc>
        <w:tc>
          <w:tcPr>
            <w:tcW w:w="349" w:type="dxa"/>
          </w:tcPr>
          <w:p w14:paraId="2C08C888" w14:textId="77777777" w:rsidR="00A51136" w:rsidRDefault="008D11E0">
            <w:pPr>
              <w:pStyle w:val="TableParagraph"/>
              <w:spacing w:line="232" w:lineRule="exact"/>
              <w:ind w:right="175"/>
              <w:jc w:val="right"/>
              <w:rPr>
                <w:sz w:val="21"/>
              </w:rPr>
            </w:pPr>
            <w:r>
              <w:rPr>
                <w:spacing w:val="-10"/>
                <w:sz w:val="21"/>
              </w:rPr>
              <w:t>4</w:t>
            </w:r>
          </w:p>
        </w:tc>
        <w:tc>
          <w:tcPr>
            <w:tcW w:w="301" w:type="dxa"/>
          </w:tcPr>
          <w:p w14:paraId="6801C340" w14:textId="77777777" w:rsidR="00A51136" w:rsidRDefault="008D11E0">
            <w:pPr>
              <w:pStyle w:val="TableParagraph"/>
              <w:spacing w:line="232" w:lineRule="exact"/>
              <w:ind w:right="159"/>
              <w:jc w:val="right"/>
              <w:rPr>
                <w:sz w:val="21"/>
              </w:rPr>
            </w:pPr>
            <w:r>
              <w:rPr>
                <w:spacing w:val="-10"/>
                <w:sz w:val="21"/>
              </w:rPr>
              <w:t>4</w:t>
            </w:r>
          </w:p>
        </w:tc>
        <w:tc>
          <w:tcPr>
            <w:tcW w:w="296" w:type="dxa"/>
          </w:tcPr>
          <w:p w14:paraId="26AC50C8" w14:textId="77777777" w:rsidR="00A51136" w:rsidRDefault="008D11E0">
            <w:pPr>
              <w:pStyle w:val="TableParagraph"/>
              <w:spacing w:line="232" w:lineRule="exact"/>
              <w:ind w:right="157"/>
              <w:jc w:val="right"/>
              <w:rPr>
                <w:sz w:val="21"/>
              </w:rPr>
            </w:pPr>
            <w:r>
              <w:rPr>
                <w:spacing w:val="-10"/>
                <w:sz w:val="21"/>
              </w:rPr>
              <w:t>4</w:t>
            </w:r>
          </w:p>
        </w:tc>
        <w:tc>
          <w:tcPr>
            <w:tcW w:w="296" w:type="dxa"/>
          </w:tcPr>
          <w:p w14:paraId="3BA3DD07" w14:textId="77777777" w:rsidR="00A51136" w:rsidRDefault="008D11E0">
            <w:pPr>
              <w:pStyle w:val="TableParagraph"/>
              <w:spacing w:line="232" w:lineRule="exact"/>
              <w:ind w:right="162"/>
              <w:jc w:val="right"/>
              <w:rPr>
                <w:sz w:val="21"/>
              </w:rPr>
            </w:pPr>
            <w:r>
              <w:rPr>
                <w:spacing w:val="-10"/>
                <w:sz w:val="21"/>
              </w:rPr>
              <w:t>4</w:t>
            </w:r>
          </w:p>
        </w:tc>
        <w:tc>
          <w:tcPr>
            <w:tcW w:w="325" w:type="dxa"/>
          </w:tcPr>
          <w:p w14:paraId="18631D41" w14:textId="77777777" w:rsidR="00A51136" w:rsidRDefault="008D11E0">
            <w:pPr>
              <w:pStyle w:val="TableParagraph"/>
              <w:spacing w:line="232" w:lineRule="exact"/>
              <w:ind w:right="178"/>
              <w:jc w:val="right"/>
              <w:rPr>
                <w:sz w:val="21"/>
              </w:rPr>
            </w:pPr>
            <w:r>
              <w:rPr>
                <w:spacing w:val="-10"/>
                <w:sz w:val="21"/>
              </w:rPr>
              <w:t>4</w:t>
            </w:r>
          </w:p>
        </w:tc>
        <w:tc>
          <w:tcPr>
            <w:tcW w:w="302" w:type="dxa"/>
          </w:tcPr>
          <w:p w14:paraId="2D65F392" w14:textId="77777777" w:rsidR="00A51136" w:rsidRDefault="00A51136">
            <w:pPr>
              <w:pStyle w:val="TableParagraph"/>
              <w:rPr>
                <w:sz w:val="20"/>
              </w:rPr>
            </w:pPr>
          </w:p>
        </w:tc>
        <w:tc>
          <w:tcPr>
            <w:tcW w:w="297" w:type="dxa"/>
          </w:tcPr>
          <w:p w14:paraId="3B3E0147" w14:textId="77777777" w:rsidR="00A51136" w:rsidRDefault="008D11E0">
            <w:pPr>
              <w:pStyle w:val="TableParagraph"/>
              <w:spacing w:line="232" w:lineRule="exact"/>
              <w:ind w:right="165"/>
              <w:jc w:val="center"/>
              <w:rPr>
                <w:sz w:val="21"/>
              </w:rPr>
            </w:pPr>
            <w:r>
              <w:rPr>
                <w:spacing w:val="-10"/>
                <w:sz w:val="21"/>
              </w:rPr>
              <w:t>4</w:t>
            </w:r>
          </w:p>
        </w:tc>
        <w:tc>
          <w:tcPr>
            <w:tcW w:w="307" w:type="dxa"/>
          </w:tcPr>
          <w:p w14:paraId="54C3E772" w14:textId="77777777" w:rsidR="00A51136" w:rsidRDefault="008D11E0">
            <w:pPr>
              <w:pStyle w:val="TableParagraph"/>
              <w:spacing w:line="232" w:lineRule="exact"/>
              <w:ind w:right="174"/>
              <w:jc w:val="center"/>
              <w:rPr>
                <w:sz w:val="21"/>
              </w:rPr>
            </w:pPr>
            <w:r>
              <w:rPr>
                <w:spacing w:val="-10"/>
                <w:sz w:val="21"/>
              </w:rPr>
              <w:t>4</w:t>
            </w:r>
          </w:p>
        </w:tc>
        <w:tc>
          <w:tcPr>
            <w:tcW w:w="302" w:type="dxa"/>
          </w:tcPr>
          <w:p w14:paraId="7A92D468" w14:textId="77777777" w:rsidR="00A51136" w:rsidRDefault="008D11E0">
            <w:pPr>
              <w:pStyle w:val="TableParagraph"/>
              <w:spacing w:line="232" w:lineRule="exact"/>
              <w:ind w:right="178"/>
              <w:jc w:val="center"/>
              <w:rPr>
                <w:sz w:val="21"/>
              </w:rPr>
            </w:pPr>
            <w:r>
              <w:rPr>
                <w:spacing w:val="-10"/>
                <w:sz w:val="21"/>
              </w:rPr>
              <w:t>4</w:t>
            </w:r>
          </w:p>
        </w:tc>
        <w:tc>
          <w:tcPr>
            <w:tcW w:w="321" w:type="dxa"/>
          </w:tcPr>
          <w:p w14:paraId="6DEB8B5F" w14:textId="77777777" w:rsidR="00A51136" w:rsidRDefault="008D11E0">
            <w:pPr>
              <w:pStyle w:val="TableParagraph"/>
              <w:spacing w:line="232" w:lineRule="exact"/>
              <w:ind w:left="-93" w:right="195"/>
              <w:jc w:val="right"/>
              <w:rPr>
                <w:sz w:val="21"/>
              </w:rPr>
            </w:pPr>
            <w:r>
              <w:rPr>
                <w:spacing w:val="-10"/>
                <w:sz w:val="21"/>
              </w:rPr>
              <w:t>7</w:t>
            </w:r>
          </w:p>
        </w:tc>
        <w:tc>
          <w:tcPr>
            <w:tcW w:w="297" w:type="dxa"/>
          </w:tcPr>
          <w:p w14:paraId="004EA371" w14:textId="77777777" w:rsidR="00A51136" w:rsidRDefault="008D11E0">
            <w:pPr>
              <w:pStyle w:val="TableParagraph"/>
              <w:spacing w:line="232" w:lineRule="exact"/>
              <w:ind w:left="-97" w:right="189"/>
              <w:jc w:val="right"/>
              <w:rPr>
                <w:sz w:val="21"/>
              </w:rPr>
            </w:pPr>
            <w:r>
              <w:rPr>
                <w:spacing w:val="-10"/>
                <w:sz w:val="21"/>
              </w:rPr>
              <w:t>5</w:t>
            </w:r>
          </w:p>
        </w:tc>
        <w:tc>
          <w:tcPr>
            <w:tcW w:w="302" w:type="dxa"/>
          </w:tcPr>
          <w:p w14:paraId="63E0D720" w14:textId="77777777" w:rsidR="00A51136" w:rsidRDefault="008D11E0">
            <w:pPr>
              <w:pStyle w:val="TableParagraph"/>
              <w:spacing w:line="232" w:lineRule="exact"/>
              <w:ind w:left="-15" w:right="198"/>
              <w:jc w:val="center"/>
              <w:rPr>
                <w:sz w:val="21"/>
              </w:rPr>
            </w:pPr>
            <w:r>
              <w:rPr>
                <w:spacing w:val="-10"/>
                <w:sz w:val="21"/>
              </w:rPr>
              <w:t>7</w:t>
            </w:r>
          </w:p>
        </w:tc>
        <w:tc>
          <w:tcPr>
            <w:tcW w:w="273" w:type="dxa"/>
          </w:tcPr>
          <w:p w14:paraId="43A9E5DB" w14:textId="77777777" w:rsidR="00A51136" w:rsidRDefault="008D11E0">
            <w:pPr>
              <w:pStyle w:val="TableParagraph"/>
              <w:spacing w:line="232" w:lineRule="exact"/>
              <w:ind w:left="-29" w:right="183"/>
              <w:jc w:val="center"/>
              <w:rPr>
                <w:sz w:val="21"/>
              </w:rPr>
            </w:pPr>
            <w:r>
              <w:rPr>
                <w:spacing w:val="-10"/>
                <w:sz w:val="21"/>
              </w:rPr>
              <w:t>4</w:t>
            </w:r>
          </w:p>
        </w:tc>
        <w:tc>
          <w:tcPr>
            <w:tcW w:w="393" w:type="dxa"/>
            <w:tcBorders>
              <w:right w:val="nil"/>
            </w:tcBorders>
          </w:tcPr>
          <w:p w14:paraId="67E3D4C1" w14:textId="77777777" w:rsidR="00A51136" w:rsidRDefault="008D11E0">
            <w:pPr>
              <w:pStyle w:val="TableParagraph"/>
              <w:spacing w:before="15" w:line="239" w:lineRule="exact"/>
              <w:ind w:left="-110"/>
              <w:rPr>
                <w:sz w:val="21"/>
              </w:rPr>
            </w:pPr>
            <w:r>
              <w:rPr>
                <w:spacing w:val="-5"/>
                <w:sz w:val="21"/>
              </w:rPr>
              <w:t>90</w:t>
            </w:r>
          </w:p>
        </w:tc>
      </w:tr>
      <w:tr w:rsidR="00A51136" w14:paraId="289749BD" w14:textId="77777777">
        <w:trPr>
          <w:trHeight w:val="541"/>
          <w:jc w:val="right"/>
        </w:trPr>
        <w:tc>
          <w:tcPr>
            <w:tcW w:w="764" w:type="dxa"/>
          </w:tcPr>
          <w:p w14:paraId="1F7FB61D" w14:textId="6ECB5F3F" w:rsidR="00A51136" w:rsidRDefault="004C289E">
            <w:pPr>
              <w:pStyle w:val="TableParagraph"/>
              <w:spacing w:line="237" w:lineRule="exact"/>
              <w:ind w:left="4"/>
              <w:rPr>
                <w:sz w:val="21"/>
              </w:rPr>
            </w:pPr>
            <w:r>
              <w:rPr>
                <w:spacing w:val="-2"/>
                <w:sz w:val="21"/>
              </w:rPr>
              <w:t>ОБД,14</w:t>
            </w:r>
          </w:p>
        </w:tc>
        <w:tc>
          <w:tcPr>
            <w:tcW w:w="2262" w:type="dxa"/>
          </w:tcPr>
          <w:p w14:paraId="017A44EA" w14:textId="77777777" w:rsidR="00A51136" w:rsidRDefault="008D11E0">
            <w:pPr>
              <w:pStyle w:val="TableParagraph"/>
              <w:spacing w:line="268" w:lineRule="exact"/>
              <w:ind w:left="4" w:right="290"/>
              <w:rPr>
                <w:sz w:val="21"/>
              </w:rPr>
            </w:pPr>
            <w:r>
              <w:rPr>
                <w:sz w:val="21"/>
              </w:rPr>
              <w:t>Учебно-</w:t>
            </w:r>
            <w:proofErr w:type="spellStart"/>
            <w:r>
              <w:rPr>
                <w:sz w:val="21"/>
              </w:rPr>
              <w:t>исследоват</w:t>
            </w:r>
            <w:proofErr w:type="spellEnd"/>
            <w:r>
              <w:rPr>
                <w:sz w:val="21"/>
              </w:rPr>
              <w:t>.</w:t>
            </w:r>
            <w:r>
              <w:rPr>
                <w:spacing w:val="-14"/>
                <w:sz w:val="21"/>
              </w:rPr>
              <w:t xml:space="preserve"> </w:t>
            </w:r>
            <w:r>
              <w:rPr>
                <w:sz w:val="21"/>
              </w:rPr>
              <w:t>и проект. деятельность</w:t>
            </w:r>
          </w:p>
        </w:tc>
        <w:tc>
          <w:tcPr>
            <w:tcW w:w="413" w:type="dxa"/>
          </w:tcPr>
          <w:p w14:paraId="4AB27855" w14:textId="77777777" w:rsidR="00A51136" w:rsidRDefault="008D11E0">
            <w:pPr>
              <w:pStyle w:val="TableParagraph"/>
              <w:spacing w:line="237" w:lineRule="exact"/>
              <w:ind w:left="3"/>
              <w:rPr>
                <w:sz w:val="21"/>
              </w:rPr>
            </w:pPr>
            <w:r>
              <w:rPr>
                <w:spacing w:val="-10"/>
                <w:sz w:val="21"/>
              </w:rPr>
              <w:t>2</w:t>
            </w:r>
          </w:p>
        </w:tc>
        <w:tc>
          <w:tcPr>
            <w:tcW w:w="274" w:type="dxa"/>
          </w:tcPr>
          <w:p w14:paraId="3BBF3EFB" w14:textId="77777777" w:rsidR="00A51136" w:rsidRDefault="008D11E0">
            <w:pPr>
              <w:pStyle w:val="TableParagraph"/>
              <w:spacing w:line="237" w:lineRule="exact"/>
              <w:ind w:right="149"/>
              <w:jc w:val="center"/>
              <w:rPr>
                <w:sz w:val="21"/>
              </w:rPr>
            </w:pPr>
            <w:r>
              <w:rPr>
                <w:spacing w:val="-10"/>
                <w:sz w:val="21"/>
              </w:rPr>
              <w:t>2</w:t>
            </w:r>
          </w:p>
        </w:tc>
        <w:tc>
          <w:tcPr>
            <w:tcW w:w="274" w:type="dxa"/>
          </w:tcPr>
          <w:p w14:paraId="32DFE9EB" w14:textId="77777777" w:rsidR="00A51136" w:rsidRDefault="008D11E0">
            <w:pPr>
              <w:pStyle w:val="TableParagraph"/>
              <w:spacing w:line="237" w:lineRule="exact"/>
              <w:ind w:left="3"/>
              <w:rPr>
                <w:sz w:val="21"/>
              </w:rPr>
            </w:pPr>
            <w:r>
              <w:rPr>
                <w:spacing w:val="-10"/>
                <w:sz w:val="21"/>
              </w:rPr>
              <w:t>2</w:t>
            </w:r>
          </w:p>
        </w:tc>
        <w:tc>
          <w:tcPr>
            <w:tcW w:w="294" w:type="dxa"/>
          </w:tcPr>
          <w:p w14:paraId="531DA1D4" w14:textId="77777777" w:rsidR="00A51136" w:rsidRDefault="008D11E0">
            <w:pPr>
              <w:pStyle w:val="TableParagraph"/>
              <w:spacing w:line="237" w:lineRule="exact"/>
              <w:ind w:left="2"/>
              <w:rPr>
                <w:sz w:val="21"/>
              </w:rPr>
            </w:pPr>
            <w:r>
              <w:rPr>
                <w:spacing w:val="-10"/>
                <w:sz w:val="21"/>
              </w:rPr>
              <w:t>2</w:t>
            </w:r>
          </w:p>
        </w:tc>
        <w:tc>
          <w:tcPr>
            <w:tcW w:w="294" w:type="dxa"/>
          </w:tcPr>
          <w:p w14:paraId="32D62A77" w14:textId="77777777" w:rsidR="00A51136" w:rsidRDefault="008D11E0">
            <w:pPr>
              <w:pStyle w:val="TableParagraph"/>
              <w:spacing w:line="237" w:lineRule="exact"/>
              <w:ind w:left="1"/>
              <w:rPr>
                <w:sz w:val="21"/>
              </w:rPr>
            </w:pPr>
            <w:r>
              <w:rPr>
                <w:spacing w:val="-10"/>
                <w:sz w:val="21"/>
              </w:rPr>
              <w:t>2</w:t>
            </w:r>
          </w:p>
        </w:tc>
        <w:tc>
          <w:tcPr>
            <w:tcW w:w="280" w:type="dxa"/>
          </w:tcPr>
          <w:p w14:paraId="5D27F903" w14:textId="77777777" w:rsidR="00A51136" w:rsidRDefault="008D11E0">
            <w:pPr>
              <w:pStyle w:val="TableParagraph"/>
              <w:spacing w:line="237" w:lineRule="exact"/>
              <w:rPr>
                <w:sz w:val="21"/>
              </w:rPr>
            </w:pPr>
            <w:r>
              <w:rPr>
                <w:spacing w:val="-10"/>
                <w:sz w:val="21"/>
              </w:rPr>
              <w:t>2</w:t>
            </w:r>
          </w:p>
        </w:tc>
        <w:tc>
          <w:tcPr>
            <w:tcW w:w="275" w:type="dxa"/>
          </w:tcPr>
          <w:p w14:paraId="6188C380" w14:textId="77777777" w:rsidR="00A51136" w:rsidRDefault="008D11E0">
            <w:pPr>
              <w:pStyle w:val="TableParagraph"/>
              <w:spacing w:line="237" w:lineRule="exact"/>
              <w:ind w:left="-1"/>
              <w:rPr>
                <w:sz w:val="21"/>
              </w:rPr>
            </w:pPr>
            <w:r>
              <w:rPr>
                <w:spacing w:val="-10"/>
                <w:sz w:val="21"/>
              </w:rPr>
              <w:t>2</w:t>
            </w:r>
          </w:p>
        </w:tc>
        <w:tc>
          <w:tcPr>
            <w:tcW w:w="294" w:type="dxa"/>
          </w:tcPr>
          <w:p w14:paraId="56C0F66A" w14:textId="77777777" w:rsidR="00A51136" w:rsidRDefault="008D11E0">
            <w:pPr>
              <w:pStyle w:val="TableParagraph"/>
              <w:spacing w:line="237" w:lineRule="exact"/>
              <w:ind w:left="-3" w:right="178"/>
              <w:jc w:val="center"/>
              <w:rPr>
                <w:sz w:val="21"/>
              </w:rPr>
            </w:pPr>
            <w:r>
              <w:rPr>
                <w:spacing w:val="-10"/>
                <w:sz w:val="21"/>
              </w:rPr>
              <w:t>2</w:t>
            </w:r>
          </w:p>
        </w:tc>
        <w:tc>
          <w:tcPr>
            <w:tcW w:w="299" w:type="dxa"/>
          </w:tcPr>
          <w:p w14:paraId="43BA3672" w14:textId="77777777" w:rsidR="00A51136" w:rsidRDefault="008D11E0">
            <w:pPr>
              <w:pStyle w:val="TableParagraph"/>
              <w:spacing w:line="237" w:lineRule="exact"/>
              <w:ind w:left="-4"/>
              <w:rPr>
                <w:sz w:val="21"/>
              </w:rPr>
            </w:pPr>
            <w:r>
              <w:rPr>
                <w:spacing w:val="-10"/>
                <w:sz w:val="21"/>
              </w:rPr>
              <w:t>2</w:t>
            </w:r>
          </w:p>
        </w:tc>
        <w:tc>
          <w:tcPr>
            <w:tcW w:w="303" w:type="dxa"/>
          </w:tcPr>
          <w:p w14:paraId="59C78981" w14:textId="77777777" w:rsidR="00A51136" w:rsidRDefault="008D11E0">
            <w:pPr>
              <w:pStyle w:val="TableParagraph"/>
              <w:spacing w:line="237" w:lineRule="exact"/>
              <w:ind w:left="-5"/>
              <w:rPr>
                <w:sz w:val="21"/>
              </w:rPr>
            </w:pPr>
            <w:r>
              <w:rPr>
                <w:spacing w:val="-10"/>
                <w:sz w:val="21"/>
              </w:rPr>
              <w:t>2</w:t>
            </w:r>
          </w:p>
        </w:tc>
        <w:tc>
          <w:tcPr>
            <w:tcW w:w="368" w:type="dxa"/>
          </w:tcPr>
          <w:p w14:paraId="56F30EC0" w14:textId="77777777" w:rsidR="00A51136" w:rsidRDefault="008D11E0">
            <w:pPr>
              <w:pStyle w:val="TableParagraph"/>
              <w:spacing w:line="237" w:lineRule="exact"/>
              <w:ind w:left="-20"/>
              <w:rPr>
                <w:sz w:val="21"/>
              </w:rPr>
            </w:pPr>
            <w:r>
              <w:rPr>
                <w:spacing w:val="-10"/>
                <w:sz w:val="21"/>
              </w:rPr>
              <w:t>2</w:t>
            </w:r>
          </w:p>
        </w:tc>
        <w:tc>
          <w:tcPr>
            <w:tcW w:w="338" w:type="dxa"/>
          </w:tcPr>
          <w:p w14:paraId="4589C360" w14:textId="77777777" w:rsidR="00A51136" w:rsidRDefault="008D11E0">
            <w:pPr>
              <w:pStyle w:val="TableParagraph"/>
              <w:spacing w:line="237" w:lineRule="exact"/>
              <w:ind w:left="-9" w:right="228"/>
              <w:jc w:val="center"/>
              <w:rPr>
                <w:sz w:val="21"/>
              </w:rPr>
            </w:pPr>
            <w:r>
              <w:rPr>
                <w:spacing w:val="-10"/>
                <w:sz w:val="21"/>
              </w:rPr>
              <w:t>2</w:t>
            </w:r>
          </w:p>
        </w:tc>
        <w:tc>
          <w:tcPr>
            <w:tcW w:w="295" w:type="dxa"/>
          </w:tcPr>
          <w:p w14:paraId="51191BBB" w14:textId="77777777" w:rsidR="00A51136" w:rsidRDefault="008D11E0">
            <w:pPr>
              <w:pStyle w:val="TableParagraph"/>
              <w:spacing w:line="237" w:lineRule="exact"/>
              <w:ind w:left="-11" w:right="187"/>
              <w:jc w:val="center"/>
              <w:rPr>
                <w:sz w:val="21"/>
              </w:rPr>
            </w:pPr>
            <w:r>
              <w:rPr>
                <w:spacing w:val="-10"/>
                <w:sz w:val="21"/>
              </w:rPr>
              <w:t>2</w:t>
            </w:r>
          </w:p>
        </w:tc>
        <w:tc>
          <w:tcPr>
            <w:tcW w:w="300" w:type="dxa"/>
          </w:tcPr>
          <w:p w14:paraId="4B49B750" w14:textId="77777777" w:rsidR="00A51136" w:rsidRDefault="008D11E0">
            <w:pPr>
              <w:pStyle w:val="TableParagraph"/>
              <w:spacing w:line="237" w:lineRule="exact"/>
              <w:ind w:left="-13"/>
              <w:rPr>
                <w:sz w:val="21"/>
              </w:rPr>
            </w:pPr>
            <w:r>
              <w:rPr>
                <w:spacing w:val="-10"/>
                <w:sz w:val="21"/>
              </w:rPr>
              <w:t>2</w:t>
            </w:r>
          </w:p>
        </w:tc>
        <w:tc>
          <w:tcPr>
            <w:tcW w:w="272" w:type="dxa"/>
          </w:tcPr>
          <w:p w14:paraId="660A64DB" w14:textId="77777777" w:rsidR="00A51136" w:rsidRDefault="008D11E0">
            <w:pPr>
              <w:pStyle w:val="TableParagraph"/>
              <w:spacing w:line="237" w:lineRule="exact"/>
              <w:ind w:left="-15"/>
              <w:rPr>
                <w:sz w:val="21"/>
              </w:rPr>
            </w:pPr>
            <w:r>
              <w:rPr>
                <w:spacing w:val="-10"/>
                <w:sz w:val="21"/>
              </w:rPr>
              <w:t>2</w:t>
            </w:r>
          </w:p>
        </w:tc>
        <w:tc>
          <w:tcPr>
            <w:tcW w:w="286" w:type="dxa"/>
          </w:tcPr>
          <w:p w14:paraId="37CC1BDF" w14:textId="77777777" w:rsidR="00A51136" w:rsidRDefault="008D11E0">
            <w:pPr>
              <w:pStyle w:val="TableParagraph"/>
              <w:spacing w:line="237" w:lineRule="exact"/>
              <w:ind w:left="-18" w:right="187"/>
              <w:jc w:val="center"/>
              <w:rPr>
                <w:sz w:val="21"/>
              </w:rPr>
            </w:pPr>
            <w:r>
              <w:rPr>
                <w:spacing w:val="-10"/>
                <w:sz w:val="21"/>
              </w:rPr>
              <w:t>2</w:t>
            </w:r>
          </w:p>
        </w:tc>
        <w:tc>
          <w:tcPr>
            <w:tcW w:w="296" w:type="dxa"/>
          </w:tcPr>
          <w:p w14:paraId="2C560C96" w14:textId="77777777" w:rsidR="00A51136" w:rsidRDefault="008D11E0">
            <w:pPr>
              <w:pStyle w:val="TableParagraph"/>
              <w:spacing w:line="237" w:lineRule="exact"/>
              <w:ind w:left="-21"/>
              <w:rPr>
                <w:sz w:val="21"/>
              </w:rPr>
            </w:pPr>
            <w:r>
              <w:rPr>
                <w:spacing w:val="-10"/>
                <w:sz w:val="21"/>
              </w:rPr>
              <w:t>2</w:t>
            </w:r>
          </w:p>
        </w:tc>
        <w:tc>
          <w:tcPr>
            <w:tcW w:w="277" w:type="dxa"/>
          </w:tcPr>
          <w:p w14:paraId="7C2D9069" w14:textId="77777777" w:rsidR="00A51136" w:rsidRDefault="008D11E0">
            <w:pPr>
              <w:pStyle w:val="TableParagraph"/>
              <w:spacing w:line="237" w:lineRule="exact"/>
              <w:ind w:left="-24" w:right="77"/>
              <w:jc w:val="center"/>
              <w:rPr>
                <w:sz w:val="21"/>
              </w:rPr>
            </w:pPr>
            <w:r>
              <w:rPr>
                <w:color w:val="000000"/>
                <w:spacing w:val="-5"/>
                <w:sz w:val="21"/>
                <w:highlight w:val="magenta"/>
              </w:rPr>
              <w:t>32</w:t>
            </w:r>
          </w:p>
        </w:tc>
        <w:tc>
          <w:tcPr>
            <w:tcW w:w="339" w:type="dxa"/>
          </w:tcPr>
          <w:p w14:paraId="7B09F5A4" w14:textId="77777777" w:rsidR="00A51136" w:rsidRDefault="008D11E0">
            <w:pPr>
              <w:pStyle w:val="TableParagraph"/>
              <w:spacing w:line="237" w:lineRule="exact"/>
              <w:ind w:right="38"/>
              <w:jc w:val="center"/>
              <w:rPr>
                <w:sz w:val="21"/>
              </w:rPr>
            </w:pPr>
            <w:r>
              <w:rPr>
                <w:spacing w:val="-10"/>
                <w:sz w:val="21"/>
              </w:rPr>
              <w:t>К</w:t>
            </w:r>
          </w:p>
        </w:tc>
        <w:tc>
          <w:tcPr>
            <w:tcW w:w="315" w:type="dxa"/>
          </w:tcPr>
          <w:p w14:paraId="48218B30" w14:textId="77777777" w:rsidR="00A51136" w:rsidRDefault="008D11E0">
            <w:pPr>
              <w:pStyle w:val="TableParagraph"/>
              <w:spacing w:line="237" w:lineRule="exact"/>
              <w:ind w:right="58"/>
              <w:jc w:val="center"/>
              <w:rPr>
                <w:sz w:val="21"/>
              </w:rPr>
            </w:pPr>
            <w:r>
              <w:rPr>
                <w:spacing w:val="-10"/>
                <w:sz w:val="21"/>
              </w:rPr>
              <w:t>К</w:t>
            </w:r>
          </w:p>
        </w:tc>
        <w:tc>
          <w:tcPr>
            <w:tcW w:w="339" w:type="dxa"/>
          </w:tcPr>
          <w:p w14:paraId="49E59EF5" w14:textId="77777777" w:rsidR="00A51136" w:rsidRDefault="00A51136">
            <w:pPr>
              <w:pStyle w:val="TableParagraph"/>
              <w:rPr>
                <w:sz w:val="20"/>
              </w:rPr>
            </w:pPr>
          </w:p>
        </w:tc>
        <w:tc>
          <w:tcPr>
            <w:tcW w:w="295" w:type="dxa"/>
          </w:tcPr>
          <w:p w14:paraId="090FF3C6" w14:textId="77777777" w:rsidR="00A51136" w:rsidRDefault="00A51136">
            <w:pPr>
              <w:pStyle w:val="TableParagraph"/>
              <w:rPr>
                <w:sz w:val="20"/>
              </w:rPr>
            </w:pPr>
          </w:p>
        </w:tc>
        <w:tc>
          <w:tcPr>
            <w:tcW w:w="305" w:type="dxa"/>
          </w:tcPr>
          <w:p w14:paraId="4407B371" w14:textId="77777777" w:rsidR="00A51136" w:rsidRDefault="00A51136">
            <w:pPr>
              <w:pStyle w:val="TableParagraph"/>
              <w:rPr>
                <w:sz w:val="20"/>
              </w:rPr>
            </w:pPr>
          </w:p>
        </w:tc>
        <w:tc>
          <w:tcPr>
            <w:tcW w:w="271" w:type="dxa"/>
          </w:tcPr>
          <w:p w14:paraId="767BDEF3" w14:textId="77777777" w:rsidR="00A51136" w:rsidRDefault="00A51136">
            <w:pPr>
              <w:pStyle w:val="TableParagraph"/>
              <w:rPr>
                <w:sz w:val="20"/>
              </w:rPr>
            </w:pPr>
          </w:p>
        </w:tc>
        <w:tc>
          <w:tcPr>
            <w:tcW w:w="285" w:type="dxa"/>
          </w:tcPr>
          <w:p w14:paraId="0924F582" w14:textId="77777777" w:rsidR="00A51136" w:rsidRDefault="00A51136">
            <w:pPr>
              <w:pStyle w:val="TableParagraph"/>
              <w:rPr>
                <w:sz w:val="20"/>
              </w:rPr>
            </w:pPr>
          </w:p>
        </w:tc>
        <w:tc>
          <w:tcPr>
            <w:tcW w:w="295" w:type="dxa"/>
          </w:tcPr>
          <w:p w14:paraId="69EB3EFC" w14:textId="77777777" w:rsidR="00A51136" w:rsidRDefault="00A51136">
            <w:pPr>
              <w:pStyle w:val="TableParagraph"/>
              <w:rPr>
                <w:sz w:val="20"/>
              </w:rPr>
            </w:pPr>
          </w:p>
        </w:tc>
        <w:tc>
          <w:tcPr>
            <w:tcW w:w="314" w:type="dxa"/>
          </w:tcPr>
          <w:p w14:paraId="00DC43AF" w14:textId="77777777" w:rsidR="00A51136" w:rsidRDefault="00A51136">
            <w:pPr>
              <w:pStyle w:val="TableParagraph"/>
              <w:rPr>
                <w:sz w:val="20"/>
              </w:rPr>
            </w:pPr>
          </w:p>
        </w:tc>
        <w:tc>
          <w:tcPr>
            <w:tcW w:w="324" w:type="dxa"/>
          </w:tcPr>
          <w:p w14:paraId="1D1D46E6" w14:textId="77777777" w:rsidR="00A51136" w:rsidRDefault="00A51136">
            <w:pPr>
              <w:pStyle w:val="TableParagraph"/>
              <w:rPr>
                <w:sz w:val="20"/>
              </w:rPr>
            </w:pPr>
          </w:p>
        </w:tc>
        <w:tc>
          <w:tcPr>
            <w:tcW w:w="334" w:type="dxa"/>
          </w:tcPr>
          <w:p w14:paraId="0735B37C" w14:textId="77777777" w:rsidR="00A51136" w:rsidRDefault="00A51136">
            <w:pPr>
              <w:pStyle w:val="TableParagraph"/>
              <w:rPr>
                <w:sz w:val="20"/>
              </w:rPr>
            </w:pPr>
          </w:p>
        </w:tc>
        <w:tc>
          <w:tcPr>
            <w:tcW w:w="344" w:type="dxa"/>
          </w:tcPr>
          <w:p w14:paraId="3233576E" w14:textId="77777777" w:rsidR="00A51136" w:rsidRDefault="00A51136">
            <w:pPr>
              <w:pStyle w:val="TableParagraph"/>
              <w:rPr>
                <w:sz w:val="20"/>
              </w:rPr>
            </w:pPr>
          </w:p>
        </w:tc>
        <w:tc>
          <w:tcPr>
            <w:tcW w:w="291" w:type="dxa"/>
          </w:tcPr>
          <w:p w14:paraId="76ADDBB4" w14:textId="77777777" w:rsidR="00A51136" w:rsidRDefault="00A51136">
            <w:pPr>
              <w:pStyle w:val="TableParagraph"/>
              <w:rPr>
                <w:sz w:val="20"/>
              </w:rPr>
            </w:pPr>
          </w:p>
        </w:tc>
        <w:tc>
          <w:tcPr>
            <w:tcW w:w="349" w:type="dxa"/>
          </w:tcPr>
          <w:p w14:paraId="06D28E8E" w14:textId="77777777" w:rsidR="00A51136" w:rsidRDefault="00A51136">
            <w:pPr>
              <w:pStyle w:val="TableParagraph"/>
              <w:rPr>
                <w:sz w:val="20"/>
              </w:rPr>
            </w:pPr>
          </w:p>
        </w:tc>
        <w:tc>
          <w:tcPr>
            <w:tcW w:w="301" w:type="dxa"/>
          </w:tcPr>
          <w:p w14:paraId="56B386B8" w14:textId="77777777" w:rsidR="00A51136" w:rsidRDefault="00A51136">
            <w:pPr>
              <w:pStyle w:val="TableParagraph"/>
              <w:rPr>
                <w:sz w:val="20"/>
              </w:rPr>
            </w:pPr>
          </w:p>
        </w:tc>
        <w:tc>
          <w:tcPr>
            <w:tcW w:w="296" w:type="dxa"/>
          </w:tcPr>
          <w:p w14:paraId="40443655" w14:textId="77777777" w:rsidR="00A51136" w:rsidRDefault="00A51136">
            <w:pPr>
              <w:pStyle w:val="TableParagraph"/>
              <w:rPr>
                <w:sz w:val="20"/>
              </w:rPr>
            </w:pPr>
          </w:p>
        </w:tc>
        <w:tc>
          <w:tcPr>
            <w:tcW w:w="296" w:type="dxa"/>
          </w:tcPr>
          <w:p w14:paraId="13E52D87" w14:textId="77777777" w:rsidR="00A51136" w:rsidRDefault="00A51136">
            <w:pPr>
              <w:pStyle w:val="TableParagraph"/>
              <w:rPr>
                <w:sz w:val="20"/>
              </w:rPr>
            </w:pPr>
          </w:p>
        </w:tc>
        <w:tc>
          <w:tcPr>
            <w:tcW w:w="325" w:type="dxa"/>
          </w:tcPr>
          <w:p w14:paraId="5A1054EE" w14:textId="77777777" w:rsidR="00A51136" w:rsidRDefault="00A51136">
            <w:pPr>
              <w:pStyle w:val="TableParagraph"/>
              <w:rPr>
                <w:sz w:val="20"/>
              </w:rPr>
            </w:pPr>
          </w:p>
        </w:tc>
        <w:tc>
          <w:tcPr>
            <w:tcW w:w="302" w:type="dxa"/>
          </w:tcPr>
          <w:p w14:paraId="3F9713D7" w14:textId="77777777" w:rsidR="00A51136" w:rsidRDefault="00A51136">
            <w:pPr>
              <w:pStyle w:val="TableParagraph"/>
              <w:rPr>
                <w:sz w:val="20"/>
              </w:rPr>
            </w:pPr>
          </w:p>
        </w:tc>
        <w:tc>
          <w:tcPr>
            <w:tcW w:w="297" w:type="dxa"/>
          </w:tcPr>
          <w:p w14:paraId="21E0EFBB" w14:textId="77777777" w:rsidR="00A51136" w:rsidRDefault="00A51136">
            <w:pPr>
              <w:pStyle w:val="TableParagraph"/>
              <w:rPr>
                <w:sz w:val="20"/>
              </w:rPr>
            </w:pPr>
          </w:p>
        </w:tc>
        <w:tc>
          <w:tcPr>
            <w:tcW w:w="307" w:type="dxa"/>
          </w:tcPr>
          <w:p w14:paraId="4D599D7E" w14:textId="77777777" w:rsidR="00A51136" w:rsidRDefault="00A51136">
            <w:pPr>
              <w:pStyle w:val="TableParagraph"/>
              <w:rPr>
                <w:sz w:val="20"/>
              </w:rPr>
            </w:pPr>
          </w:p>
        </w:tc>
        <w:tc>
          <w:tcPr>
            <w:tcW w:w="302" w:type="dxa"/>
          </w:tcPr>
          <w:p w14:paraId="01FBCC56" w14:textId="77777777" w:rsidR="00A51136" w:rsidRDefault="00A51136">
            <w:pPr>
              <w:pStyle w:val="TableParagraph"/>
              <w:rPr>
                <w:sz w:val="20"/>
              </w:rPr>
            </w:pPr>
          </w:p>
        </w:tc>
        <w:tc>
          <w:tcPr>
            <w:tcW w:w="321" w:type="dxa"/>
          </w:tcPr>
          <w:p w14:paraId="33DA9F63" w14:textId="77777777" w:rsidR="00A51136" w:rsidRDefault="00A51136">
            <w:pPr>
              <w:pStyle w:val="TableParagraph"/>
              <w:rPr>
                <w:sz w:val="20"/>
              </w:rPr>
            </w:pPr>
          </w:p>
        </w:tc>
        <w:tc>
          <w:tcPr>
            <w:tcW w:w="297" w:type="dxa"/>
          </w:tcPr>
          <w:p w14:paraId="65216FE2" w14:textId="77777777" w:rsidR="00A51136" w:rsidRDefault="00A51136">
            <w:pPr>
              <w:pStyle w:val="TableParagraph"/>
              <w:rPr>
                <w:sz w:val="20"/>
              </w:rPr>
            </w:pPr>
          </w:p>
        </w:tc>
        <w:tc>
          <w:tcPr>
            <w:tcW w:w="302" w:type="dxa"/>
          </w:tcPr>
          <w:p w14:paraId="4ECE168E" w14:textId="77777777" w:rsidR="00A51136" w:rsidRDefault="00A51136">
            <w:pPr>
              <w:pStyle w:val="TableParagraph"/>
              <w:rPr>
                <w:sz w:val="20"/>
              </w:rPr>
            </w:pPr>
          </w:p>
        </w:tc>
        <w:tc>
          <w:tcPr>
            <w:tcW w:w="273" w:type="dxa"/>
          </w:tcPr>
          <w:p w14:paraId="53441D2D" w14:textId="77777777" w:rsidR="00A51136" w:rsidRDefault="00A51136">
            <w:pPr>
              <w:pStyle w:val="TableParagraph"/>
              <w:rPr>
                <w:sz w:val="20"/>
              </w:rPr>
            </w:pPr>
          </w:p>
        </w:tc>
        <w:tc>
          <w:tcPr>
            <w:tcW w:w="393" w:type="dxa"/>
            <w:tcBorders>
              <w:right w:val="nil"/>
            </w:tcBorders>
          </w:tcPr>
          <w:p w14:paraId="77202E25" w14:textId="77777777" w:rsidR="00A51136" w:rsidRDefault="008D11E0">
            <w:pPr>
              <w:pStyle w:val="TableParagraph"/>
              <w:spacing w:line="237" w:lineRule="exact"/>
              <w:ind w:left="-110"/>
              <w:rPr>
                <w:sz w:val="21"/>
              </w:rPr>
            </w:pPr>
            <w:r>
              <w:rPr>
                <w:spacing w:val="-5"/>
                <w:sz w:val="21"/>
              </w:rPr>
              <w:t>32</w:t>
            </w:r>
          </w:p>
        </w:tc>
      </w:tr>
      <w:tr w:rsidR="00A51136" w14:paraId="70D8E5EF" w14:textId="77777777">
        <w:trPr>
          <w:trHeight w:val="522"/>
          <w:jc w:val="right"/>
        </w:trPr>
        <w:tc>
          <w:tcPr>
            <w:tcW w:w="764" w:type="dxa"/>
          </w:tcPr>
          <w:p w14:paraId="4EF49AB8" w14:textId="77777777" w:rsidR="00A51136" w:rsidRDefault="008D11E0">
            <w:pPr>
              <w:pStyle w:val="TableParagraph"/>
              <w:spacing w:line="232" w:lineRule="exact"/>
              <w:ind w:left="4"/>
              <w:rPr>
                <w:sz w:val="21"/>
              </w:rPr>
            </w:pPr>
            <w:r>
              <w:rPr>
                <w:spacing w:val="-2"/>
                <w:sz w:val="21"/>
              </w:rPr>
              <w:t>ОП.01</w:t>
            </w:r>
          </w:p>
        </w:tc>
        <w:tc>
          <w:tcPr>
            <w:tcW w:w="2262" w:type="dxa"/>
          </w:tcPr>
          <w:p w14:paraId="18E0747D" w14:textId="77777777" w:rsidR="00A51136" w:rsidRDefault="008D11E0">
            <w:pPr>
              <w:pStyle w:val="TableParagraph"/>
              <w:spacing w:line="260" w:lineRule="exact"/>
              <w:ind w:left="4" w:right="137"/>
              <w:rPr>
                <w:sz w:val="21"/>
              </w:rPr>
            </w:pPr>
            <w:r>
              <w:rPr>
                <w:sz w:val="21"/>
              </w:rPr>
              <w:t xml:space="preserve">Основы </w:t>
            </w:r>
            <w:proofErr w:type="spellStart"/>
            <w:r>
              <w:rPr>
                <w:sz w:val="21"/>
              </w:rPr>
              <w:t>инфор-мационных</w:t>
            </w:r>
            <w:proofErr w:type="spellEnd"/>
            <w:r>
              <w:rPr>
                <w:spacing w:val="-14"/>
                <w:sz w:val="21"/>
              </w:rPr>
              <w:t xml:space="preserve"> </w:t>
            </w:r>
            <w:r>
              <w:rPr>
                <w:sz w:val="21"/>
              </w:rPr>
              <w:t>технологий</w:t>
            </w:r>
          </w:p>
        </w:tc>
        <w:tc>
          <w:tcPr>
            <w:tcW w:w="413" w:type="dxa"/>
          </w:tcPr>
          <w:p w14:paraId="75E1AB9C" w14:textId="77777777" w:rsidR="00A51136" w:rsidRDefault="008D11E0">
            <w:pPr>
              <w:pStyle w:val="TableParagraph"/>
              <w:spacing w:line="232" w:lineRule="exact"/>
              <w:ind w:left="3"/>
              <w:rPr>
                <w:sz w:val="21"/>
              </w:rPr>
            </w:pPr>
            <w:r>
              <w:rPr>
                <w:spacing w:val="-10"/>
                <w:sz w:val="21"/>
              </w:rPr>
              <w:t>2</w:t>
            </w:r>
          </w:p>
        </w:tc>
        <w:tc>
          <w:tcPr>
            <w:tcW w:w="274" w:type="dxa"/>
          </w:tcPr>
          <w:p w14:paraId="6D817575" w14:textId="77777777" w:rsidR="00A51136" w:rsidRDefault="008D11E0">
            <w:pPr>
              <w:pStyle w:val="TableParagraph"/>
              <w:spacing w:line="232" w:lineRule="exact"/>
              <w:ind w:right="149"/>
              <w:jc w:val="center"/>
              <w:rPr>
                <w:sz w:val="21"/>
              </w:rPr>
            </w:pPr>
            <w:r>
              <w:rPr>
                <w:spacing w:val="-10"/>
                <w:sz w:val="21"/>
              </w:rPr>
              <w:t>2</w:t>
            </w:r>
          </w:p>
        </w:tc>
        <w:tc>
          <w:tcPr>
            <w:tcW w:w="274" w:type="dxa"/>
          </w:tcPr>
          <w:p w14:paraId="1A83F807" w14:textId="77777777" w:rsidR="00A51136" w:rsidRDefault="008D11E0">
            <w:pPr>
              <w:pStyle w:val="TableParagraph"/>
              <w:spacing w:line="232" w:lineRule="exact"/>
              <w:ind w:left="3"/>
              <w:rPr>
                <w:sz w:val="21"/>
              </w:rPr>
            </w:pPr>
            <w:r>
              <w:rPr>
                <w:spacing w:val="-10"/>
                <w:sz w:val="21"/>
              </w:rPr>
              <w:t>2</w:t>
            </w:r>
          </w:p>
        </w:tc>
        <w:tc>
          <w:tcPr>
            <w:tcW w:w="294" w:type="dxa"/>
          </w:tcPr>
          <w:p w14:paraId="53CED505" w14:textId="77777777" w:rsidR="00A51136" w:rsidRDefault="008D11E0">
            <w:pPr>
              <w:pStyle w:val="TableParagraph"/>
              <w:spacing w:line="232" w:lineRule="exact"/>
              <w:ind w:left="2"/>
              <w:rPr>
                <w:sz w:val="21"/>
              </w:rPr>
            </w:pPr>
            <w:r>
              <w:rPr>
                <w:spacing w:val="-10"/>
                <w:sz w:val="21"/>
              </w:rPr>
              <w:t>2</w:t>
            </w:r>
          </w:p>
        </w:tc>
        <w:tc>
          <w:tcPr>
            <w:tcW w:w="294" w:type="dxa"/>
          </w:tcPr>
          <w:p w14:paraId="40CF0EA9" w14:textId="77777777" w:rsidR="00A51136" w:rsidRDefault="008D11E0">
            <w:pPr>
              <w:pStyle w:val="TableParagraph"/>
              <w:spacing w:line="232" w:lineRule="exact"/>
              <w:ind w:left="1"/>
              <w:rPr>
                <w:sz w:val="21"/>
              </w:rPr>
            </w:pPr>
            <w:r>
              <w:rPr>
                <w:spacing w:val="-10"/>
                <w:sz w:val="21"/>
              </w:rPr>
              <w:t>2</w:t>
            </w:r>
          </w:p>
        </w:tc>
        <w:tc>
          <w:tcPr>
            <w:tcW w:w="280" w:type="dxa"/>
          </w:tcPr>
          <w:p w14:paraId="62724E2C" w14:textId="77777777" w:rsidR="00A51136" w:rsidRDefault="008D11E0">
            <w:pPr>
              <w:pStyle w:val="TableParagraph"/>
              <w:spacing w:line="232" w:lineRule="exact"/>
              <w:rPr>
                <w:sz w:val="21"/>
              </w:rPr>
            </w:pPr>
            <w:r>
              <w:rPr>
                <w:spacing w:val="-10"/>
                <w:sz w:val="21"/>
              </w:rPr>
              <w:t>2</w:t>
            </w:r>
          </w:p>
        </w:tc>
        <w:tc>
          <w:tcPr>
            <w:tcW w:w="275" w:type="dxa"/>
          </w:tcPr>
          <w:p w14:paraId="562DD396" w14:textId="77777777" w:rsidR="00A51136" w:rsidRDefault="008D11E0">
            <w:pPr>
              <w:pStyle w:val="TableParagraph"/>
              <w:spacing w:line="232" w:lineRule="exact"/>
              <w:ind w:left="-1"/>
              <w:rPr>
                <w:sz w:val="21"/>
              </w:rPr>
            </w:pPr>
            <w:r>
              <w:rPr>
                <w:spacing w:val="-10"/>
                <w:sz w:val="21"/>
              </w:rPr>
              <w:t>2</w:t>
            </w:r>
          </w:p>
        </w:tc>
        <w:tc>
          <w:tcPr>
            <w:tcW w:w="294" w:type="dxa"/>
          </w:tcPr>
          <w:p w14:paraId="371B0705" w14:textId="77777777" w:rsidR="00A51136" w:rsidRDefault="008D11E0">
            <w:pPr>
              <w:pStyle w:val="TableParagraph"/>
              <w:spacing w:line="232" w:lineRule="exact"/>
              <w:ind w:left="-3" w:right="178"/>
              <w:jc w:val="center"/>
              <w:rPr>
                <w:sz w:val="21"/>
              </w:rPr>
            </w:pPr>
            <w:r>
              <w:rPr>
                <w:spacing w:val="-10"/>
                <w:sz w:val="21"/>
              </w:rPr>
              <w:t>2</w:t>
            </w:r>
          </w:p>
        </w:tc>
        <w:tc>
          <w:tcPr>
            <w:tcW w:w="299" w:type="dxa"/>
          </w:tcPr>
          <w:p w14:paraId="22E92961" w14:textId="77777777" w:rsidR="00A51136" w:rsidRDefault="008D11E0">
            <w:pPr>
              <w:pStyle w:val="TableParagraph"/>
              <w:spacing w:line="232" w:lineRule="exact"/>
              <w:ind w:left="-4"/>
              <w:rPr>
                <w:sz w:val="21"/>
              </w:rPr>
            </w:pPr>
            <w:r>
              <w:rPr>
                <w:spacing w:val="-10"/>
                <w:sz w:val="21"/>
              </w:rPr>
              <w:t>2</w:t>
            </w:r>
          </w:p>
        </w:tc>
        <w:tc>
          <w:tcPr>
            <w:tcW w:w="303" w:type="dxa"/>
          </w:tcPr>
          <w:p w14:paraId="65E52A8E" w14:textId="77777777" w:rsidR="00A51136" w:rsidRDefault="008D11E0">
            <w:pPr>
              <w:pStyle w:val="TableParagraph"/>
              <w:spacing w:line="232" w:lineRule="exact"/>
              <w:ind w:left="-5"/>
              <w:rPr>
                <w:sz w:val="21"/>
              </w:rPr>
            </w:pPr>
            <w:r>
              <w:rPr>
                <w:spacing w:val="-10"/>
                <w:sz w:val="21"/>
              </w:rPr>
              <w:t>2</w:t>
            </w:r>
          </w:p>
        </w:tc>
        <w:tc>
          <w:tcPr>
            <w:tcW w:w="368" w:type="dxa"/>
          </w:tcPr>
          <w:p w14:paraId="239E6BE5" w14:textId="77777777" w:rsidR="00A51136" w:rsidRDefault="008D11E0">
            <w:pPr>
              <w:pStyle w:val="TableParagraph"/>
              <w:spacing w:line="232" w:lineRule="exact"/>
              <w:ind w:left="-20"/>
              <w:rPr>
                <w:sz w:val="21"/>
              </w:rPr>
            </w:pPr>
            <w:r>
              <w:rPr>
                <w:spacing w:val="-10"/>
                <w:sz w:val="21"/>
              </w:rPr>
              <w:t>2</w:t>
            </w:r>
          </w:p>
        </w:tc>
        <w:tc>
          <w:tcPr>
            <w:tcW w:w="338" w:type="dxa"/>
          </w:tcPr>
          <w:p w14:paraId="0F9DEFA9" w14:textId="77777777" w:rsidR="00A51136" w:rsidRDefault="008D11E0">
            <w:pPr>
              <w:pStyle w:val="TableParagraph"/>
              <w:spacing w:line="232" w:lineRule="exact"/>
              <w:ind w:left="-9" w:right="228"/>
              <w:jc w:val="center"/>
              <w:rPr>
                <w:sz w:val="21"/>
              </w:rPr>
            </w:pPr>
            <w:r>
              <w:rPr>
                <w:spacing w:val="-10"/>
                <w:sz w:val="21"/>
              </w:rPr>
              <w:t>2</w:t>
            </w:r>
          </w:p>
        </w:tc>
        <w:tc>
          <w:tcPr>
            <w:tcW w:w="295" w:type="dxa"/>
          </w:tcPr>
          <w:p w14:paraId="38FFD41A" w14:textId="77777777" w:rsidR="00A51136" w:rsidRDefault="008D11E0">
            <w:pPr>
              <w:pStyle w:val="TableParagraph"/>
              <w:spacing w:line="232" w:lineRule="exact"/>
              <w:ind w:left="-11" w:right="187"/>
              <w:jc w:val="center"/>
              <w:rPr>
                <w:sz w:val="21"/>
              </w:rPr>
            </w:pPr>
            <w:r>
              <w:rPr>
                <w:spacing w:val="-10"/>
                <w:sz w:val="21"/>
              </w:rPr>
              <w:t>2</w:t>
            </w:r>
          </w:p>
        </w:tc>
        <w:tc>
          <w:tcPr>
            <w:tcW w:w="300" w:type="dxa"/>
          </w:tcPr>
          <w:p w14:paraId="4978BBA4" w14:textId="77777777" w:rsidR="00A51136" w:rsidRDefault="008D11E0">
            <w:pPr>
              <w:pStyle w:val="TableParagraph"/>
              <w:spacing w:line="232" w:lineRule="exact"/>
              <w:ind w:left="-13"/>
              <w:rPr>
                <w:sz w:val="21"/>
              </w:rPr>
            </w:pPr>
            <w:r>
              <w:rPr>
                <w:spacing w:val="-10"/>
                <w:sz w:val="21"/>
              </w:rPr>
              <w:t>2</w:t>
            </w:r>
          </w:p>
        </w:tc>
        <w:tc>
          <w:tcPr>
            <w:tcW w:w="272" w:type="dxa"/>
          </w:tcPr>
          <w:p w14:paraId="37C36662" w14:textId="77777777" w:rsidR="00A51136" w:rsidRDefault="008D11E0">
            <w:pPr>
              <w:pStyle w:val="TableParagraph"/>
              <w:spacing w:line="232" w:lineRule="exact"/>
              <w:ind w:left="-15"/>
              <w:rPr>
                <w:sz w:val="21"/>
              </w:rPr>
            </w:pPr>
            <w:r>
              <w:rPr>
                <w:spacing w:val="-10"/>
                <w:sz w:val="21"/>
              </w:rPr>
              <w:t>2</w:t>
            </w:r>
          </w:p>
        </w:tc>
        <w:tc>
          <w:tcPr>
            <w:tcW w:w="286" w:type="dxa"/>
          </w:tcPr>
          <w:p w14:paraId="5E3B9557" w14:textId="77777777" w:rsidR="00A51136" w:rsidRDefault="008D11E0">
            <w:pPr>
              <w:pStyle w:val="TableParagraph"/>
              <w:spacing w:line="232" w:lineRule="exact"/>
              <w:ind w:left="-18" w:right="187"/>
              <w:jc w:val="center"/>
              <w:rPr>
                <w:sz w:val="21"/>
              </w:rPr>
            </w:pPr>
            <w:r>
              <w:rPr>
                <w:spacing w:val="-10"/>
                <w:sz w:val="21"/>
              </w:rPr>
              <w:t>2</w:t>
            </w:r>
          </w:p>
        </w:tc>
        <w:tc>
          <w:tcPr>
            <w:tcW w:w="296" w:type="dxa"/>
          </w:tcPr>
          <w:p w14:paraId="2EDD1F58" w14:textId="77777777" w:rsidR="00A51136" w:rsidRDefault="008D11E0">
            <w:pPr>
              <w:pStyle w:val="TableParagraph"/>
              <w:spacing w:line="232" w:lineRule="exact"/>
              <w:ind w:left="-21"/>
              <w:rPr>
                <w:sz w:val="21"/>
              </w:rPr>
            </w:pPr>
            <w:r>
              <w:rPr>
                <w:spacing w:val="-10"/>
                <w:sz w:val="21"/>
              </w:rPr>
              <w:t>4</w:t>
            </w:r>
          </w:p>
        </w:tc>
        <w:tc>
          <w:tcPr>
            <w:tcW w:w="277" w:type="dxa"/>
          </w:tcPr>
          <w:p w14:paraId="74084CA8" w14:textId="77777777" w:rsidR="00A51136" w:rsidRDefault="008D11E0">
            <w:pPr>
              <w:pStyle w:val="TableParagraph"/>
              <w:spacing w:line="232" w:lineRule="exact"/>
              <w:ind w:left="-24" w:right="77"/>
              <w:jc w:val="center"/>
              <w:rPr>
                <w:sz w:val="21"/>
              </w:rPr>
            </w:pPr>
            <w:r>
              <w:rPr>
                <w:color w:val="000000"/>
                <w:spacing w:val="-5"/>
                <w:sz w:val="21"/>
                <w:highlight w:val="magenta"/>
              </w:rPr>
              <w:t>36</w:t>
            </w:r>
          </w:p>
        </w:tc>
        <w:tc>
          <w:tcPr>
            <w:tcW w:w="339" w:type="dxa"/>
          </w:tcPr>
          <w:p w14:paraId="7D71B320" w14:textId="77777777" w:rsidR="00A51136" w:rsidRDefault="008D11E0">
            <w:pPr>
              <w:pStyle w:val="TableParagraph"/>
              <w:spacing w:line="232" w:lineRule="exact"/>
              <w:ind w:right="38"/>
              <w:jc w:val="center"/>
              <w:rPr>
                <w:sz w:val="21"/>
              </w:rPr>
            </w:pPr>
            <w:r>
              <w:rPr>
                <w:spacing w:val="-10"/>
                <w:sz w:val="21"/>
              </w:rPr>
              <w:t>К</w:t>
            </w:r>
          </w:p>
        </w:tc>
        <w:tc>
          <w:tcPr>
            <w:tcW w:w="315" w:type="dxa"/>
          </w:tcPr>
          <w:p w14:paraId="0DF1DAA0" w14:textId="77777777" w:rsidR="00A51136" w:rsidRDefault="008D11E0">
            <w:pPr>
              <w:pStyle w:val="TableParagraph"/>
              <w:spacing w:line="232" w:lineRule="exact"/>
              <w:ind w:right="58"/>
              <w:jc w:val="center"/>
              <w:rPr>
                <w:sz w:val="21"/>
              </w:rPr>
            </w:pPr>
            <w:r>
              <w:rPr>
                <w:spacing w:val="-10"/>
                <w:sz w:val="21"/>
              </w:rPr>
              <w:t>К</w:t>
            </w:r>
          </w:p>
        </w:tc>
        <w:tc>
          <w:tcPr>
            <w:tcW w:w="339" w:type="dxa"/>
          </w:tcPr>
          <w:p w14:paraId="125CD351" w14:textId="77777777" w:rsidR="00A51136" w:rsidRDefault="00A51136">
            <w:pPr>
              <w:pStyle w:val="TableParagraph"/>
              <w:rPr>
                <w:sz w:val="20"/>
              </w:rPr>
            </w:pPr>
          </w:p>
        </w:tc>
        <w:tc>
          <w:tcPr>
            <w:tcW w:w="295" w:type="dxa"/>
          </w:tcPr>
          <w:p w14:paraId="0E237DD4" w14:textId="77777777" w:rsidR="00A51136" w:rsidRDefault="00A51136">
            <w:pPr>
              <w:pStyle w:val="TableParagraph"/>
              <w:rPr>
                <w:sz w:val="20"/>
              </w:rPr>
            </w:pPr>
          </w:p>
        </w:tc>
        <w:tc>
          <w:tcPr>
            <w:tcW w:w="305" w:type="dxa"/>
          </w:tcPr>
          <w:p w14:paraId="029EF8B9" w14:textId="77777777" w:rsidR="00A51136" w:rsidRDefault="00A51136">
            <w:pPr>
              <w:pStyle w:val="TableParagraph"/>
              <w:rPr>
                <w:sz w:val="20"/>
              </w:rPr>
            </w:pPr>
          </w:p>
        </w:tc>
        <w:tc>
          <w:tcPr>
            <w:tcW w:w="271" w:type="dxa"/>
          </w:tcPr>
          <w:p w14:paraId="27B8885B" w14:textId="77777777" w:rsidR="00A51136" w:rsidRDefault="00A51136">
            <w:pPr>
              <w:pStyle w:val="TableParagraph"/>
              <w:rPr>
                <w:sz w:val="20"/>
              </w:rPr>
            </w:pPr>
          </w:p>
        </w:tc>
        <w:tc>
          <w:tcPr>
            <w:tcW w:w="285" w:type="dxa"/>
          </w:tcPr>
          <w:p w14:paraId="6D53D8E9" w14:textId="77777777" w:rsidR="00A51136" w:rsidRDefault="00A51136">
            <w:pPr>
              <w:pStyle w:val="TableParagraph"/>
              <w:rPr>
                <w:sz w:val="20"/>
              </w:rPr>
            </w:pPr>
          </w:p>
        </w:tc>
        <w:tc>
          <w:tcPr>
            <w:tcW w:w="295" w:type="dxa"/>
          </w:tcPr>
          <w:p w14:paraId="44B548EC" w14:textId="77777777" w:rsidR="00A51136" w:rsidRDefault="00A51136">
            <w:pPr>
              <w:pStyle w:val="TableParagraph"/>
              <w:rPr>
                <w:sz w:val="20"/>
              </w:rPr>
            </w:pPr>
          </w:p>
        </w:tc>
        <w:tc>
          <w:tcPr>
            <w:tcW w:w="314" w:type="dxa"/>
          </w:tcPr>
          <w:p w14:paraId="79BB5D53" w14:textId="77777777" w:rsidR="00A51136" w:rsidRDefault="00A51136">
            <w:pPr>
              <w:pStyle w:val="TableParagraph"/>
              <w:rPr>
                <w:sz w:val="20"/>
              </w:rPr>
            </w:pPr>
          </w:p>
        </w:tc>
        <w:tc>
          <w:tcPr>
            <w:tcW w:w="324" w:type="dxa"/>
          </w:tcPr>
          <w:p w14:paraId="23F81FF5" w14:textId="77777777" w:rsidR="00A51136" w:rsidRDefault="00A51136">
            <w:pPr>
              <w:pStyle w:val="TableParagraph"/>
              <w:rPr>
                <w:sz w:val="20"/>
              </w:rPr>
            </w:pPr>
          </w:p>
        </w:tc>
        <w:tc>
          <w:tcPr>
            <w:tcW w:w="334" w:type="dxa"/>
          </w:tcPr>
          <w:p w14:paraId="00EEB593" w14:textId="77777777" w:rsidR="00A51136" w:rsidRDefault="00A51136">
            <w:pPr>
              <w:pStyle w:val="TableParagraph"/>
              <w:rPr>
                <w:sz w:val="20"/>
              </w:rPr>
            </w:pPr>
          </w:p>
        </w:tc>
        <w:tc>
          <w:tcPr>
            <w:tcW w:w="344" w:type="dxa"/>
          </w:tcPr>
          <w:p w14:paraId="60B88B63" w14:textId="77777777" w:rsidR="00A51136" w:rsidRDefault="00A51136">
            <w:pPr>
              <w:pStyle w:val="TableParagraph"/>
              <w:rPr>
                <w:sz w:val="20"/>
              </w:rPr>
            </w:pPr>
          </w:p>
        </w:tc>
        <w:tc>
          <w:tcPr>
            <w:tcW w:w="291" w:type="dxa"/>
          </w:tcPr>
          <w:p w14:paraId="22C83DA5" w14:textId="77777777" w:rsidR="00A51136" w:rsidRDefault="00A51136">
            <w:pPr>
              <w:pStyle w:val="TableParagraph"/>
              <w:rPr>
                <w:sz w:val="20"/>
              </w:rPr>
            </w:pPr>
          </w:p>
        </w:tc>
        <w:tc>
          <w:tcPr>
            <w:tcW w:w="349" w:type="dxa"/>
          </w:tcPr>
          <w:p w14:paraId="76F1985D" w14:textId="77777777" w:rsidR="00A51136" w:rsidRDefault="00A51136">
            <w:pPr>
              <w:pStyle w:val="TableParagraph"/>
              <w:rPr>
                <w:sz w:val="20"/>
              </w:rPr>
            </w:pPr>
          </w:p>
        </w:tc>
        <w:tc>
          <w:tcPr>
            <w:tcW w:w="301" w:type="dxa"/>
          </w:tcPr>
          <w:p w14:paraId="2D6F152F" w14:textId="77777777" w:rsidR="00A51136" w:rsidRDefault="00A51136">
            <w:pPr>
              <w:pStyle w:val="TableParagraph"/>
              <w:rPr>
                <w:sz w:val="20"/>
              </w:rPr>
            </w:pPr>
          </w:p>
        </w:tc>
        <w:tc>
          <w:tcPr>
            <w:tcW w:w="296" w:type="dxa"/>
          </w:tcPr>
          <w:p w14:paraId="198C670C" w14:textId="77777777" w:rsidR="00A51136" w:rsidRDefault="00A51136">
            <w:pPr>
              <w:pStyle w:val="TableParagraph"/>
              <w:rPr>
                <w:sz w:val="20"/>
              </w:rPr>
            </w:pPr>
          </w:p>
        </w:tc>
        <w:tc>
          <w:tcPr>
            <w:tcW w:w="296" w:type="dxa"/>
          </w:tcPr>
          <w:p w14:paraId="3A59E8F6" w14:textId="77777777" w:rsidR="00A51136" w:rsidRDefault="00A51136">
            <w:pPr>
              <w:pStyle w:val="TableParagraph"/>
              <w:rPr>
                <w:sz w:val="20"/>
              </w:rPr>
            </w:pPr>
          </w:p>
        </w:tc>
        <w:tc>
          <w:tcPr>
            <w:tcW w:w="325" w:type="dxa"/>
          </w:tcPr>
          <w:p w14:paraId="264B08A6" w14:textId="77777777" w:rsidR="00A51136" w:rsidRDefault="00A51136">
            <w:pPr>
              <w:pStyle w:val="TableParagraph"/>
              <w:rPr>
                <w:sz w:val="20"/>
              </w:rPr>
            </w:pPr>
          </w:p>
        </w:tc>
        <w:tc>
          <w:tcPr>
            <w:tcW w:w="302" w:type="dxa"/>
          </w:tcPr>
          <w:p w14:paraId="279795A2" w14:textId="77777777" w:rsidR="00A51136" w:rsidRDefault="00A51136">
            <w:pPr>
              <w:pStyle w:val="TableParagraph"/>
              <w:rPr>
                <w:sz w:val="20"/>
              </w:rPr>
            </w:pPr>
          </w:p>
        </w:tc>
        <w:tc>
          <w:tcPr>
            <w:tcW w:w="297" w:type="dxa"/>
          </w:tcPr>
          <w:p w14:paraId="7D542CB5" w14:textId="77777777" w:rsidR="00A51136" w:rsidRDefault="00A51136">
            <w:pPr>
              <w:pStyle w:val="TableParagraph"/>
              <w:rPr>
                <w:sz w:val="20"/>
              </w:rPr>
            </w:pPr>
          </w:p>
        </w:tc>
        <w:tc>
          <w:tcPr>
            <w:tcW w:w="307" w:type="dxa"/>
          </w:tcPr>
          <w:p w14:paraId="21441930" w14:textId="77777777" w:rsidR="00A51136" w:rsidRDefault="00A51136">
            <w:pPr>
              <w:pStyle w:val="TableParagraph"/>
              <w:rPr>
                <w:sz w:val="20"/>
              </w:rPr>
            </w:pPr>
          </w:p>
        </w:tc>
        <w:tc>
          <w:tcPr>
            <w:tcW w:w="302" w:type="dxa"/>
          </w:tcPr>
          <w:p w14:paraId="4C86FC9C" w14:textId="77777777" w:rsidR="00A51136" w:rsidRDefault="00A51136">
            <w:pPr>
              <w:pStyle w:val="TableParagraph"/>
              <w:rPr>
                <w:sz w:val="20"/>
              </w:rPr>
            </w:pPr>
          </w:p>
        </w:tc>
        <w:tc>
          <w:tcPr>
            <w:tcW w:w="321" w:type="dxa"/>
          </w:tcPr>
          <w:p w14:paraId="7195D305" w14:textId="77777777" w:rsidR="00A51136" w:rsidRDefault="00A51136">
            <w:pPr>
              <w:pStyle w:val="TableParagraph"/>
              <w:rPr>
                <w:sz w:val="20"/>
              </w:rPr>
            </w:pPr>
          </w:p>
        </w:tc>
        <w:tc>
          <w:tcPr>
            <w:tcW w:w="297" w:type="dxa"/>
          </w:tcPr>
          <w:p w14:paraId="1BCD6BAB" w14:textId="77777777" w:rsidR="00A51136" w:rsidRDefault="00A51136">
            <w:pPr>
              <w:pStyle w:val="TableParagraph"/>
              <w:rPr>
                <w:sz w:val="20"/>
              </w:rPr>
            </w:pPr>
          </w:p>
        </w:tc>
        <w:tc>
          <w:tcPr>
            <w:tcW w:w="302" w:type="dxa"/>
          </w:tcPr>
          <w:p w14:paraId="32A8348C" w14:textId="77777777" w:rsidR="00A51136" w:rsidRDefault="00A51136">
            <w:pPr>
              <w:pStyle w:val="TableParagraph"/>
              <w:rPr>
                <w:sz w:val="20"/>
              </w:rPr>
            </w:pPr>
          </w:p>
        </w:tc>
        <w:tc>
          <w:tcPr>
            <w:tcW w:w="273" w:type="dxa"/>
          </w:tcPr>
          <w:p w14:paraId="79F4A5E3" w14:textId="77777777" w:rsidR="00A51136" w:rsidRDefault="00A51136">
            <w:pPr>
              <w:pStyle w:val="TableParagraph"/>
              <w:rPr>
                <w:sz w:val="20"/>
              </w:rPr>
            </w:pPr>
          </w:p>
        </w:tc>
        <w:tc>
          <w:tcPr>
            <w:tcW w:w="393" w:type="dxa"/>
            <w:tcBorders>
              <w:right w:val="nil"/>
            </w:tcBorders>
          </w:tcPr>
          <w:p w14:paraId="398CFD29" w14:textId="77777777" w:rsidR="00A51136" w:rsidRDefault="008D11E0">
            <w:pPr>
              <w:pStyle w:val="TableParagraph"/>
              <w:spacing w:before="15"/>
              <w:ind w:left="-110"/>
              <w:rPr>
                <w:sz w:val="21"/>
              </w:rPr>
            </w:pPr>
            <w:r>
              <w:rPr>
                <w:spacing w:val="-5"/>
                <w:sz w:val="21"/>
              </w:rPr>
              <w:t>36</w:t>
            </w:r>
          </w:p>
        </w:tc>
      </w:tr>
      <w:tr w:rsidR="00A51136" w14:paraId="138D155A" w14:textId="77777777">
        <w:trPr>
          <w:trHeight w:val="523"/>
          <w:jc w:val="right"/>
        </w:trPr>
        <w:tc>
          <w:tcPr>
            <w:tcW w:w="764" w:type="dxa"/>
          </w:tcPr>
          <w:p w14:paraId="4BF9EC12" w14:textId="77777777" w:rsidR="00A51136" w:rsidRDefault="008D11E0">
            <w:pPr>
              <w:pStyle w:val="TableParagraph"/>
              <w:spacing w:line="233" w:lineRule="exact"/>
              <w:ind w:left="4"/>
              <w:rPr>
                <w:sz w:val="21"/>
              </w:rPr>
            </w:pPr>
            <w:r>
              <w:rPr>
                <w:spacing w:val="-2"/>
                <w:sz w:val="21"/>
              </w:rPr>
              <w:t>ОП.02</w:t>
            </w:r>
          </w:p>
        </w:tc>
        <w:tc>
          <w:tcPr>
            <w:tcW w:w="2262" w:type="dxa"/>
          </w:tcPr>
          <w:p w14:paraId="4DE25E42" w14:textId="77777777" w:rsidR="00A51136" w:rsidRDefault="008D11E0">
            <w:pPr>
              <w:pStyle w:val="TableParagraph"/>
              <w:spacing w:line="260" w:lineRule="exact"/>
              <w:ind w:left="4"/>
              <w:rPr>
                <w:sz w:val="21"/>
              </w:rPr>
            </w:pPr>
            <w:proofErr w:type="spellStart"/>
            <w:r>
              <w:rPr>
                <w:sz w:val="21"/>
              </w:rPr>
              <w:t>Документац</w:t>
            </w:r>
            <w:proofErr w:type="spellEnd"/>
            <w:r>
              <w:rPr>
                <w:sz w:val="21"/>
              </w:rPr>
              <w:t>. и</w:t>
            </w:r>
            <w:r>
              <w:rPr>
                <w:spacing w:val="-1"/>
                <w:sz w:val="21"/>
              </w:rPr>
              <w:t xml:space="preserve"> </w:t>
            </w:r>
            <w:r>
              <w:rPr>
                <w:sz w:val="21"/>
              </w:rPr>
              <w:t xml:space="preserve">правовое </w:t>
            </w:r>
            <w:r>
              <w:rPr>
                <w:spacing w:val="-2"/>
                <w:sz w:val="21"/>
              </w:rPr>
              <w:t>обеспечение</w:t>
            </w:r>
            <w:r>
              <w:rPr>
                <w:spacing w:val="6"/>
                <w:sz w:val="21"/>
              </w:rPr>
              <w:t xml:space="preserve"> </w:t>
            </w:r>
            <w:r>
              <w:rPr>
                <w:spacing w:val="-2"/>
                <w:sz w:val="21"/>
              </w:rPr>
              <w:t>управления</w:t>
            </w:r>
          </w:p>
        </w:tc>
        <w:tc>
          <w:tcPr>
            <w:tcW w:w="413" w:type="dxa"/>
          </w:tcPr>
          <w:p w14:paraId="0046DD27" w14:textId="77777777" w:rsidR="00A51136" w:rsidRDefault="00A51136">
            <w:pPr>
              <w:pStyle w:val="TableParagraph"/>
              <w:rPr>
                <w:sz w:val="20"/>
              </w:rPr>
            </w:pPr>
          </w:p>
        </w:tc>
        <w:tc>
          <w:tcPr>
            <w:tcW w:w="274" w:type="dxa"/>
          </w:tcPr>
          <w:p w14:paraId="399EC61C" w14:textId="77777777" w:rsidR="00A51136" w:rsidRDefault="00A51136">
            <w:pPr>
              <w:pStyle w:val="TableParagraph"/>
              <w:rPr>
                <w:sz w:val="20"/>
              </w:rPr>
            </w:pPr>
          </w:p>
        </w:tc>
        <w:tc>
          <w:tcPr>
            <w:tcW w:w="274" w:type="dxa"/>
          </w:tcPr>
          <w:p w14:paraId="1B22E8B5" w14:textId="77777777" w:rsidR="00A51136" w:rsidRDefault="00A51136">
            <w:pPr>
              <w:pStyle w:val="TableParagraph"/>
              <w:rPr>
                <w:sz w:val="20"/>
              </w:rPr>
            </w:pPr>
          </w:p>
        </w:tc>
        <w:tc>
          <w:tcPr>
            <w:tcW w:w="294" w:type="dxa"/>
          </w:tcPr>
          <w:p w14:paraId="25462306" w14:textId="77777777" w:rsidR="00A51136" w:rsidRDefault="00A51136">
            <w:pPr>
              <w:pStyle w:val="TableParagraph"/>
              <w:rPr>
                <w:sz w:val="20"/>
              </w:rPr>
            </w:pPr>
          </w:p>
        </w:tc>
        <w:tc>
          <w:tcPr>
            <w:tcW w:w="294" w:type="dxa"/>
          </w:tcPr>
          <w:p w14:paraId="0EBA6AA9" w14:textId="77777777" w:rsidR="00A51136" w:rsidRDefault="00A51136">
            <w:pPr>
              <w:pStyle w:val="TableParagraph"/>
              <w:rPr>
                <w:sz w:val="20"/>
              </w:rPr>
            </w:pPr>
          </w:p>
        </w:tc>
        <w:tc>
          <w:tcPr>
            <w:tcW w:w="280" w:type="dxa"/>
          </w:tcPr>
          <w:p w14:paraId="209A81D4" w14:textId="77777777" w:rsidR="00A51136" w:rsidRDefault="00A51136">
            <w:pPr>
              <w:pStyle w:val="TableParagraph"/>
              <w:rPr>
                <w:sz w:val="20"/>
              </w:rPr>
            </w:pPr>
          </w:p>
        </w:tc>
        <w:tc>
          <w:tcPr>
            <w:tcW w:w="275" w:type="dxa"/>
          </w:tcPr>
          <w:p w14:paraId="627370D7" w14:textId="77777777" w:rsidR="00A51136" w:rsidRDefault="00A51136">
            <w:pPr>
              <w:pStyle w:val="TableParagraph"/>
              <w:rPr>
                <w:sz w:val="20"/>
              </w:rPr>
            </w:pPr>
          </w:p>
        </w:tc>
        <w:tc>
          <w:tcPr>
            <w:tcW w:w="294" w:type="dxa"/>
          </w:tcPr>
          <w:p w14:paraId="01BCC53F" w14:textId="77777777" w:rsidR="00A51136" w:rsidRDefault="00A51136">
            <w:pPr>
              <w:pStyle w:val="TableParagraph"/>
              <w:rPr>
                <w:sz w:val="20"/>
              </w:rPr>
            </w:pPr>
          </w:p>
        </w:tc>
        <w:tc>
          <w:tcPr>
            <w:tcW w:w="299" w:type="dxa"/>
          </w:tcPr>
          <w:p w14:paraId="41E7ACE5" w14:textId="77777777" w:rsidR="00A51136" w:rsidRDefault="00A51136">
            <w:pPr>
              <w:pStyle w:val="TableParagraph"/>
              <w:rPr>
                <w:sz w:val="20"/>
              </w:rPr>
            </w:pPr>
          </w:p>
        </w:tc>
        <w:tc>
          <w:tcPr>
            <w:tcW w:w="303" w:type="dxa"/>
          </w:tcPr>
          <w:p w14:paraId="6FE0B112" w14:textId="77777777" w:rsidR="00A51136" w:rsidRDefault="00A51136">
            <w:pPr>
              <w:pStyle w:val="TableParagraph"/>
              <w:rPr>
                <w:sz w:val="20"/>
              </w:rPr>
            </w:pPr>
          </w:p>
        </w:tc>
        <w:tc>
          <w:tcPr>
            <w:tcW w:w="368" w:type="dxa"/>
          </w:tcPr>
          <w:p w14:paraId="19F5F541" w14:textId="77777777" w:rsidR="00A51136" w:rsidRDefault="00A51136">
            <w:pPr>
              <w:pStyle w:val="TableParagraph"/>
              <w:rPr>
                <w:sz w:val="20"/>
              </w:rPr>
            </w:pPr>
          </w:p>
        </w:tc>
        <w:tc>
          <w:tcPr>
            <w:tcW w:w="338" w:type="dxa"/>
          </w:tcPr>
          <w:p w14:paraId="0BCE7FE1" w14:textId="77777777" w:rsidR="00A51136" w:rsidRDefault="00A51136">
            <w:pPr>
              <w:pStyle w:val="TableParagraph"/>
              <w:rPr>
                <w:sz w:val="20"/>
              </w:rPr>
            </w:pPr>
          </w:p>
        </w:tc>
        <w:tc>
          <w:tcPr>
            <w:tcW w:w="295" w:type="dxa"/>
          </w:tcPr>
          <w:p w14:paraId="0C0C963C" w14:textId="77777777" w:rsidR="00A51136" w:rsidRDefault="00A51136">
            <w:pPr>
              <w:pStyle w:val="TableParagraph"/>
              <w:rPr>
                <w:sz w:val="20"/>
              </w:rPr>
            </w:pPr>
          </w:p>
        </w:tc>
        <w:tc>
          <w:tcPr>
            <w:tcW w:w="300" w:type="dxa"/>
          </w:tcPr>
          <w:p w14:paraId="59EC37D0" w14:textId="77777777" w:rsidR="00A51136" w:rsidRDefault="00A51136">
            <w:pPr>
              <w:pStyle w:val="TableParagraph"/>
              <w:rPr>
                <w:sz w:val="20"/>
              </w:rPr>
            </w:pPr>
          </w:p>
        </w:tc>
        <w:tc>
          <w:tcPr>
            <w:tcW w:w="272" w:type="dxa"/>
          </w:tcPr>
          <w:p w14:paraId="5626135B" w14:textId="77777777" w:rsidR="00A51136" w:rsidRDefault="00A51136">
            <w:pPr>
              <w:pStyle w:val="TableParagraph"/>
              <w:rPr>
                <w:sz w:val="20"/>
              </w:rPr>
            </w:pPr>
          </w:p>
        </w:tc>
        <w:tc>
          <w:tcPr>
            <w:tcW w:w="286" w:type="dxa"/>
          </w:tcPr>
          <w:p w14:paraId="0DC18060" w14:textId="77777777" w:rsidR="00A51136" w:rsidRDefault="00A51136">
            <w:pPr>
              <w:pStyle w:val="TableParagraph"/>
              <w:rPr>
                <w:sz w:val="20"/>
              </w:rPr>
            </w:pPr>
          </w:p>
        </w:tc>
        <w:tc>
          <w:tcPr>
            <w:tcW w:w="296" w:type="dxa"/>
          </w:tcPr>
          <w:p w14:paraId="53668F15" w14:textId="77777777" w:rsidR="00A51136" w:rsidRDefault="00A51136">
            <w:pPr>
              <w:pStyle w:val="TableParagraph"/>
              <w:rPr>
                <w:sz w:val="20"/>
              </w:rPr>
            </w:pPr>
          </w:p>
        </w:tc>
        <w:tc>
          <w:tcPr>
            <w:tcW w:w="277" w:type="dxa"/>
          </w:tcPr>
          <w:p w14:paraId="208BF8EA" w14:textId="77777777" w:rsidR="00A51136" w:rsidRDefault="00A51136">
            <w:pPr>
              <w:pStyle w:val="TableParagraph"/>
              <w:rPr>
                <w:sz w:val="20"/>
              </w:rPr>
            </w:pPr>
          </w:p>
        </w:tc>
        <w:tc>
          <w:tcPr>
            <w:tcW w:w="339" w:type="dxa"/>
          </w:tcPr>
          <w:p w14:paraId="34D8EC25" w14:textId="77777777" w:rsidR="00A51136" w:rsidRDefault="008D11E0">
            <w:pPr>
              <w:pStyle w:val="TableParagraph"/>
              <w:spacing w:line="233" w:lineRule="exact"/>
              <w:ind w:right="38"/>
              <w:jc w:val="center"/>
              <w:rPr>
                <w:sz w:val="21"/>
              </w:rPr>
            </w:pPr>
            <w:r>
              <w:rPr>
                <w:spacing w:val="-10"/>
                <w:sz w:val="21"/>
              </w:rPr>
              <w:t>К</w:t>
            </w:r>
          </w:p>
        </w:tc>
        <w:tc>
          <w:tcPr>
            <w:tcW w:w="315" w:type="dxa"/>
          </w:tcPr>
          <w:p w14:paraId="00E817B2" w14:textId="77777777" w:rsidR="00A51136" w:rsidRDefault="008D11E0">
            <w:pPr>
              <w:pStyle w:val="TableParagraph"/>
              <w:spacing w:line="233" w:lineRule="exact"/>
              <w:ind w:right="58"/>
              <w:jc w:val="center"/>
              <w:rPr>
                <w:sz w:val="21"/>
              </w:rPr>
            </w:pPr>
            <w:r>
              <w:rPr>
                <w:spacing w:val="-10"/>
                <w:sz w:val="21"/>
              </w:rPr>
              <w:t>К</w:t>
            </w:r>
          </w:p>
        </w:tc>
        <w:tc>
          <w:tcPr>
            <w:tcW w:w="339" w:type="dxa"/>
          </w:tcPr>
          <w:p w14:paraId="62E1A961" w14:textId="77777777" w:rsidR="00A51136" w:rsidRDefault="00A51136">
            <w:pPr>
              <w:pStyle w:val="TableParagraph"/>
              <w:rPr>
                <w:sz w:val="20"/>
              </w:rPr>
            </w:pPr>
          </w:p>
        </w:tc>
        <w:tc>
          <w:tcPr>
            <w:tcW w:w="295" w:type="dxa"/>
          </w:tcPr>
          <w:p w14:paraId="062BE468" w14:textId="77777777" w:rsidR="00A51136" w:rsidRDefault="008D11E0">
            <w:pPr>
              <w:pStyle w:val="TableParagraph"/>
              <w:spacing w:line="233" w:lineRule="exact"/>
              <w:ind w:right="126"/>
              <w:jc w:val="right"/>
              <w:rPr>
                <w:sz w:val="21"/>
              </w:rPr>
            </w:pPr>
            <w:r>
              <w:rPr>
                <w:spacing w:val="-10"/>
                <w:sz w:val="21"/>
              </w:rPr>
              <w:t>2</w:t>
            </w:r>
          </w:p>
        </w:tc>
        <w:tc>
          <w:tcPr>
            <w:tcW w:w="305" w:type="dxa"/>
          </w:tcPr>
          <w:p w14:paraId="5CE61384" w14:textId="77777777" w:rsidR="00A51136" w:rsidRDefault="008D11E0">
            <w:pPr>
              <w:pStyle w:val="TableParagraph"/>
              <w:spacing w:line="233" w:lineRule="exact"/>
              <w:ind w:right="135"/>
              <w:jc w:val="right"/>
              <w:rPr>
                <w:sz w:val="21"/>
              </w:rPr>
            </w:pPr>
            <w:r>
              <w:rPr>
                <w:spacing w:val="-10"/>
                <w:sz w:val="21"/>
              </w:rPr>
              <w:t>2</w:t>
            </w:r>
          </w:p>
        </w:tc>
        <w:tc>
          <w:tcPr>
            <w:tcW w:w="271" w:type="dxa"/>
          </w:tcPr>
          <w:p w14:paraId="01878F77" w14:textId="77777777" w:rsidR="00A51136" w:rsidRDefault="008D11E0">
            <w:pPr>
              <w:pStyle w:val="TableParagraph"/>
              <w:spacing w:line="233" w:lineRule="exact"/>
              <w:ind w:left="-41" w:right="118"/>
              <w:jc w:val="right"/>
              <w:rPr>
                <w:sz w:val="21"/>
              </w:rPr>
            </w:pPr>
            <w:r>
              <w:rPr>
                <w:spacing w:val="-10"/>
                <w:sz w:val="21"/>
              </w:rPr>
              <w:t>2</w:t>
            </w:r>
          </w:p>
        </w:tc>
        <w:tc>
          <w:tcPr>
            <w:tcW w:w="285" w:type="dxa"/>
          </w:tcPr>
          <w:p w14:paraId="489779E8" w14:textId="77777777" w:rsidR="00A51136" w:rsidRDefault="008D11E0">
            <w:pPr>
              <w:pStyle w:val="TableParagraph"/>
              <w:spacing w:line="233" w:lineRule="exact"/>
              <w:ind w:right="128"/>
              <w:jc w:val="right"/>
              <w:rPr>
                <w:sz w:val="21"/>
              </w:rPr>
            </w:pPr>
            <w:r>
              <w:rPr>
                <w:spacing w:val="-10"/>
                <w:sz w:val="21"/>
              </w:rPr>
              <w:t>2</w:t>
            </w:r>
          </w:p>
        </w:tc>
        <w:tc>
          <w:tcPr>
            <w:tcW w:w="295" w:type="dxa"/>
          </w:tcPr>
          <w:p w14:paraId="762CA387" w14:textId="77777777" w:rsidR="00A51136" w:rsidRDefault="008D11E0">
            <w:pPr>
              <w:pStyle w:val="TableParagraph"/>
              <w:spacing w:line="233" w:lineRule="exact"/>
              <w:ind w:left="23" w:right="116"/>
              <w:jc w:val="center"/>
              <w:rPr>
                <w:sz w:val="21"/>
              </w:rPr>
            </w:pPr>
            <w:r>
              <w:rPr>
                <w:spacing w:val="-10"/>
                <w:sz w:val="21"/>
              </w:rPr>
              <w:t>2</w:t>
            </w:r>
          </w:p>
        </w:tc>
        <w:tc>
          <w:tcPr>
            <w:tcW w:w="314" w:type="dxa"/>
          </w:tcPr>
          <w:p w14:paraId="298A6D14" w14:textId="77777777" w:rsidR="00A51136" w:rsidRDefault="008D11E0">
            <w:pPr>
              <w:pStyle w:val="TableParagraph"/>
              <w:spacing w:line="233" w:lineRule="exact"/>
              <w:ind w:right="146"/>
              <w:jc w:val="right"/>
              <w:rPr>
                <w:sz w:val="21"/>
              </w:rPr>
            </w:pPr>
            <w:r>
              <w:rPr>
                <w:spacing w:val="-10"/>
                <w:sz w:val="21"/>
              </w:rPr>
              <w:t>2</w:t>
            </w:r>
          </w:p>
        </w:tc>
        <w:tc>
          <w:tcPr>
            <w:tcW w:w="324" w:type="dxa"/>
          </w:tcPr>
          <w:p w14:paraId="3E8755A2" w14:textId="77777777" w:rsidR="00A51136" w:rsidRDefault="008D11E0">
            <w:pPr>
              <w:pStyle w:val="TableParagraph"/>
              <w:spacing w:line="233" w:lineRule="exact"/>
              <w:ind w:right="148"/>
              <w:jc w:val="right"/>
              <w:rPr>
                <w:sz w:val="21"/>
              </w:rPr>
            </w:pPr>
            <w:r>
              <w:rPr>
                <w:spacing w:val="-10"/>
                <w:sz w:val="21"/>
              </w:rPr>
              <w:t>2</w:t>
            </w:r>
          </w:p>
        </w:tc>
        <w:tc>
          <w:tcPr>
            <w:tcW w:w="334" w:type="dxa"/>
          </w:tcPr>
          <w:p w14:paraId="68ECF89F" w14:textId="77777777" w:rsidR="00A51136" w:rsidRDefault="008D11E0">
            <w:pPr>
              <w:pStyle w:val="TableParagraph"/>
              <w:spacing w:line="233" w:lineRule="exact"/>
              <w:ind w:right="161"/>
              <w:jc w:val="right"/>
              <w:rPr>
                <w:sz w:val="21"/>
              </w:rPr>
            </w:pPr>
            <w:r>
              <w:rPr>
                <w:spacing w:val="-10"/>
                <w:sz w:val="21"/>
              </w:rPr>
              <w:t>2</w:t>
            </w:r>
          </w:p>
        </w:tc>
        <w:tc>
          <w:tcPr>
            <w:tcW w:w="344" w:type="dxa"/>
          </w:tcPr>
          <w:p w14:paraId="660AE49E" w14:textId="77777777" w:rsidR="00A51136" w:rsidRDefault="008D11E0">
            <w:pPr>
              <w:pStyle w:val="TableParagraph"/>
              <w:spacing w:line="233" w:lineRule="exact"/>
              <w:ind w:right="169"/>
              <w:jc w:val="right"/>
              <w:rPr>
                <w:sz w:val="21"/>
              </w:rPr>
            </w:pPr>
            <w:r>
              <w:rPr>
                <w:spacing w:val="-10"/>
                <w:sz w:val="21"/>
              </w:rPr>
              <w:t>2</w:t>
            </w:r>
          </w:p>
        </w:tc>
        <w:tc>
          <w:tcPr>
            <w:tcW w:w="291" w:type="dxa"/>
          </w:tcPr>
          <w:p w14:paraId="4AF18113" w14:textId="77777777" w:rsidR="00A51136" w:rsidRDefault="00A51136">
            <w:pPr>
              <w:pStyle w:val="TableParagraph"/>
              <w:rPr>
                <w:sz w:val="20"/>
              </w:rPr>
            </w:pPr>
          </w:p>
        </w:tc>
        <w:tc>
          <w:tcPr>
            <w:tcW w:w="349" w:type="dxa"/>
          </w:tcPr>
          <w:p w14:paraId="2DF1A386" w14:textId="77777777" w:rsidR="00A51136" w:rsidRDefault="008D11E0">
            <w:pPr>
              <w:pStyle w:val="TableParagraph"/>
              <w:spacing w:line="233" w:lineRule="exact"/>
              <w:ind w:right="175"/>
              <w:jc w:val="right"/>
              <w:rPr>
                <w:sz w:val="21"/>
              </w:rPr>
            </w:pPr>
            <w:r>
              <w:rPr>
                <w:spacing w:val="-10"/>
                <w:sz w:val="21"/>
              </w:rPr>
              <w:t>2</w:t>
            </w:r>
          </w:p>
        </w:tc>
        <w:tc>
          <w:tcPr>
            <w:tcW w:w="301" w:type="dxa"/>
          </w:tcPr>
          <w:p w14:paraId="2A1B1B8E" w14:textId="77777777" w:rsidR="00A51136" w:rsidRDefault="008D11E0">
            <w:pPr>
              <w:pStyle w:val="TableParagraph"/>
              <w:spacing w:line="233" w:lineRule="exact"/>
              <w:ind w:right="159"/>
              <w:jc w:val="right"/>
              <w:rPr>
                <w:sz w:val="21"/>
              </w:rPr>
            </w:pPr>
            <w:r>
              <w:rPr>
                <w:spacing w:val="-10"/>
                <w:sz w:val="21"/>
              </w:rPr>
              <w:t>2</w:t>
            </w:r>
          </w:p>
        </w:tc>
        <w:tc>
          <w:tcPr>
            <w:tcW w:w="296" w:type="dxa"/>
          </w:tcPr>
          <w:p w14:paraId="6CFCE230" w14:textId="77777777" w:rsidR="00A51136" w:rsidRDefault="008D11E0">
            <w:pPr>
              <w:pStyle w:val="TableParagraph"/>
              <w:spacing w:line="233" w:lineRule="exact"/>
              <w:ind w:right="157"/>
              <w:jc w:val="right"/>
              <w:rPr>
                <w:sz w:val="21"/>
              </w:rPr>
            </w:pPr>
            <w:r>
              <w:rPr>
                <w:spacing w:val="-10"/>
                <w:sz w:val="21"/>
              </w:rPr>
              <w:t>2</w:t>
            </w:r>
          </w:p>
        </w:tc>
        <w:tc>
          <w:tcPr>
            <w:tcW w:w="296" w:type="dxa"/>
          </w:tcPr>
          <w:p w14:paraId="3C7E2FD8" w14:textId="77777777" w:rsidR="00A51136" w:rsidRDefault="008D11E0">
            <w:pPr>
              <w:pStyle w:val="TableParagraph"/>
              <w:spacing w:line="233" w:lineRule="exact"/>
              <w:ind w:right="162"/>
              <w:jc w:val="right"/>
              <w:rPr>
                <w:sz w:val="21"/>
              </w:rPr>
            </w:pPr>
            <w:r>
              <w:rPr>
                <w:spacing w:val="-10"/>
                <w:sz w:val="21"/>
              </w:rPr>
              <w:t>2</w:t>
            </w:r>
          </w:p>
        </w:tc>
        <w:tc>
          <w:tcPr>
            <w:tcW w:w="325" w:type="dxa"/>
          </w:tcPr>
          <w:p w14:paraId="4FFE343B" w14:textId="77777777" w:rsidR="00A51136" w:rsidRDefault="008D11E0">
            <w:pPr>
              <w:pStyle w:val="TableParagraph"/>
              <w:spacing w:line="233" w:lineRule="exact"/>
              <w:ind w:right="178"/>
              <w:jc w:val="right"/>
              <w:rPr>
                <w:sz w:val="21"/>
              </w:rPr>
            </w:pPr>
            <w:r>
              <w:rPr>
                <w:spacing w:val="-10"/>
                <w:sz w:val="21"/>
              </w:rPr>
              <w:t>2</w:t>
            </w:r>
          </w:p>
        </w:tc>
        <w:tc>
          <w:tcPr>
            <w:tcW w:w="302" w:type="dxa"/>
          </w:tcPr>
          <w:p w14:paraId="66268F34" w14:textId="77777777" w:rsidR="00A51136" w:rsidRDefault="008D11E0">
            <w:pPr>
              <w:pStyle w:val="TableParagraph"/>
              <w:spacing w:line="233" w:lineRule="exact"/>
              <w:ind w:right="173"/>
              <w:jc w:val="right"/>
              <w:rPr>
                <w:sz w:val="21"/>
              </w:rPr>
            </w:pPr>
            <w:r>
              <w:rPr>
                <w:spacing w:val="-10"/>
                <w:sz w:val="21"/>
              </w:rPr>
              <w:t>2</w:t>
            </w:r>
          </w:p>
        </w:tc>
        <w:tc>
          <w:tcPr>
            <w:tcW w:w="297" w:type="dxa"/>
          </w:tcPr>
          <w:p w14:paraId="70509A93" w14:textId="77777777" w:rsidR="00A51136" w:rsidRDefault="008D11E0">
            <w:pPr>
              <w:pStyle w:val="TableParagraph"/>
              <w:spacing w:line="233" w:lineRule="exact"/>
              <w:ind w:right="165"/>
              <w:jc w:val="center"/>
              <w:rPr>
                <w:sz w:val="21"/>
              </w:rPr>
            </w:pPr>
            <w:r>
              <w:rPr>
                <w:spacing w:val="-10"/>
                <w:sz w:val="21"/>
              </w:rPr>
              <w:t>1</w:t>
            </w:r>
          </w:p>
        </w:tc>
        <w:tc>
          <w:tcPr>
            <w:tcW w:w="307" w:type="dxa"/>
          </w:tcPr>
          <w:p w14:paraId="5F46EDB1" w14:textId="77777777" w:rsidR="00A51136" w:rsidRDefault="00A51136">
            <w:pPr>
              <w:pStyle w:val="TableParagraph"/>
              <w:rPr>
                <w:sz w:val="20"/>
              </w:rPr>
            </w:pPr>
          </w:p>
        </w:tc>
        <w:tc>
          <w:tcPr>
            <w:tcW w:w="302" w:type="dxa"/>
          </w:tcPr>
          <w:p w14:paraId="3F19758B" w14:textId="77777777" w:rsidR="00A51136" w:rsidRDefault="00A51136">
            <w:pPr>
              <w:pStyle w:val="TableParagraph"/>
              <w:rPr>
                <w:sz w:val="20"/>
              </w:rPr>
            </w:pPr>
          </w:p>
        </w:tc>
        <w:tc>
          <w:tcPr>
            <w:tcW w:w="321" w:type="dxa"/>
          </w:tcPr>
          <w:p w14:paraId="4EBF31F5" w14:textId="77777777" w:rsidR="00A51136" w:rsidRDefault="008D11E0">
            <w:pPr>
              <w:pStyle w:val="TableParagraph"/>
              <w:spacing w:line="233" w:lineRule="exact"/>
              <w:ind w:left="-93" w:right="195"/>
              <w:jc w:val="right"/>
              <w:rPr>
                <w:sz w:val="21"/>
              </w:rPr>
            </w:pPr>
            <w:r>
              <w:rPr>
                <w:spacing w:val="-10"/>
                <w:sz w:val="21"/>
              </w:rPr>
              <w:t>2</w:t>
            </w:r>
          </w:p>
        </w:tc>
        <w:tc>
          <w:tcPr>
            <w:tcW w:w="297" w:type="dxa"/>
          </w:tcPr>
          <w:p w14:paraId="17EC6364" w14:textId="77777777" w:rsidR="00A51136" w:rsidRDefault="00A51136">
            <w:pPr>
              <w:pStyle w:val="TableParagraph"/>
              <w:rPr>
                <w:sz w:val="20"/>
              </w:rPr>
            </w:pPr>
          </w:p>
        </w:tc>
        <w:tc>
          <w:tcPr>
            <w:tcW w:w="302" w:type="dxa"/>
          </w:tcPr>
          <w:p w14:paraId="62ADAF92" w14:textId="77777777" w:rsidR="00A51136" w:rsidRDefault="008D11E0">
            <w:pPr>
              <w:pStyle w:val="TableParagraph"/>
              <w:spacing w:line="233" w:lineRule="exact"/>
              <w:ind w:left="-15" w:right="198"/>
              <w:jc w:val="center"/>
              <w:rPr>
                <w:sz w:val="21"/>
              </w:rPr>
            </w:pPr>
            <w:r>
              <w:rPr>
                <w:spacing w:val="-10"/>
                <w:sz w:val="21"/>
              </w:rPr>
              <w:t>3</w:t>
            </w:r>
          </w:p>
        </w:tc>
        <w:tc>
          <w:tcPr>
            <w:tcW w:w="273" w:type="dxa"/>
          </w:tcPr>
          <w:p w14:paraId="3C354F61" w14:textId="77777777" w:rsidR="00A51136" w:rsidRDefault="00A51136">
            <w:pPr>
              <w:pStyle w:val="TableParagraph"/>
              <w:rPr>
                <w:sz w:val="20"/>
              </w:rPr>
            </w:pPr>
          </w:p>
        </w:tc>
        <w:tc>
          <w:tcPr>
            <w:tcW w:w="393" w:type="dxa"/>
            <w:tcBorders>
              <w:right w:val="nil"/>
            </w:tcBorders>
          </w:tcPr>
          <w:p w14:paraId="6432FFD2" w14:textId="77777777" w:rsidR="00A51136" w:rsidRDefault="008D11E0">
            <w:pPr>
              <w:pStyle w:val="TableParagraph"/>
              <w:spacing w:before="15"/>
              <w:ind w:left="-110"/>
              <w:rPr>
                <w:sz w:val="21"/>
              </w:rPr>
            </w:pPr>
            <w:r>
              <w:rPr>
                <w:spacing w:val="-5"/>
                <w:sz w:val="21"/>
              </w:rPr>
              <w:t>36</w:t>
            </w:r>
          </w:p>
        </w:tc>
      </w:tr>
      <w:tr w:rsidR="00A51136" w14:paraId="599BCA69" w14:textId="77777777">
        <w:trPr>
          <w:trHeight w:val="268"/>
          <w:jc w:val="right"/>
        </w:trPr>
        <w:tc>
          <w:tcPr>
            <w:tcW w:w="764" w:type="dxa"/>
          </w:tcPr>
          <w:p w14:paraId="2678CD0D" w14:textId="77777777" w:rsidR="00A51136" w:rsidRDefault="008D11E0">
            <w:pPr>
              <w:pStyle w:val="TableParagraph"/>
              <w:spacing w:line="232" w:lineRule="exact"/>
              <w:ind w:left="4"/>
              <w:rPr>
                <w:sz w:val="21"/>
              </w:rPr>
            </w:pPr>
            <w:r>
              <w:rPr>
                <w:spacing w:val="-2"/>
                <w:sz w:val="21"/>
              </w:rPr>
              <w:t>ОП.03</w:t>
            </w:r>
          </w:p>
        </w:tc>
        <w:tc>
          <w:tcPr>
            <w:tcW w:w="2262" w:type="dxa"/>
          </w:tcPr>
          <w:p w14:paraId="035F3DC6" w14:textId="77777777" w:rsidR="00A51136" w:rsidRDefault="008D11E0">
            <w:pPr>
              <w:pStyle w:val="TableParagraph"/>
              <w:spacing w:before="19" w:line="229" w:lineRule="exact"/>
              <w:ind w:left="4"/>
              <w:rPr>
                <w:sz w:val="21"/>
              </w:rPr>
            </w:pPr>
            <w:r>
              <w:rPr>
                <w:sz w:val="21"/>
              </w:rPr>
              <w:t>Базы</w:t>
            </w:r>
            <w:r>
              <w:rPr>
                <w:spacing w:val="-2"/>
                <w:sz w:val="21"/>
              </w:rPr>
              <w:t xml:space="preserve"> данных</w:t>
            </w:r>
          </w:p>
        </w:tc>
        <w:tc>
          <w:tcPr>
            <w:tcW w:w="413" w:type="dxa"/>
          </w:tcPr>
          <w:p w14:paraId="77D1846E" w14:textId="77777777" w:rsidR="00A51136" w:rsidRDefault="00A51136">
            <w:pPr>
              <w:pStyle w:val="TableParagraph"/>
              <w:rPr>
                <w:sz w:val="18"/>
              </w:rPr>
            </w:pPr>
          </w:p>
        </w:tc>
        <w:tc>
          <w:tcPr>
            <w:tcW w:w="274" w:type="dxa"/>
          </w:tcPr>
          <w:p w14:paraId="3BD2764F" w14:textId="77777777" w:rsidR="00A51136" w:rsidRDefault="00A51136">
            <w:pPr>
              <w:pStyle w:val="TableParagraph"/>
              <w:rPr>
                <w:sz w:val="18"/>
              </w:rPr>
            </w:pPr>
          </w:p>
        </w:tc>
        <w:tc>
          <w:tcPr>
            <w:tcW w:w="274" w:type="dxa"/>
          </w:tcPr>
          <w:p w14:paraId="14118267" w14:textId="77777777" w:rsidR="00A51136" w:rsidRDefault="00A51136">
            <w:pPr>
              <w:pStyle w:val="TableParagraph"/>
              <w:rPr>
                <w:sz w:val="18"/>
              </w:rPr>
            </w:pPr>
          </w:p>
        </w:tc>
        <w:tc>
          <w:tcPr>
            <w:tcW w:w="294" w:type="dxa"/>
          </w:tcPr>
          <w:p w14:paraId="7EC46AC0" w14:textId="77777777" w:rsidR="00A51136" w:rsidRDefault="00A51136">
            <w:pPr>
              <w:pStyle w:val="TableParagraph"/>
              <w:rPr>
                <w:sz w:val="18"/>
              </w:rPr>
            </w:pPr>
          </w:p>
        </w:tc>
        <w:tc>
          <w:tcPr>
            <w:tcW w:w="294" w:type="dxa"/>
          </w:tcPr>
          <w:p w14:paraId="504056F0" w14:textId="77777777" w:rsidR="00A51136" w:rsidRDefault="00A51136">
            <w:pPr>
              <w:pStyle w:val="TableParagraph"/>
              <w:rPr>
                <w:sz w:val="18"/>
              </w:rPr>
            </w:pPr>
          </w:p>
        </w:tc>
        <w:tc>
          <w:tcPr>
            <w:tcW w:w="280" w:type="dxa"/>
          </w:tcPr>
          <w:p w14:paraId="4F541386" w14:textId="77777777" w:rsidR="00A51136" w:rsidRDefault="00A51136">
            <w:pPr>
              <w:pStyle w:val="TableParagraph"/>
              <w:rPr>
                <w:sz w:val="18"/>
              </w:rPr>
            </w:pPr>
          </w:p>
        </w:tc>
        <w:tc>
          <w:tcPr>
            <w:tcW w:w="275" w:type="dxa"/>
          </w:tcPr>
          <w:p w14:paraId="677DC974" w14:textId="77777777" w:rsidR="00A51136" w:rsidRDefault="00A51136">
            <w:pPr>
              <w:pStyle w:val="TableParagraph"/>
              <w:rPr>
                <w:sz w:val="18"/>
              </w:rPr>
            </w:pPr>
          </w:p>
        </w:tc>
        <w:tc>
          <w:tcPr>
            <w:tcW w:w="294" w:type="dxa"/>
          </w:tcPr>
          <w:p w14:paraId="5FA655CF" w14:textId="77777777" w:rsidR="00A51136" w:rsidRDefault="00A51136">
            <w:pPr>
              <w:pStyle w:val="TableParagraph"/>
              <w:rPr>
                <w:sz w:val="18"/>
              </w:rPr>
            </w:pPr>
          </w:p>
        </w:tc>
        <w:tc>
          <w:tcPr>
            <w:tcW w:w="299" w:type="dxa"/>
          </w:tcPr>
          <w:p w14:paraId="0B36CAE8" w14:textId="77777777" w:rsidR="00A51136" w:rsidRDefault="00A51136">
            <w:pPr>
              <w:pStyle w:val="TableParagraph"/>
              <w:rPr>
                <w:sz w:val="18"/>
              </w:rPr>
            </w:pPr>
          </w:p>
        </w:tc>
        <w:tc>
          <w:tcPr>
            <w:tcW w:w="303" w:type="dxa"/>
          </w:tcPr>
          <w:p w14:paraId="5012DE8D" w14:textId="77777777" w:rsidR="00A51136" w:rsidRDefault="00A51136">
            <w:pPr>
              <w:pStyle w:val="TableParagraph"/>
              <w:rPr>
                <w:sz w:val="18"/>
              </w:rPr>
            </w:pPr>
          </w:p>
        </w:tc>
        <w:tc>
          <w:tcPr>
            <w:tcW w:w="368" w:type="dxa"/>
          </w:tcPr>
          <w:p w14:paraId="7EF0B0DE" w14:textId="77777777" w:rsidR="00A51136" w:rsidRDefault="00A51136">
            <w:pPr>
              <w:pStyle w:val="TableParagraph"/>
              <w:rPr>
                <w:sz w:val="18"/>
              </w:rPr>
            </w:pPr>
          </w:p>
        </w:tc>
        <w:tc>
          <w:tcPr>
            <w:tcW w:w="338" w:type="dxa"/>
          </w:tcPr>
          <w:p w14:paraId="72BE3932" w14:textId="77777777" w:rsidR="00A51136" w:rsidRDefault="00A51136">
            <w:pPr>
              <w:pStyle w:val="TableParagraph"/>
              <w:rPr>
                <w:sz w:val="18"/>
              </w:rPr>
            </w:pPr>
          </w:p>
        </w:tc>
        <w:tc>
          <w:tcPr>
            <w:tcW w:w="295" w:type="dxa"/>
          </w:tcPr>
          <w:p w14:paraId="06A51972" w14:textId="77777777" w:rsidR="00A51136" w:rsidRDefault="00A51136">
            <w:pPr>
              <w:pStyle w:val="TableParagraph"/>
              <w:rPr>
                <w:sz w:val="18"/>
              </w:rPr>
            </w:pPr>
          </w:p>
        </w:tc>
        <w:tc>
          <w:tcPr>
            <w:tcW w:w="300" w:type="dxa"/>
          </w:tcPr>
          <w:p w14:paraId="06CDDBA5" w14:textId="77777777" w:rsidR="00A51136" w:rsidRDefault="00A51136">
            <w:pPr>
              <w:pStyle w:val="TableParagraph"/>
              <w:rPr>
                <w:sz w:val="18"/>
              </w:rPr>
            </w:pPr>
          </w:p>
        </w:tc>
        <w:tc>
          <w:tcPr>
            <w:tcW w:w="272" w:type="dxa"/>
          </w:tcPr>
          <w:p w14:paraId="22700962" w14:textId="77777777" w:rsidR="00A51136" w:rsidRDefault="00A51136">
            <w:pPr>
              <w:pStyle w:val="TableParagraph"/>
              <w:rPr>
                <w:sz w:val="18"/>
              </w:rPr>
            </w:pPr>
          </w:p>
        </w:tc>
        <w:tc>
          <w:tcPr>
            <w:tcW w:w="286" w:type="dxa"/>
          </w:tcPr>
          <w:p w14:paraId="3F24B02C" w14:textId="77777777" w:rsidR="00A51136" w:rsidRDefault="00A51136">
            <w:pPr>
              <w:pStyle w:val="TableParagraph"/>
              <w:rPr>
                <w:sz w:val="18"/>
              </w:rPr>
            </w:pPr>
          </w:p>
        </w:tc>
        <w:tc>
          <w:tcPr>
            <w:tcW w:w="296" w:type="dxa"/>
          </w:tcPr>
          <w:p w14:paraId="7D874AF8" w14:textId="77777777" w:rsidR="00A51136" w:rsidRDefault="00A51136">
            <w:pPr>
              <w:pStyle w:val="TableParagraph"/>
              <w:rPr>
                <w:sz w:val="18"/>
              </w:rPr>
            </w:pPr>
          </w:p>
        </w:tc>
        <w:tc>
          <w:tcPr>
            <w:tcW w:w="277" w:type="dxa"/>
          </w:tcPr>
          <w:p w14:paraId="4A53F4C5" w14:textId="77777777" w:rsidR="00A51136" w:rsidRDefault="00A51136">
            <w:pPr>
              <w:pStyle w:val="TableParagraph"/>
              <w:rPr>
                <w:sz w:val="18"/>
              </w:rPr>
            </w:pPr>
          </w:p>
        </w:tc>
        <w:tc>
          <w:tcPr>
            <w:tcW w:w="339" w:type="dxa"/>
          </w:tcPr>
          <w:p w14:paraId="11E1F9F8" w14:textId="77777777" w:rsidR="00A51136" w:rsidRDefault="008D11E0">
            <w:pPr>
              <w:pStyle w:val="TableParagraph"/>
              <w:spacing w:line="232" w:lineRule="exact"/>
              <w:ind w:right="38"/>
              <w:jc w:val="center"/>
              <w:rPr>
                <w:sz w:val="21"/>
              </w:rPr>
            </w:pPr>
            <w:r>
              <w:rPr>
                <w:spacing w:val="-10"/>
                <w:sz w:val="21"/>
              </w:rPr>
              <w:t>К</w:t>
            </w:r>
          </w:p>
        </w:tc>
        <w:tc>
          <w:tcPr>
            <w:tcW w:w="315" w:type="dxa"/>
          </w:tcPr>
          <w:p w14:paraId="253F4EC0" w14:textId="77777777" w:rsidR="00A51136" w:rsidRDefault="008D11E0">
            <w:pPr>
              <w:pStyle w:val="TableParagraph"/>
              <w:spacing w:line="232" w:lineRule="exact"/>
              <w:ind w:right="58"/>
              <w:jc w:val="center"/>
              <w:rPr>
                <w:sz w:val="21"/>
              </w:rPr>
            </w:pPr>
            <w:r>
              <w:rPr>
                <w:spacing w:val="-10"/>
                <w:sz w:val="21"/>
              </w:rPr>
              <w:t>К</w:t>
            </w:r>
          </w:p>
        </w:tc>
        <w:tc>
          <w:tcPr>
            <w:tcW w:w="339" w:type="dxa"/>
          </w:tcPr>
          <w:p w14:paraId="08BCE34F" w14:textId="77777777" w:rsidR="00A51136" w:rsidRDefault="008D11E0">
            <w:pPr>
              <w:pStyle w:val="TableParagraph"/>
              <w:spacing w:line="232" w:lineRule="exact"/>
              <w:ind w:left="-33"/>
              <w:rPr>
                <w:sz w:val="21"/>
              </w:rPr>
            </w:pPr>
            <w:r>
              <w:rPr>
                <w:spacing w:val="-10"/>
                <w:sz w:val="21"/>
              </w:rPr>
              <w:t>2</w:t>
            </w:r>
          </w:p>
        </w:tc>
        <w:tc>
          <w:tcPr>
            <w:tcW w:w="295" w:type="dxa"/>
          </w:tcPr>
          <w:p w14:paraId="51691315" w14:textId="77777777" w:rsidR="00A51136" w:rsidRDefault="008D11E0">
            <w:pPr>
              <w:pStyle w:val="TableParagraph"/>
              <w:spacing w:line="232" w:lineRule="exact"/>
              <w:ind w:left="-36"/>
              <w:rPr>
                <w:sz w:val="21"/>
              </w:rPr>
            </w:pPr>
            <w:r>
              <w:rPr>
                <w:spacing w:val="-10"/>
                <w:sz w:val="21"/>
              </w:rPr>
              <w:t>2</w:t>
            </w:r>
          </w:p>
        </w:tc>
        <w:tc>
          <w:tcPr>
            <w:tcW w:w="305" w:type="dxa"/>
          </w:tcPr>
          <w:p w14:paraId="470DEE1C" w14:textId="77777777" w:rsidR="00A51136" w:rsidRDefault="008D11E0">
            <w:pPr>
              <w:pStyle w:val="TableParagraph"/>
              <w:spacing w:line="232" w:lineRule="exact"/>
              <w:ind w:left="-38"/>
              <w:rPr>
                <w:sz w:val="21"/>
              </w:rPr>
            </w:pPr>
            <w:r>
              <w:rPr>
                <w:spacing w:val="-10"/>
                <w:sz w:val="21"/>
              </w:rPr>
              <w:t>2</w:t>
            </w:r>
          </w:p>
        </w:tc>
        <w:tc>
          <w:tcPr>
            <w:tcW w:w="271" w:type="dxa"/>
          </w:tcPr>
          <w:p w14:paraId="7C748E12" w14:textId="77777777" w:rsidR="00A51136" w:rsidRDefault="008D11E0">
            <w:pPr>
              <w:pStyle w:val="TableParagraph"/>
              <w:spacing w:line="232" w:lineRule="exact"/>
              <w:ind w:left="-41" w:right="193"/>
              <w:jc w:val="right"/>
              <w:rPr>
                <w:sz w:val="21"/>
              </w:rPr>
            </w:pPr>
            <w:r>
              <w:rPr>
                <w:spacing w:val="-10"/>
                <w:sz w:val="21"/>
              </w:rPr>
              <w:t>2</w:t>
            </w:r>
          </w:p>
        </w:tc>
        <w:tc>
          <w:tcPr>
            <w:tcW w:w="285" w:type="dxa"/>
          </w:tcPr>
          <w:p w14:paraId="1E7B49F1" w14:textId="77777777" w:rsidR="00A51136" w:rsidRDefault="008D11E0">
            <w:pPr>
              <w:pStyle w:val="TableParagraph"/>
              <w:spacing w:line="232" w:lineRule="exact"/>
              <w:ind w:left="-43"/>
              <w:rPr>
                <w:sz w:val="21"/>
              </w:rPr>
            </w:pPr>
            <w:r>
              <w:rPr>
                <w:spacing w:val="-10"/>
                <w:sz w:val="21"/>
              </w:rPr>
              <w:t>2</w:t>
            </w:r>
          </w:p>
        </w:tc>
        <w:tc>
          <w:tcPr>
            <w:tcW w:w="295" w:type="dxa"/>
          </w:tcPr>
          <w:p w14:paraId="7AD070B3" w14:textId="77777777" w:rsidR="00A51136" w:rsidRDefault="008D11E0">
            <w:pPr>
              <w:pStyle w:val="TableParagraph"/>
              <w:spacing w:line="232" w:lineRule="exact"/>
              <w:ind w:left="-45" w:right="221"/>
              <w:jc w:val="center"/>
              <w:rPr>
                <w:sz w:val="21"/>
              </w:rPr>
            </w:pPr>
            <w:r>
              <w:rPr>
                <w:spacing w:val="-10"/>
                <w:sz w:val="21"/>
              </w:rPr>
              <w:t>2</w:t>
            </w:r>
          </w:p>
        </w:tc>
        <w:tc>
          <w:tcPr>
            <w:tcW w:w="314" w:type="dxa"/>
          </w:tcPr>
          <w:p w14:paraId="29806E2D" w14:textId="77777777" w:rsidR="00A51136" w:rsidRDefault="008D11E0">
            <w:pPr>
              <w:pStyle w:val="TableParagraph"/>
              <w:spacing w:line="232" w:lineRule="exact"/>
              <w:ind w:left="-46"/>
              <w:rPr>
                <w:sz w:val="21"/>
              </w:rPr>
            </w:pPr>
            <w:r>
              <w:rPr>
                <w:spacing w:val="-10"/>
                <w:sz w:val="21"/>
              </w:rPr>
              <w:t>2</w:t>
            </w:r>
          </w:p>
        </w:tc>
        <w:tc>
          <w:tcPr>
            <w:tcW w:w="324" w:type="dxa"/>
          </w:tcPr>
          <w:p w14:paraId="3F0F8499" w14:textId="77777777" w:rsidR="00A51136" w:rsidRDefault="008D11E0">
            <w:pPr>
              <w:pStyle w:val="TableParagraph"/>
              <w:spacing w:line="232" w:lineRule="exact"/>
              <w:ind w:left="-48"/>
              <w:rPr>
                <w:sz w:val="21"/>
              </w:rPr>
            </w:pPr>
            <w:r>
              <w:rPr>
                <w:spacing w:val="-10"/>
                <w:sz w:val="21"/>
              </w:rPr>
              <w:t>2</w:t>
            </w:r>
          </w:p>
        </w:tc>
        <w:tc>
          <w:tcPr>
            <w:tcW w:w="334" w:type="dxa"/>
          </w:tcPr>
          <w:p w14:paraId="515EA9AA" w14:textId="77777777" w:rsidR="00A51136" w:rsidRDefault="008D11E0">
            <w:pPr>
              <w:pStyle w:val="TableParagraph"/>
              <w:spacing w:line="232" w:lineRule="exact"/>
              <w:ind w:left="-51"/>
              <w:rPr>
                <w:sz w:val="21"/>
              </w:rPr>
            </w:pPr>
            <w:r>
              <w:rPr>
                <w:spacing w:val="-10"/>
                <w:sz w:val="21"/>
              </w:rPr>
              <w:t>2</w:t>
            </w:r>
          </w:p>
        </w:tc>
        <w:tc>
          <w:tcPr>
            <w:tcW w:w="344" w:type="dxa"/>
          </w:tcPr>
          <w:p w14:paraId="379FAE8F" w14:textId="77777777" w:rsidR="00A51136" w:rsidRDefault="008D11E0">
            <w:pPr>
              <w:pStyle w:val="TableParagraph"/>
              <w:spacing w:line="232" w:lineRule="exact"/>
              <w:ind w:left="-54"/>
              <w:rPr>
                <w:sz w:val="21"/>
              </w:rPr>
            </w:pPr>
            <w:r>
              <w:rPr>
                <w:spacing w:val="-10"/>
                <w:sz w:val="21"/>
              </w:rPr>
              <w:t>2</w:t>
            </w:r>
          </w:p>
        </w:tc>
        <w:tc>
          <w:tcPr>
            <w:tcW w:w="291" w:type="dxa"/>
          </w:tcPr>
          <w:p w14:paraId="03F86896" w14:textId="77777777" w:rsidR="00A51136" w:rsidRDefault="008D11E0">
            <w:pPr>
              <w:pStyle w:val="TableParagraph"/>
              <w:spacing w:line="232" w:lineRule="exact"/>
              <w:ind w:left="-57"/>
              <w:rPr>
                <w:sz w:val="21"/>
              </w:rPr>
            </w:pPr>
            <w:r>
              <w:rPr>
                <w:spacing w:val="-10"/>
                <w:sz w:val="21"/>
              </w:rPr>
              <w:t>2</w:t>
            </w:r>
          </w:p>
        </w:tc>
        <w:tc>
          <w:tcPr>
            <w:tcW w:w="349" w:type="dxa"/>
          </w:tcPr>
          <w:p w14:paraId="6BD104A7" w14:textId="77777777" w:rsidR="00A51136" w:rsidRDefault="008D11E0">
            <w:pPr>
              <w:pStyle w:val="TableParagraph"/>
              <w:spacing w:line="232" w:lineRule="exact"/>
              <w:ind w:left="-60"/>
              <w:rPr>
                <w:sz w:val="21"/>
              </w:rPr>
            </w:pPr>
            <w:r>
              <w:rPr>
                <w:spacing w:val="-10"/>
                <w:sz w:val="21"/>
              </w:rPr>
              <w:t>2</w:t>
            </w:r>
          </w:p>
        </w:tc>
        <w:tc>
          <w:tcPr>
            <w:tcW w:w="301" w:type="dxa"/>
          </w:tcPr>
          <w:p w14:paraId="4CAC636B" w14:textId="77777777" w:rsidR="00A51136" w:rsidRDefault="008D11E0">
            <w:pPr>
              <w:pStyle w:val="TableParagraph"/>
              <w:spacing w:line="232" w:lineRule="exact"/>
              <w:ind w:left="-63"/>
              <w:rPr>
                <w:sz w:val="21"/>
              </w:rPr>
            </w:pPr>
            <w:r>
              <w:rPr>
                <w:spacing w:val="-10"/>
                <w:sz w:val="21"/>
              </w:rPr>
              <w:t>4</w:t>
            </w:r>
          </w:p>
        </w:tc>
        <w:tc>
          <w:tcPr>
            <w:tcW w:w="296" w:type="dxa"/>
          </w:tcPr>
          <w:p w14:paraId="0C6ED751" w14:textId="77777777" w:rsidR="00A51136" w:rsidRDefault="008D11E0">
            <w:pPr>
              <w:pStyle w:val="TableParagraph"/>
              <w:spacing w:line="232" w:lineRule="exact"/>
              <w:ind w:left="-66"/>
              <w:rPr>
                <w:sz w:val="21"/>
              </w:rPr>
            </w:pPr>
            <w:r>
              <w:rPr>
                <w:spacing w:val="-10"/>
                <w:sz w:val="21"/>
              </w:rPr>
              <w:t>2</w:t>
            </w:r>
          </w:p>
        </w:tc>
        <w:tc>
          <w:tcPr>
            <w:tcW w:w="296" w:type="dxa"/>
          </w:tcPr>
          <w:p w14:paraId="1346F0EE" w14:textId="77777777" w:rsidR="00A51136" w:rsidRDefault="008D11E0">
            <w:pPr>
              <w:pStyle w:val="TableParagraph"/>
              <w:spacing w:line="232" w:lineRule="exact"/>
              <w:ind w:left="-69"/>
              <w:rPr>
                <w:sz w:val="21"/>
              </w:rPr>
            </w:pPr>
            <w:r>
              <w:rPr>
                <w:spacing w:val="-10"/>
                <w:sz w:val="21"/>
              </w:rPr>
              <w:t>2</w:t>
            </w:r>
          </w:p>
        </w:tc>
        <w:tc>
          <w:tcPr>
            <w:tcW w:w="325" w:type="dxa"/>
          </w:tcPr>
          <w:p w14:paraId="23959E46" w14:textId="77777777" w:rsidR="00A51136" w:rsidRDefault="008D11E0">
            <w:pPr>
              <w:pStyle w:val="TableParagraph"/>
              <w:spacing w:line="232" w:lineRule="exact"/>
              <w:ind w:left="-73"/>
              <w:rPr>
                <w:sz w:val="21"/>
              </w:rPr>
            </w:pPr>
            <w:r>
              <w:rPr>
                <w:spacing w:val="-10"/>
                <w:sz w:val="21"/>
              </w:rPr>
              <w:t>2</w:t>
            </w:r>
          </w:p>
        </w:tc>
        <w:tc>
          <w:tcPr>
            <w:tcW w:w="302" w:type="dxa"/>
          </w:tcPr>
          <w:p w14:paraId="3DE5A5AB" w14:textId="77777777" w:rsidR="00A51136" w:rsidRDefault="008D11E0">
            <w:pPr>
              <w:pStyle w:val="TableParagraph"/>
              <w:spacing w:line="232" w:lineRule="exact"/>
              <w:ind w:left="-76"/>
              <w:rPr>
                <w:sz w:val="21"/>
              </w:rPr>
            </w:pPr>
            <w:r>
              <w:rPr>
                <w:spacing w:val="-10"/>
                <w:sz w:val="21"/>
              </w:rPr>
              <w:t>2</w:t>
            </w:r>
          </w:p>
        </w:tc>
        <w:tc>
          <w:tcPr>
            <w:tcW w:w="297" w:type="dxa"/>
          </w:tcPr>
          <w:p w14:paraId="2E115A7A" w14:textId="77777777" w:rsidR="00A51136" w:rsidRDefault="00A51136">
            <w:pPr>
              <w:pStyle w:val="TableParagraph"/>
              <w:rPr>
                <w:sz w:val="18"/>
              </w:rPr>
            </w:pPr>
          </w:p>
        </w:tc>
        <w:tc>
          <w:tcPr>
            <w:tcW w:w="307" w:type="dxa"/>
          </w:tcPr>
          <w:p w14:paraId="6AC8CD7D" w14:textId="77777777" w:rsidR="00A51136" w:rsidRDefault="00A51136">
            <w:pPr>
              <w:pStyle w:val="TableParagraph"/>
              <w:rPr>
                <w:sz w:val="18"/>
              </w:rPr>
            </w:pPr>
          </w:p>
        </w:tc>
        <w:tc>
          <w:tcPr>
            <w:tcW w:w="302" w:type="dxa"/>
          </w:tcPr>
          <w:p w14:paraId="34802614" w14:textId="77777777" w:rsidR="00A51136" w:rsidRDefault="00A51136">
            <w:pPr>
              <w:pStyle w:val="TableParagraph"/>
              <w:rPr>
                <w:sz w:val="18"/>
              </w:rPr>
            </w:pPr>
          </w:p>
        </w:tc>
        <w:tc>
          <w:tcPr>
            <w:tcW w:w="321" w:type="dxa"/>
          </w:tcPr>
          <w:p w14:paraId="334195DF" w14:textId="77777777" w:rsidR="00A51136" w:rsidRDefault="00A51136">
            <w:pPr>
              <w:pStyle w:val="TableParagraph"/>
              <w:rPr>
                <w:sz w:val="18"/>
              </w:rPr>
            </w:pPr>
          </w:p>
        </w:tc>
        <w:tc>
          <w:tcPr>
            <w:tcW w:w="297" w:type="dxa"/>
          </w:tcPr>
          <w:p w14:paraId="761F6639" w14:textId="77777777" w:rsidR="00A51136" w:rsidRDefault="00A51136">
            <w:pPr>
              <w:pStyle w:val="TableParagraph"/>
              <w:rPr>
                <w:sz w:val="18"/>
              </w:rPr>
            </w:pPr>
          </w:p>
        </w:tc>
        <w:tc>
          <w:tcPr>
            <w:tcW w:w="302" w:type="dxa"/>
          </w:tcPr>
          <w:p w14:paraId="2DA18D39" w14:textId="77777777" w:rsidR="00A51136" w:rsidRDefault="00A51136">
            <w:pPr>
              <w:pStyle w:val="TableParagraph"/>
              <w:rPr>
                <w:sz w:val="18"/>
              </w:rPr>
            </w:pPr>
          </w:p>
        </w:tc>
        <w:tc>
          <w:tcPr>
            <w:tcW w:w="273" w:type="dxa"/>
          </w:tcPr>
          <w:p w14:paraId="29B38891" w14:textId="77777777" w:rsidR="00A51136" w:rsidRDefault="00A51136">
            <w:pPr>
              <w:pStyle w:val="TableParagraph"/>
              <w:rPr>
                <w:sz w:val="18"/>
              </w:rPr>
            </w:pPr>
          </w:p>
        </w:tc>
        <w:tc>
          <w:tcPr>
            <w:tcW w:w="393" w:type="dxa"/>
            <w:tcBorders>
              <w:right w:val="nil"/>
            </w:tcBorders>
          </w:tcPr>
          <w:p w14:paraId="678AF9BE" w14:textId="77777777" w:rsidR="00A51136" w:rsidRDefault="008D11E0">
            <w:pPr>
              <w:pStyle w:val="TableParagraph"/>
              <w:spacing w:line="232" w:lineRule="exact"/>
              <w:ind w:left="-110"/>
              <w:rPr>
                <w:sz w:val="21"/>
              </w:rPr>
            </w:pPr>
            <w:r>
              <w:rPr>
                <w:spacing w:val="-5"/>
                <w:sz w:val="21"/>
              </w:rPr>
              <w:t>36</w:t>
            </w:r>
          </w:p>
        </w:tc>
      </w:tr>
      <w:tr w:rsidR="00A51136" w14:paraId="15BD5AAC" w14:textId="77777777">
        <w:trPr>
          <w:trHeight w:val="523"/>
          <w:jc w:val="right"/>
        </w:trPr>
        <w:tc>
          <w:tcPr>
            <w:tcW w:w="764" w:type="dxa"/>
          </w:tcPr>
          <w:p w14:paraId="48B0F68F" w14:textId="77777777" w:rsidR="00A51136" w:rsidRDefault="00A51136">
            <w:pPr>
              <w:pStyle w:val="TableParagraph"/>
              <w:rPr>
                <w:sz w:val="20"/>
              </w:rPr>
            </w:pPr>
          </w:p>
        </w:tc>
        <w:tc>
          <w:tcPr>
            <w:tcW w:w="2262" w:type="dxa"/>
          </w:tcPr>
          <w:p w14:paraId="47EFB2AD" w14:textId="77777777" w:rsidR="00A51136" w:rsidRDefault="008D11E0">
            <w:pPr>
              <w:pStyle w:val="TableParagraph"/>
              <w:spacing w:before="15"/>
              <w:ind w:left="4"/>
              <w:rPr>
                <w:b/>
                <w:sz w:val="21"/>
              </w:rPr>
            </w:pPr>
            <w:r>
              <w:rPr>
                <w:b/>
                <w:sz w:val="21"/>
              </w:rPr>
              <w:t>Всего</w:t>
            </w:r>
            <w:r>
              <w:rPr>
                <w:b/>
                <w:spacing w:val="-6"/>
                <w:sz w:val="21"/>
              </w:rPr>
              <w:t xml:space="preserve"> </w:t>
            </w:r>
            <w:r>
              <w:rPr>
                <w:b/>
                <w:spacing w:val="-2"/>
                <w:sz w:val="21"/>
              </w:rPr>
              <w:t>часов</w:t>
            </w:r>
          </w:p>
        </w:tc>
        <w:tc>
          <w:tcPr>
            <w:tcW w:w="413" w:type="dxa"/>
          </w:tcPr>
          <w:p w14:paraId="51A671CF" w14:textId="77777777" w:rsidR="00A51136" w:rsidRDefault="008D11E0">
            <w:pPr>
              <w:pStyle w:val="TableParagraph"/>
              <w:spacing w:line="232" w:lineRule="exact"/>
              <w:ind w:left="3"/>
              <w:rPr>
                <w:sz w:val="21"/>
              </w:rPr>
            </w:pPr>
            <w:r>
              <w:rPr>
                <w:spacing w:val="-5"/>
                <w:sz w:val="21"/>
              </w:rPr>
              <w:t>36</w:t>
            </w:r>
          </w:p>
        </w:tc>
        <w:tc>
          <w:tcPr>
            <w:tcW w:w="274" w:type="dxa"/>
          </w:tcPr>
          <w:p w14:paraId="7968FFAB" w14:textId="77777777" w:rsidR="00A51136" w:rsidRDefault="008D11E0">
            <w:pPr>
              <w:pStyle w:val="TableParagraph"/>
              <w:spacing w:line="232" w:lineRule="exact"/>
              <w:ind w:right="45"/>
              <w:jc w:val="center"/>
              <w:rPr>
                <w:sz w:val="21"/>
              </w:rPr>
            </w:pPr>
            <w:r>
              <w:rPr>
                <w:spacing w:val="-5"/>
                <w:sz w:val="21"/>
              </w:rPr>
              <w:t>36</w:t>
            </w:r>
          </w:p>
        </w:tc>
        <w:tc>
          <w:tcPr>
            <w:tcW w:w="274" w:type="dxa"/>
          </w:tcPr>
          <w:p w14:paraId="4C252B6C" w14:textId="77777777" w:rsidR="00A51136" w:rsidRDefault="008D11E0">
            <w:pPr>
              <w:pStyle w:val="TableParagraph"/>
              <w:spacing w:line="232" w:lineRule="exact"/>
              <w:ind w:left="3"/>
              <w:rPr>
                <w:sz w:val="21"/>
              </w:rPr>
            </w:pPr>
            <w:r>
              <w:rPr>
                <w:spacing w:val="-5"/>
                <w:sz w:val="21"/>
              </w:rPr>
              <w:t>36</w:t>
            </w:r>
          </w:p>
        </w:tc>
        <w:tc>
          <w:tcPr>
            <w:tcW w:w="294" w:type="dxa"/>
          </w:tcPr>
          <w:p w14:paraId="48FFA214" w14:textId="77777777" w:rsidR="00A51136" w:rsidRDefault="008D11E0">
            <w:pPr>
              <w:pStyle w:val="TableParagraph"/>
              <w:spacing w:line="232" w:lineRule="exact"/>
              <w:ind w:left="2"/>
              <w:rPr>
                <w:sz w:val="21"/>
              </w:rPr>
            </w:pPr>
            <w:r>
              <w:rPr>
                <w:spacing w:val="-5"/>
                <w:sz w:val="21"/>
              </w:rPr>
              <w:t>36</w:t>
            </w:r>
          </w:p>
        </w:tc>
        <w:tc>
          <w:tcPr>
            <w:tcW w:w="294" w:type="dxa"/>
          </w:tcPr>
          <w:p w14:paraId="11F9BCEC" w14:textId="77777777" w:rsidR="00A51136" w:rsidRDefault="008D11E0">
            <w:pPr>
              <w:pStyle w:val="TableParagraph"/>
              <w:spacing w:line="232" w:lineRule="exact"/>
              <w:ind w:left="1"/>
              <w:rPr>
                <w:sz w:val="21"/>
              </w:rPr>
            </w:pPr>
            <w:r>
              <w:rPr>
                <w:spacing w:val="-5"/>
                <w:sz w:val="21"/>
              </w:rPr>
              <w:t>36</w:t>
            </w:r>
          </w:p>
        </w:tc>
        <w:tc>
          <w:tcPr>
            <w:tcW w:w="280" w:type="dxa"/>
          </w:tcPr>
          <w:p w14:paraId="34D1738A" w14:textId="77777777" w:rsidR="00A51136" w:rsidRDefault="008D11E0">
            <w:pPr>
              <w:pStyle w:val="TableParagraph"/>
              <w:spacing w:line="232" w:lineRule="exact"/>
              <w:rPr>
                <w:sz w:val="21"/>
              </w:rPr>
            </w:pPr>
            <w:r>
              <w:rPr>
                <w:spacing w:val="-5"/>
                <w:sz w:val="21"/>
              </w:rPr>
              <w:t>36</w:t>
            </w:r>
          </w:p>
        </w:tc>
        <w:tc>
          <w:tcPr>
            <w:tcW w:w="275" w:type="dxa"/>
          </w:tcPr>
          <w:p w14:paraId="624A4BC0" w14:textId="77777777" w:rsidR="00A51136" w:rsidRDefault="008D11E0">
            <w:pPr>
              <w:pStyle w:val="TableParagraph"/>
              <w:spacing w:line="232" w:lineRule="exact"/>
              <w:ind w:left="-1"/>
              <w:rPr>
                <w:sz w:val="21"/>
              </w:rPr>
            </w:pPr>
            <w:r>
              <w:rPr>
                <w:spacing w:val="-5"/>
                <w:sz w:val="21"/>
              </w:rPr>
              <w:t>36</w:t>
            </w:r>
          </w:p>
        </w:tc>
        <w:tc>
          <w:tcPr>
            <w:tcW w:w="294" w:type="dxa"/>
          </w:tcPr>
          <w:p w14:paraId="5748DDB0" w14:textId="77777777" w:rsidR="00A51136" w:rsidRDefault="008D11E0">
            <w:pPr>
              <w:pStyle w:val="TableParagraph"/>
              <w:spacing w:line="232" w:lineRule="exact"/>
              <w:ind w:left="-3" w:right="73"/>
              <w:jc w:val="center"/>
              <w:rPr>
                <w:sz w:val="21"/>
              </w:rPr>
            </w:pPr>
            <w:r>
              <w:rPr>
                <w:spacing w:val="-5"/>
                <w:sz w:val="21"/>
              </w:rPr>
              <w:t>36</w:t>
            </w:r>
          </w:p>
        </w:tc>
        <w:tc>
          <w:tcPr>
            <w:tcW w:w="299" w:type="dxa"/>
          </w:tcPr>
          <w:p w14:paraId="216D9A15" w14:textId="77777777" w:rsidR="00A51136" w:rsidRDefault="008D11E0">
            <w:pPr>
              <w:pStyle w:val="TableParagraph"/>
              <w:spacing w:line="232" w:lineRule="exact"/>
              <w:ind w:left="-4"/>
              <w:rPr>
                <w:sz w:val="21"/>
              </w:rPr>
            </w:pPr>
            <w:r>
              <w:rPr>
                <w:spacing w:val="-5"/>
                <w:sz w:val="21"/>
              </w:rPr>
              <w:t>36</w:t>
            </w:r>
          </w:p>
        </w:tc>
        <w:tc>
          <w:tcPr>
            <w:tcW w:w="303" w:type="dxa"/>
          </w:tcPr>
          <w:p w14:paraId="04BCD5C0" w14:textId="77777777" w:rsidR="00A51136" w:rsidRDefault="008D11E0">
            <w:pPr>
              <w:pStyle w:val="TableParagraph"/>
              <w:spacing w:line="232" w:lineRule="exact"/>
              <w:ind w:left="-5"/>
              <w:rPr>
                <w:sz w:val="21"/>
              </w:rPr>
            </w:pPr>
            <w:r>
              <w:rPr>
                <w:spacing w:val="-5"/>
                <w:sz w:val="21"/>
              </w:rPr>
              <w:t>36</w:t>
            </w:r>
          </w:p>
        </w:tc>
        <w:tc>
          <w:tcPr>
            <w:tcW w:w="368" w:type="dxa"/>
          </w:tcPr>
          <w:p w14:paraId="5B60CA1D" w14:textId="77777777" w:rsidR="00A51136" w:rsidRDefault="008D11E0">
            <w:pPr>
              <w:pStyle w:val="TableParagraph"/>
              <w:spacing w:line="232" w:lineRule="exact"/>
              <w:ind w:left="-20"/>
              <w:rPr>
                <w:sz w:val="21"/>
              </w:rPr>
            </w:pPr>
            <w:r>
              <w:rPr>
                <w:spacing w:val="-5"/>
                <w:sz w:val="21"/>
              </w:rPr>
              <w:t>36</w:t>
            </w:r>
          </w:p>
        </w:tc>
        <w:tc>
          <w:tcPr>
            <w:tcW w:w="338" w:type="dxa"/>
          </w:tcPr>
          <w:p w14:paraId="2B36B08C" w14:textId="77777777" w:rsidR="00A51136" w:rsidRDefault="008D11E0">
            <w:pPr>
              <w:pStyle w:val="TableParagraph"/>
              <w:spacing w:line="232" w:lineRule="exact"/>
              <w:ind w:left="-9" w:right="124"/>
              <w:jc w:val="center"/>
              <w:rPr>
                <w:sz w:val="21"/>
              </w:rPr>
            </w:pPr>
            <w:r>
              <w:rPr>
                <w:spacing w:val="-5"/>
                <w:sz w:val="21"/>
              </w:rPr>
              <w:t>36</w:t>
            </w:r>
          </w:p>
        </w:tc>
        <w:tc>
          <w:tcPr>
            <w:tcW w:w="295" w:type="dxa"/>
          </w:tcPr>
          <w:p w14:paraId="6C1FC7EB" w14:textId="77777777" w:rsidR="00A51136" w:rsidRDefault="008D11E0">
            <w:pPr>
              <w:pStyle w:val="TableParagraph"/>
              <w:spacing w:line="232" w:lineRule="exact"/>
              <w:ind w:left="-11" w:right="83"/>
              <w:jc w:val="center"/>
              <w:rPr>
                <w:sz w:val="21"/>
              </w:rPr>
            </w:pPr>
            <w:r>
              <w:rPr>
                <w:spacing w:val="-5"/>
                <w:sz w:val="21"/>
              </w:rPr>
              <w:t>36</w:t>
            </w:r>
          </w:p>
        </w:tc>
        <w:tc>
          <w:tcPr>
            <w:tcW w:w="300" w:type="dxa"/>
          </w:tcPr>
          <w:p w14:paraId="1A457324" w14:textId="77777777" w:rsidR="00A51136" w:rsidRDefault="008D11E0">
            <w:pPr>
              <w:pStyle w:val="TableParagraph"/>
              <w:spacing w:line="232" w:lineRule="exact"/>
              <w:ind w:left="-13"/>
              <w:rPr>
                <w:sz w:val="21"/>
              </w:rPr>
            </w:pPr>
            <w:r>
              <w:rPr>
                <w:spacing w:val="-5"/>
                <w:sz w:val="21"/>
              </w:rPr>
              <w:t>36</w:t>
            </w:r>
          </w:p>
        </w:tc>
        <w:tc>
          <w:tcPr>
            <w:tcW w:w="272" w:type="dxa"/>
          </w:tcPr>
          <w:p w14:paraId="755EEDCA" w14:textId="77777777" w:rsidR="00A51136" w:rsidRDefault="008D11E0">
            <w:pPr>
              <w:pStyle w:val="TableParagraph"/>
              <w:spacing w:line="232" w:lineRule="exact"/>
              <w:ind w:left="-15"/>
              <w:rPr>
                <w:sz w:val="21"/>
              </w:rPr>
            </w:pPr>
            <w:r>
              <w:rPr>
                <w:spacing w:val="-5"/>
                <w:sz w:val="21"/>
              </w:rPr>
              <w:t>36</w:t>
            </w:r>
          </w:p>
        </w:tc>
        <w:tc>
          <w:tcPr>
            <w:tcW w:w="286" w:type="dxa"/>
          </w:tcPr>
          <w:p w14:paraId="55D543AF" w14:textId="77777777" w:rsidR="00A51136" w:rsidRDefault="008D11E0">
            <w:pPr>
              <w:pStyle w:val="TableParagraph"/>
              <w:spacing w:line="232" w:lineRule="exact"/>
              <w:ind w:left="-18" w:right="80"/>
              <w:jc w:val="center"/>
              <w:rPr>
                <w:sz w:val="21"/>
              </w:rPr>
            </w:pPr>
            <w:r>
              <w:rPr>
                <w:spacing w:val="-5"/>
                <w:sz w:val="21"/>
              </w:rPr>
              <w:t>36</w:t>
            </w:r>
          </w:p>
        </w:tc>
        <w:tc>
          <w:tcPr>
            <w:tcW w:w="296" w:type="dxa"/>
          </w:tcPr>
          <w:p w14:paraId="71928097" w14:textId="77777777" w:rsidR="00A51136" w:rsidRDefault="008D11E0">
            <w:pPr>
              <w:pStyle w:val="TableParagraph"/>
              <w:spacing w:line="232" w:lineRule="exact"/>
              <w:ind w:left="-21"/>
              <w:rPr>
                <w:sz w:val="21"/>
              </w:rPr>
            </w:pPr>
            <w:r>
              <w:rPr>
                <w:spacing w:val="-5"/>
                <w:sz w:val="21"/>
              </w:rPr>
              <w:t>36</w:t>
            </w:r>
          </w:p>
        </w:tc>
        <w:tc>
          <w:tcPr>
            <w:tcW w:w="277" w:type="dxa"/>
          </w:tcPr>
          <w:p w14:paraId="1C5C0FE7" w14:textId="77777777" w:rsidR="00A51136" w:rsidRDefault="008D11E0">
            <w:pPr>
              <w:pStyle w:val="TableParagraph"/>
              <w:spacing w:line="232" w:lineRule="exact"/>
              <w:ind w:left="-24"/>
              <w:rPr>
                <w:sz w:val="21"/>
              </w:rPr>
            </w:pPr>
            <w:r>
              <w:rPr>
                <w:color w:val="000000"/>
                <w:spacing w:val="-5"/>
                <w:sz w:val="21"/>
                <w:highlight w:val="magenta"/>
              </w:rPr>
              <w:t>61</w:t>
            </w:r>
          </w:p>
          <w:p w14:paraId="12DACBE4" w14:textId="77777777" w:rsidR="00A51136" w:rsidRDefault="008D11E0">
            <w:pPr>
              <w:pStyle w:val="TableParagraph"/>
              <w:spacing w:line="241" w:lineRule="exact"/>
              <w:ind w:left="-24"/>
              <w:rPr>
                <w:sz w:val="21"/>
              </w:rPr>
            </w:pPr>
            <w:r>
              <w:rPr>
                <w:color w:val="000000"/>
                <w:spacing w:val="-10"/>
                <w:sz w:val="21"/>
                <w:highlight w:val="magenta"/>
              </w:rPr>
              <w:t>2</w:t>
            </w:r>
          </w:p>
        </w:tc>
        <w:tc>
          <w:tcPr>
            <w:tcW w:w="339" w:type="dxa"/>
          </w:tcPr>
          <w:p w14:paraId="6ECC9B6E" w14:textId="77777777" w:rsidR="00A51136" w:rsidRDefault="00A51136">
            <w:pPr>
              <w:pStyle w:val="TableParagraph"/>
              <w:rPr>
                <w:sz w:val="20"/>
              </w:rPr>
            </w:pPr>
          </w:p>
        </w:tc>
        <w:tc>
          <w:tcPr>
            <w:tcW w:w="315" w:type="dxa"/>
          </w:tcPr>
          <w:p w14:paraId="3A73AE3E" w14:textId="77777777" w:rsidR="00A51136" w:rsidRDefault="00A51136">
            <w:pPr>
              <w:pStyle w:val="TableParagraph"/>
              <w:rPr>
                <w:sz w:val="20"/>
              </w:rPr>
            </w:pPr>
          </w:p>
        </w:tc>
        <w:tc>
          <w:tcPr>
            <w:tcW w:w="339" w:type="dxa"/>
          </w:tcPr>
          <w:p w14:paraId="02F04DEE" w14:textId="77777777" w:rsidR="00A51136" w:rsidRDefault="008D11E0">
            <w:pPr>
              <w:pStyle w:val="TableParagraph"/>
              <w:spacing w:line="232" w:lineRule="exact"/>
              <w:ind w:left="-33"/>
              <w:rPr>
                <w:sz w:val="21"/>
              </w:rPr>
            </w:pPr>
            <w:r>
              <w:rPr>
                <w:spacing w:val="-5"/>
                <w:sz w:val="21"/>
              </w:rPr>
              <w:t>36</w:t>
            </w:r>
          </w:p>
        </w:tc>
        <w:tc>
          <w:tcPr>
            <w:tcW w:w="295" w:type="dxa"/>
          </w:tcPr>
          <w:p w14:paraId="57EA48ED" w14:textId="77777777" w:rsidR="00A51136" w:rsidRDefault="008D11E0">
            <w:pPr>
              <w:pStyle w:val="TableParagraph"/>
              <w:spacing w:line="232" w:lineRule="exact"/>
              <w:ind w:left="-36"/>
              <w:rPr>
                <w:sz w:val="21"/>
              </w:rPr>
            </w:pPr>
            <w:r>
              <w:rPr>
                <w:spacing w:val="-5"/>
                <w:sz w:val="21"/>
              </w:rPr>
              <w:t>36</w:t>
            </w:r>
          </w:p>
        </w:tc>
        <w:tc>
          <w:tcPr>
            <w:tcW w:w="305" w:type="dxa"/>
          </w:tcPr>
          <w:p w14:paraId="51FC7F0B" w14:textId="77777777" w:rsidR="00A51136" w:rsidRDefault="008D11E0">
            <w:pPr>
              <w:pStyle w:val="TableParagraph"/>
              <w:spacing w:line="232" w:lineRule="exact"/>
              <w:ind w:left="-38"/>
              <w:rPr>
                <w:sz w:val="21"/>
              </w:rPr>
            </w:pPr>
            <w:r>
              <w:rPr>
                <w:spacing w:val="-5"/>
                <w:sz w:val="21"/>
              </w:rPr>
              <w:t>36</w:t>
            </w:r>
          </w:p>
        </w:tc>
        <w:tc>
          <w:tcPr>
            <w:tcW w:w="271" w:type="dxa"/>
          </w:tcPr>
          <w:p w14:paraId="5EA2BCC2" w14:textId="77777777" w:rsidR="00A51136" w:rsidRDefault="008D11E0">
            <w:pPr>
              <w:pStyle w:val="TableParagraph"/>
              <w:spacing w:line="232" w:lineRule="exact"/>
              <w:ind w:left="-41" w:right="88"/>
              <w:jc w:val="right"/>
              <w:rPr>
                <w:sz w:val="21"/>
              </w:rPr>
            </w:pPr>
            <w:r>
              <w:rPr>
                <w:spacing w:val="-5"/>
                <w:sz w:val="21"/>
              </w:rPr>
              <w:t>36</w:t>
            </w:r>
          </w:p>
        </w:tc>
        <w:tc>
          <w:tcPr>
            <w:tcW w:w="285" w:type="dxa"/>
          </w:tcPr>
          <w:p w14:paraId="243050AB" w14:textId="77777777" w:rsidR="00A51136" w:rsidRDefault="008D11E0">
            <w:pPr>
              <w:pStyle w:val="TableParagraph"/>
              <w:spacing w:line="232" w:lineRule="exact"/>
              <w:ind w:left="-43"/>
              <w:rPr>
                <w:sz w:val="21"/>
              </w:rPr>
            </w:pPr>
            <w:r>
              <w:rPr>
                <w:spacing w:val="-5"/>
                <w:sz w:val="21"/>
              </w:rPr>
              <w:t>36</w:t>
            </w:r>
          </w:p>
        </w:tc>
        <w:tc>
          <w:tcPr>
            <w:tcW w:w="295" w:type="dxa"/>
          </w:tcPr>
          <w:p w14:paraId="6C938310" w14:textId="77777777" w:rsidR="00A51136" w:rsidRDefault="008D11E0">
            <w:pPr>
              <w:pStyle w:val="TableParagraph"/>
              <w:spacing w:line="232" w:lineRule="exact"/>
              <w:ind w:left="-45" w:right="116"/>
              <w:jc w:val="center"/>
              <w:rPr>
                <w:sz w:val="21"/>
              </w:rPr>
            </w:pPr>
            <w:r>
              <w:rPr>
                <w:spacing w:val="-5"/>
                <w:sz w:val="21"/>
              </w:rPr>
              <w:t>36</w:t>
            </w:r>
          </w:p>
        </w:tc>
        <w:tc>
          <w:tcPr>
            <w:tcW w:w="314" w:type="dxa"/>
          </w:tcPr>
          <w:p w14:paraId="7217FFEF" w14:textId="77777777" w:rsidR="00A51136" w:rsidRDefault="008D11E0">
            <w:pPr>
              <w:pStyle w:val="TableParagraph"/>
              <w:spacing w:line="232" w:lineRule="exact"/>
              <w:ind w:left="-46"/>
              <w:rPr>
                <w:sz w:val="21"/>
              </w:rPr>
            </w:pPr>
            <w:r>
              <w:rPr>
                <w:spacing w:val="-5"/>
                <w:sz w:val="21"/>
              </w:rPr>
              <w:t>36</w:t>
            </w:r>
          </w:p>
        </w:tc>
        <w:tc>
          <w:tcPr>
            <w:tcW w:w="324" w:type="dxa"/>
          </w:tcPr>
          <w:p w14:paraId="1DC26F3C" w14:textId="77777777" w:rsidR="00A51136" w:rsidRDefault="008D11E0">
            <w:pPr>
              <w:pStyle w:val="TableParagraph"/>
              <w:spacing w:line="232" w:lineRule="exact"/>
              <w:ind w:left="-48"/>
              <w:rPr>
                <w:sz w:val="21"/>
              </w:rPr>
            </w:pPr>
            <w:r>
              <w:rPr>
                <w:spacing w:val="-5"/>
                <w:sz w:val="21"/>
              </w:rPr>
              <w:t>36</w:t>
            </w:r>
          </w:p>
        </w:tc>
        <w:tc>
          <w:tcPr>
            <w:tcW w:w="334" w:type="dxa"/>
          </w:tcPr>
          <w:p w14:paraId="47320A91" w14:textId="77777777" w:rsidR="00A51136" w:rsidRDefault="008D11E0">
            <w:pPr>
              <w:pStyle w:val="TableParagraph"/>
              <w:spacing w:line="232" w:lineRule="exact"/>
              <w:ind w:left="-51"/>
              <w:rPr>
                <w:sz w:val="21"/>
              </w:rPr>
            </w:pPr>
            <w:r>
              <w:rPr>
                <w:spacing w:val="-5"/>
                <w:sz w:val="21"/>
              </w:rPr>
              <w:t>36</w:t>
            </w:r>
          </w:p>
        </w:tc>
        <w:tc>
          <w:tcPr>
            <w:tcW w:w="344" w:type="dxa"/>
          </w:tcPr>
          <w:p w14:paraId="65CC383C" w14:textId="77777777" w:rsidR="00A51136" w:rsidRDefault="008D11E0">
            <w:pPr>
              <w:pStyle w:val="TableParagraph"/>
              <w:spacing w:line="232" w:lineRule="exact"/>
              <w:ind w:left="-54"/>
              <w:rPr>
                <w:sz w:val="21"/>
              </w:rPr>
            </w:pPr>
            <w:r>
              <w:rPr>
                <w:spacing w:val="-5"/>
                <w:sz w:val="21"/>
              </w:rPr>
              <w:t>36</w:t>
            </w:r>
          </w:p>
        </w:tc>
        <w:tc>
          <w:tcPr>
            <w:tcW w:w="291" w:type="dxa"/>
          </w:tcPr>
          <w:p w14:paraId="669654A6" w14:textId="77777777" w:rsidR="00A51136" w:rsidRDefault="008D11E0">
            <w:pPr>
              <w:pStyle w:val="TableParagraph"/>
              <w:spacing w:line="232" w:lineRule="exact"/>
              <w:ind w:left="-57"/>
              <w:rPr>
                <w:sz w:val="21"/>
              </w:rPr>
            </w:pPr>
            <w:r>
              <w:rPr>
                <w:spacing w:val="-5"/>
                <w:sz w:val="21"/>
              </w:rPr>
              <w:t>36</w:t>
            </w:r>
          </w:p>
        </w:tc>
        <w:tc>
          <w:tcPr>
            <w:tcW w:w="349" w:type="dxa"/>
          </w:tcPr>
          <w:p w14:paraId="303A5200" w14:textId="77777777" w:rsidR="00A51136" w:rsidRDefault="008D11E0">
            <w:pPr>
              <w:pStyle w:val="TableParagraph"/>
              <w:spacing w:line="232" w:lineRule="exact"/>
              <w:ind w:left="-60"/>
              <w:rPr>
                <w:sz w:val="21"/>
              </w:rPr>
            </w:pPr>
            <w:r>
              <w:rPr>
                <w:spacing w:val="-5"/>
                <w:sz w:val="21"/>
              </w:rPr>
              <w:t>36</w:t>
            </w:r>
          </w:p>
        </w:tc>
        <w:tc>
          <w:tcPr>
            <w:tcW w:w="301" w:type="dxa"/>
          </w:tcPr>
          <w:p w14:paraId="4868A0D7" w14:textId="77777777" w:rsidR="00A51136" w:rsidRDefault="008D11E0">
            <w:pPr>
              <w:pStyle w:val="TableParagraph"/>
              <w:spacing w:line="232" w:lineRule="exact"/>
              <w:ind w:left="-63"/>
              <w:rPr>
                <w:sz w:val="21"/>
              </w:rPr>
            </w:pPr>
            <w:r>
              <w:rPr>
                <w:spacing w:val="-5"/>
                <w:sz w:val="21"/>
              </w:rPr>
              <w:t>36</w:t>
            </w:r>
          </w:p>
        </w:tc>
        <w:tc>
          <w:tcPr>
            <w:tcW w:w="296" w:type="dxa"/>
          </w:tcPr>
          <w:p w14:paraId="70EF45F3" w14:textId="77777777" w:rsidR="00A51136" w:rsidRDefault="008D11E0">
            <w:pPr>
              <w:pStyle w:val="TableParagraph"/>
              <w:spacing w:line="232" w:lineRule="exact"/>
              <w:ind w:left="-66"/>
              <w:rPr>
                <w:sz w:val="21"/>
              </w:rPr>
            </w:pPr>
            <w:r>
              <w:rPr>
                <w:spacing w:val="-5"/>
                <w:sz w:val="21"/>
              </w:rPr>
              <w:t>36</w:t>
            </w:r>
          </w:p>
        </w:tc>
        <w:tc>
          <w:tcPr>
            <w:tcW w:w="296" w:type="dxa"/>
          </w:tcPr>
          <w:p w14:paraId="265B600F" w14:textId="77777777" w:rsidR="00A51136" w:rsidRDefault="008D11E0">
            <w:pPr>
              <w:pStyle w:val="TableParagraph"/>
              <w:spacing w:line="232" w:lineRule="exact"/>
              <w:ind w:left="-69"/>
              <w:rPr>
                <w:sz w:val="21"/>
              </w:rPr>
            </w:pPr>
            <w:r>
              <w:rPr>
                <w:spacing w:val="-5"/>
                <w:sz w:val="21"/>
              </w:rPr>
              <w:t>36</w:t>
            </w:r>
          </w:p>
        </w:tc>
        <w:tc>
          <w:tcPr>
            <w:tcW w:w="325" w:type="dxa"/>
          </w:tcPr>
          <w:p w14:paraId="1A80DEC4" w14:textId="77777777" w:rsidR="00A51136" w:rsidRDefault="008D11E0">
            <w:pPr>
              <w:pStyle w:val="TableParagraph"/>
              <w:spacing w:line="232" w:lineRule="exact"/>
              <w:ind w:left="-73"/>
              <w:rPr>
                <w:sz w:val="21"/>
              </w:rPr>
            </w:pPr>
            <w:r>
              <w:rPr>
                <w:spacing w:val="-5"/>
                <w:sz w:val="21"/>
              </w:rPr>
              <w:t>32</w:t>
            </w:r>
          </w:p>
        </w:tc>
        <w:tc>
          <w:tcPr>
            <w:tcW w:w="302" w:type="dxa"/>
          </w:tcPr>
          <w:p w14:paraId="5CEECB56" w14:textId="77777777" w:rsidR="00A51136" w:rsidRDefault="008D11E0">
            <w:pPr>
              <w:pStyle w:val="TableParagraph"/>
              <w:spacing w:line="232" w:lineRule="exact"/>
              <w:ind w:left="-76"/>
              <w:rPr>
                <w:sz w:val="21"/>
              </w:rPr>
            </w:pPr>
            <w:r>
              <w:rPr>
                <w:spacing w:val="-5"/>
                <w:sz w:val="21"/>
              </w:rPr>
              <w:t>36</w:t>
            </w:r>
          </w:p>
        </w:tc>
        <w:tc>
          <w:tcPr>
            <w:tcW w:w="297" w:type="dxa"/>
          </w:tcPr>
          <w:p w14:paraId="4FFB7CAE" w14:textId="77777777" w:rsidR="00A51136" w:rsidRDefault="008D11E0">
            <w:pPr>
              <w:pStyle w:val="TableParagraph"/>
              <w:spacing w:line="232" w:lineRule="exact"/>
              <w:ind w:left="-80" w:right="153"/>
              <w:jc w:val="center"/>
              <w:rPr>
                <w:sz w:val="21"/>
              </w:rPr>
            </w:pPr>
            <w:r>
              <w:rPr>
                <w:spacing w:val="-5"/>
                <w:sz w:val="21"/>
              </w:rPr>
              <w:t>36</w:t>
            </w:r>
          </w:p>
        </w:tc>
        <w:tc>
          <w:tcPr>
            <w:tcW w:w="307" w:type="dxa"/>
          </w:tcPr>
          <w:p w14:paraId="7DEB0243" w14:textId="77777777" w:rsidR="00A51136" w:rsidRDefault="008D11E0">
            <w:pPr>
              <w:pStyle w:val="TableParagraph"/>
              <w:spacing w:line="232" w:lineRule="exact"/>
              <w:ind w:left="-84" w:right="167"/>
              <w:jc w:val="center"/>
              <w:rPr>
                <w:sz w:val="21"/>
              </w:rPr>
            </w:pPr>
            <w:r>
              <w:rPr>
                <w:spacing w:val="-5"/>
                <w:sz w:val="21"/>
              </w:rPr>
              <w:t>36</w:t>
            </w:r>
          </w:p>
        </w:tc>
        <w:tc>
          <w:tcPr>
            <w:tcW w:w="302" w:type="dxa"/>
          </w:tcPr>
          <w:p w14:paraId="3BC2C97D" w14:textId="77777777" w:rsidR="00A51136" w:rsidRDefault="008D11E0">
            <w:pPr>
              <w:pStyle w:val="TableParagraph"/>
              <w:spacing w:line="232" w:lineRule="exact"/>
              <w:ind w:left="-89" w:right="168"/>
              <w:jc w:val="center"/>
              <w:rPr>
                <w:sz w:val="21"/>
              </w:rPr>
            </w:pPr>
            <w:r>
              <w:rPr>
                <w:spacing w:val="-5"/>
                <w:sz w:val="21"/>
              </w:rPr>
              <w:t>36</w:t>
            </w:r>
          </w:p>
        </w:tc>
        <w:tc>
          <w:tcPr>
            <w:tcW w:w="321" w:type="dxa"/>
          </w:tcPr>
          <w:p w14:paraId="3AB891B5" w14:textId="77777777" w:rsidR="00A51136" w:rsidRDefault="008D11E0">
            <w:pPr>
              <w:pStyle w:val="TableParagraph"/>
              <w:spacing w:line="232" w:lineRule="exact"/>
              <w:ind w:left="-93" w:right="190"/>
              <w:jc w:val="right"/>
              <w:rPr>
                <w:sz w:val="21"/>
              </w:rPr>
            </w:pPr>
            <w:r>
              <w:rPr>
                <w:spacing w:val="-5"/>
                <w:sz w:val="21"/>
              </w:rPr>
              <w:t>36</w:t>
            </w:r>
          </w:p>
        </w:tc>
        <w:tc>
          <w:tcPr>
            <w:tcW w:w="297" w:type="dxa"/>
          </w:tcPr>
          <w:p w14:paraId="55BAA9AA" w14:textId="77777777" w:rsidR="00A51136" w:rsidRDefault="008D11E0">
            <w:pPr>
              <w:pStyle w:val="TableParagraph"/>
              <w:spacing w:line="232" w:lineRule="exact"/>
              <w:ind w:left="-97" w:right="170"/>
              <w:jc w:val="right"/>
              <w:rPr>
                <w:sz w:val="21"/>
              </w:rPr>
            </w:pPr>
            <w:r>
              <w:rPr>
                <w:spacing w:val="-5"/>
                <w:sz w:val="21"/>
              </w:rPr>
              <w:t>36</w:t>
            </w:r>
          </w:p>
        </w:tc>
        <w:tc>
          <w:tcPr>
            <w:tcW w:w="302" w:type="dxa"/>
          </w:tcPr>
          <w:p w14:paraId="750BC196" w14:textId="77777777" w:rsidR="00A51136" w:rsidRDefault="008D11E0">
            <w:pPr>
              <w:pStyle w:val="TableParagraph"/>
              <w:spacing w:line="232" w:lineRule="exact"/>
              <w:ind w:left="-101" w:right="179"/>
              <w:jc w:val="center"/>
              <w:rPr>
                <w:sz w:val="21"/>
              </w:rPr>
            </w:pPr>
            <w:r>
              <w:rPr>
                <w:spacing w:val="-5"/>
                <w:sz w:val="21"/>
              </w:rPr>
              <w:t>36</w:t>
            </w:r>
          </w:p>
        </w:tc>
        <w:tc>
          <w:tcPr>
            <w:tcW w:w="273" w:type="dxa"/>
          </w:tcPr>
          <w:p w14:paraId="5F0E87BC" w14:textId="77777777" w:rsidR="00A51136" w:rsidRDefault="00A51136">
            <w:pPr>
              <w:pStyle w:val="TableParagraph"/>
              <w:rPr>
                <w:sz w:val="20"/>
              </w:rPr>
            </w:pPr>
          </w:p>
        </w:tc>
        <w:tc>
          <w:tcPr>
            <w:tcW w:w="393" w:type="dxa"/>
            <w:tcBorders>
              <w:right w:val="nil"/>
            </w:tcBorders>
          </w:tcPr>
          <w:p w14:paraId="4B7A1508" w14:textId="77777777" w:rsidR="00A51136" w:rsidRDefault="008D11E0">
            <w:pPr>
              <w:pStyle w:val="TableParagraph"/>
              <w:spacing w:before="15"/>
              <w:ind w:left="-110"/>
              <w:rPr>
                <w:sz w:val="21"/>
              </w:rPr>
            </w:pPr>
            <w:r>
              <w:rPr>
                <w:spacing w:val="-5"/>
                <w:sz w:val="21"/>
              </w:rPr>
              <w:t>147</w:t>
            </w:r>
          </w:p>
          <w:p w14:paraId="2585B6AA" w14:textId="77777777" w:rsidR="00A51136" w:rsidRDefault="008D11E0">
            <w:pPr>
              <w:pStyle w:val="TableParagraph"/>
              <w:spacing w:before="18" w:line="229" w:lineRule="exact"/>
              <w:ind w:left="-110"/>
              <w:rPr>
                <w:sz w:val="21"/>
              </w:rPr>
            </w:pPr>
            <w:r>
              <w:rPr>
                <w:spacing w:val="-10"/>
                <w:sz w:val="21"/>
              </w:rPr>
              <w:t>6</w:t>
            </w:r>
          </w:p>
        </w:tc>
      </w:tr>
    </w:tbl>
    <w:p w14:paraId="1C4C33D5" w14:textId="77777777" w:rsidR="00A51136" w:rsidRDefault="00A51136">
      <w:pPr>
        <w:pStyle w:val="TableParagraph"/>
        <w:spacing w:line="229" w:lineRule="exact"/>
        <w:rPr>
          <w:sz w:val="21"/>
        </w:rPr>
        <w:sectPr w:rsidR="00A51136">
          <w:pgSz w:w="16840" w:h="11910" w:orient="landscape"/>
          <w:pgMar w:top="560" w:right="0" w:bottom="1080" w:left="0" w:header="0" w:footer="858" w:gutter="0"/>
          <w:cols w:space="720"/>
        </w:sectPr>
      </w:pPr>
    </w:p>
    <w:p w14:paraId="326D2076" w14:textId="77777777" w:rsidR="00A51136" w:rsidRDefault="008D11E0">
      <w:pPr>
        <w:spacing w:before="66"/>
        <w:ind w:left="365" w:right="365"/>
        <w:jc w:val="center"/>
        <w:rPr>
          <w:b/>
          <w:sz w:val="24"/>
        </w:rPr>
      </w:pPr>
      <w:bookmarkStart w:id="17" w:name="2курс"/>
      <w:bookmarkEnd w:id="17"/>
      <w:r>
        <w:rPr>
          <w:b/>
          <w:spacing w:val="-4"/>
          <w:sz w:val="24"/>
        </w:rPr>
        <w:lastRenderedPageBreak/>
        <w:t>2курс</w:t>
      </w:r>
    </w:p>
    <w:p w14:paraId="1F831D8B" w14:textId="77777777" w:rsidR="00A51136" w:rsidRDefault="00A51136">
      <w:pPr>
        <w:pStyle w:val="a3"/>
        <w:spacing w:before="7"/>
        <w:rPr>
          <w:b/>
          <w:sz w:val="17"/>
        </w:rPr>
      </w:pPr>
    </w:p>
    <w:tbl>
      <w:tblPr>
        <w:tblW w:w="0" w:type="auto"/>
        <w:tblInd w:w="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941"/>
        <w:gridCol w:w="2136"/>
        <w:gridCol w:w="364"/>
        <w:gridCol w:w="278"/>
        <w:gridCol w:w="269"/>
        <w:gridCol w:w="298"/>
        <w:gridCol w:w="293"/>
        <w:gridCol w:w="279"/>
        <w:gridCol w:w="245"/>
        <w:gridCol w:w="317"/>
        <w:gridCol w:w="250"/>
        <w:gridCol w:w="341"/>
        <w:gridCol w:w="331"/>
        <w:gridCol w:w="331"/>
        <w:gridCol w:w="288"/>
        <w:gridCol w:w="298"/>
        <w:gridCol w:w="265"/>
        <w:gridCol w:w="279"/>
        <w:gridCol w:w="255"/>
        <w:gridCol w:w="327"/>
        <w:gridCol w:w="317"/>
        <w:gridCol w:w="317"/>
        <w:gridCol w:w="332"/>
        <w:gridCol w:w="288"/>
        <w:gridCol w:w="250"/>
        <w:gridCol w:w="312"/>
        <w:gridCol w:w="250"/>
        <w:gridCol w:w="323"/>
        <w:gridCol w:w="308"/>
        <w:gridCol w:w="322"/>
        <w:gridCol w:w="384"/>
        <w:gridCol w:w="274"/>
        <w:gridCol w:w="284"/>
        <w:gridCol w:w="332"/>
        <w:gridCol w:w="288"/>
        <w:gridCol w:w="302"/>
        <w:gridCol w:w="268"/>
        <w:gridCol w:w="311"/>
        <w:gridCol w:w="283"/>
        <w:gridCol w:w="287"/>
        <w:gridCol w:w="282"/>
        <w:gridCol w:w="292"/>
        <w:gridCol w:w="302"/>
        <w:gridCol w:w="288"/>
        <w:gridCol w:w="288"/>
        <w:gridCol w:w="585"/>
      </w:tblGrid>
      <w:tr w:rsidR="00A51136" w14:paraId="6CC085F8" w14:textId="77777777">
        <w:trPr>
          <w:trHeight w:val="1132"/>
        </w:trPr>
        <w:tc>
          <w:tcPr>
            <w:tcW w:w="941" w:type="dxa"/>
            <w:vMerge w:val="restart"/>
            <w:textDirection w:val="btLr"/>
          </w:tcPr>
          <w:p w14:paraId="04112CB3" w14:textId="77777777" w:rsidR="00A51136" w:rsidRDefault="00A51136">
            <w:pPr>
              <w:pStyle w:val="TableParagraph"/>
              <w:spacing w:before="8"/>
              <w:rPr>
                <w:b/>
                <w:sz w:val="21"/>
              </w:rPr>
            </w:pPr>
          </w:p>
          <w:p w14:paraId="21EC8248" w14:textId="77777777" w:rsidR="00A51136" w:rsidRDefault="008D11E0">
            <w:pPr>
              <w:pStyle w:val="TableParagraph"/>
              <w:jc w:val="center"/>
              <w:rPr>
                <w:b/>
                <w:sz w:val="21"/>
              </w:rPr>
            </w:pPr>
            <w:r>
              <w:rPr>
                <w:b/>
                <w:spacing w:val="-2"/>
                <w:sz w:val="21"/>
              </w:rPr>
              <w:t>Индекс</w:t>
            </w:r>
          </w:p>
        </w:tc>
        <w:tc>
          <w:tcPr>
            <w:tcW w:w="2136" w:type="dxa"/>
            <w:vMerge w:val="restart"/>
          </w:tcPr>
          <w:p w14:paraId="094EC0ED" w14:textId="77777777" w:rsidR="00A51136" w:rsidRDefault="00A51136">
            <w:pPr>
              <w:pStyle w:val="TableParagraph"/>
              <w:rPr>
                <w:b/>
                <w:sz w:val="21"/>
              </w:rPr>
            </w:pPr>
          </w:p>
          <w:p w14:paraId="2D4C037D" w14:textId="77777777" w:rsidR="00A51136" w:rsidRDefault="00A51136">
            <w:pPr>
              <w:pStyle w:val="TableParagraph"/>
              <w:rPr>
                <w:b/>
                <w:sz w:val="21"/>
              </w:rPr>
            </w:pPr>
          </w:p>
          <w:p w14:paraId="582E9F83" w14:textId="77777777" w:rsidR="00A51136" w:rsidRDefault="00A51136">
            <w:pPr>
              <w:pStyle w:val="TableParagraph"/>
              <w:spacing w:before="236"/>
              <w:rPr>
                <w:b/>
                <w:sz w:val="21"/>
              </w:rPr>
            </w:pPr>
          </w:p>
          <w:p w14:paraId="0FAA3AE9" w14:textId="77777777" w:rsidR="00A51136" w:rsidRDefault="008D11E0">
            <w:pPr>
              <w:pStyle w:val="TableParagraph"/>
              <w:ind w:left="9"/>
              <w:rPr>
                <w:b/>
                <w:sz w:val="21"/>
              </w:rPr>
            </w:pPr>
            <w:r>
              <w:rPr>
                <w:b/>
                <w:spacing w:val="-2"/>
                <w:sz w:val="21"/>
              </w:rPr>
              <w:t>Компоненты программы</w:t>
            </w:r>
          </w:p>
        </w:tc>
        <w:tc>
          <w:tcPr>
            <w:tcW w:w="364" w:type="dxa"/>
          </w:tcPr>
          <w:p w14:paraId="10A2B9B7" w14:textId="77777777" w:rsidR="00A51136" w:rsidRDefault="008D11E0">
            <w:pPr>
              <w:pStyle w:val="TableParagraph"/>
              <w:spacing w:before="231"/>
              <w:ind w:right="24"/>
              <w:jc w:val="center"/>
              <w:rPr>
                <w:sz w:val="21"/>
              </w:rPr>
            </w:pPr>
            <w:r>
              <w:rPr>
                <w:spacing w:val="-5"/>
                <w:sz w:val="21"/>
              </w:rPr>
              <w:t>ПН</w:t>
            </w:r>
          </w:p>
        </w:tc>
        <w:tc>
          <w:tcPr>
            <w:tcW w:w="845" w:type="dxa"/>
            <w:gridSpan w:val="3"/>
          </w:tcPr>
          <w:p w14:paraId="4DBB5661" w14:textId="77777777" w:rsidR="00A51136" w:rsidRDefault="008D11E0">
            <w:pPr>
              <w:pStyle w:val="TableParagraph"/>
              <w:spacing w:before="231"/>
              <w:ind w:left="6"/>
              <w:rPr>
                <w:sz w:val="21"/>
              </w:rPr>
            </w:pPr>
            <w:r>
              <w:rPr>
                <w:spacing w:val="-2"/>
                <w:sz w:val="21"/>
              </w:rPr>
              <w:t>сентябрь</w:t>
            </w:r>
          </w:p>
        </w:tc>
        <w:tc>
          <w:tcPr>
            <w:tcW w:w="293" w:type="dxa"/>
          </w:tcPr>
          <w:p w14:paraId="26EDAA38" w14:textId="77777777" w:rsidR="00A51136" w:rsidRDefault="008D11E0">
            <w:pPr>
              <w:pStyle w:val="TableParagraph"/>
              <w:spacing w:before="231"/>
              <w:ind w:left="6" w:right="115"/>
              <w:rPr>
                <w:sz w:val="21"/>
              </w:rPr>
            </w:pPr>
            <w:r>
              <w:rPr>
                <w:spacing w:val="-10"/>
                <w:sz w:val="21"/>
              </w:rPr>
              <w:t>П Н</w:t>
            </w:r>
          </w:p>
        </w:tc>
        <w:tc>
          <w:tcPr>
            <w:tcW w:w="1091" w:type="dxa"/>
            <w:gridSpan w:val="4"/>
          </w:tcPr>
          <w:p w14:paraId="06A7FE2A" w14:textId="77777777" w:rsidR="00A51136" w:rsidRDefault="008D11E0">
            <w:pPr>
              <w:pStyle w:val="TableParagraph"/>
              <w:spacing w:before="231"/>
              <w:ind w:left="6"/>
              <w:rPr>
                <w:sz w:val="21"/>
              </w:rPr>
            </w:pPr>
            <w:r>
              <w:rPr>
                <w:spacing w:val="-2"/>
                <w:sz w:val="21"/>
              </w:rPr>
              <w:t>октябрь</w:t>
            </w:r>
          </w:p>
        </w:tc>
        <w:tc>
          <w:tcPr>
            <w:tcW w:w="341" w:type="dxa"/>
          </w:tcPr>
          <w:p w14:paraId="75CE403C" w14:textId="77777777" w:rsidR="00A51136" w:rsidRDefault="008D11E0">
            <w:pPr>
              <w:pStyle w:val="TableParagraph"/>
              <w:spacing w:before="231"/>
              <w:ind w:right="12"/>
              <w:jc w:val="center"/>
              <w:rPr>
                <w:sz w:val="21"/>
              </w:rPr>
            </w:pPr>
            <w:r>
              <w:rPr>
                <w:spacing w:val="-5"/>
                <w:sz w:val="21"/>
              </w:rPr>
              <w:t>ПН</w:t>
            </w:r>
          </w:p>
        </w:tc>
        <w:tc>
          <w:tcPr>
            <w:tcW w:w="950" w:type="dxa"/>
            <w:gridSpan w:val="3"/>
          </w:tcPr>
          <w:p w14:paraId="048339BB" w14:textId="77777777" w:rsidR="00A51136" w:rsidRDefault="008D11E0">
            <w:pPr>
              <w:pStyle w:val="TableParagraph"/>
              <w:spacing w:before="231"/>
              <w:ind w:left="5"/>
              <w:rPr>
                <w:sz w:val="21"/>
              </w:rPr>
            </w:pPr>
            <w:r>
              <w:rPr>
                <w:spacing w:val="-2"/>
                <w:sz w:val="21"/>
              </w:rPr>
              <w:t>ноябрь</w:t>
            </w:r>
          </w:p>
        </w:tc>
        <w:tc>
          <w:tcPr>
            <w:tcW w:w="298" w:type="dxa"/>
          </w:tcPr>
          <w:p w14:paraId="394A7F32" w14:textId="77777777" w:rsidR="00A51136" w:rsidRDefault="008D11E0">
            <w:pPr>
              <w:pStyle w:val="TableParagraph"/>
              <w:spacing w:before="231"/>
              <w:ind w:left="5" w:right="121"/>
              <w:rPr>
                <w:sz w:val="21"/>
              </w:rPr>
            </w:pPr>
            <w:r>
              <w:rPr>
                <w:spacing w:val="-10"/>
                <w:sz w:val="21"/>
              </w:rPr>
              <w:t>П Н</w:t>
            </w:r>
          </w:p>
        </w:tc>
        <w:tc>
          <w:tcPr>
            <w:tcW w:w="1126" w:type="dxa"/>
            <w:gridSpan w:val="4"/>
          </w:tcPr>
          <w:p w14:paraId="79FE66D8" w14:textId="77777777" w:rsidR="00A51136" w:rsidRDefault="008D11E0">
            <w:pPr>
              <w:pStyle w:val="TableParagraph"/>
              <w:spacing w:before="231"/>
              <w:ind w:left="5"/>
              <w:rPr>
                <w:sz w:val="21"/>
              </w:rPr>
            </w:pPr>
            <w:r>
              <w:rPr>
                <w:spacing w:val="-2"/>
                <w:sz w:val="21"/>
              </w:rPr>
              <w:t>декабрь</w:t>
            </w:r>
          </w:p>
        </w:tc>
        <w:tc>
          <w:tcPr>
            <w:tcW w:w="1254" w:type="dxa"/>
            <w:gridSpan w:val="4"/>
          </w:tcPr>
          <w:p w14:paraId="2FBC69D3" w14:textId="77777777" w:rsidR="00A51136" w:rsidRDefault="008D11E0">
            <w:pPr>
              <w:pStyle w:val="TableParagraph"/>
              <w:spacing w:before="231"/>
              <w:ind w:left="7"/>
              <w:rPr>
                <w:sz w:val="21"/>
              </w:rPr>
            </w:pPr>
            <w:r>
              <w:rPr>
                <w:spacing w:val="-2"/>
                <w:sz w:val="21"/>
              </w:rPr>
              <w:t>январь</w:t>
            </w:r>
          </w:p>
        </w:tc>
        <w:tc>
          <w:tcPr>
            <w:tcW w:w="250" w:type="dxa"/>
          </w:tcPr>
          <w:p w14:paraId="6A349925" w14:textId="77777777" w:rsidR="00A51136" w:rsidRDefault="008D11E0">
            <w:pPr>
              <w:pStyle w:val="TableParagraph"/>
              <w:spacing w:before="231"/>
              <w:ind w:left="1" w:right="77"/>
              <w:rPr>
                <w:sz w:val="21"/>
              </w:rPr>
            </w:pPr>
            <w:r>
              <w:rPr>
                <w:spacing w:val="-10"/>
                <w:sz w:val="21"/>
              </w:rPr>
              <w:t>П Н</w:t>
            </w:r>
          </w:p>
        </w:tc>
        <w:tc>
          <w:tcPr>
            <w:tcW w:w="885" w:type="dxa"/>
            <w:gridSpan w:val="3"/>
          </w:tcPr>
          <w:p w14:paraId="7EE403F1" w14:textId="77777777" w:rsidR="00A51136" w:rsidRDefault="008D11E0">
            <w:pPr>
              <w:pStyle w:val="TableParagraph"/>
              <w:spacing w:before="231"/>
              <w:ind w:left="1"/>
              <w:rPr>
                <w:sz w:val="21"/>
              </w:rPr>
            </w:pPr>
            <w:r>
              <w:rPr>
                <w:spacing w:val="-2"/>
                <w:sz w:val="21"/>
              </w:rPr>
              <w:t>февраль</w:t>
            </w:r>
          </w:p>
        </w:tc>
        <w:tc>
          <w:tcPr>
            <w:tcW w:w="308" w:type="dxa"/>
          </w:tcPr>
          <w:p w14:paraId="0C783D26" w14:textId="77777777" w:rsidR="00A51136" w:rsidRDefault="008D11E0">
            <w:pPr>
              <w:pStyle w:val="TableParagraph"/>
              <w:spacing w:before="231"/>
              <w:ind w:right="136"/>
              <w:rPr>
                <w:sz w:val="21"/>
              </w:rPr>
            </w:pPr>
            <w:r>
              <w:rPr>
                <w:spacing w:val="-10"/>
                <w:sz w:val="21"/>
              </w:rPr>
              <w:t>П Н</w:t>
            </w:r>
          </w:p>
        </w:tc>
        <w:tc>
          <w:tcPr>
            <w:tcW w:w="1264" w:type="dxa"/>
            <w:gridSpan w:val="4"/>
          </w:tcPr>
          <w:p w14:paraId="7BCE935F" w14:textId="77777777" w:rsidR="00A51136" w:rsidRDefault="008D11E0">
            <w:pPr>
              <w:pStyle w:val="TableParagraph"/>
              <w:spacing w:before="231"/>
              <w:ind w:left="-1"/>
              <w:rPr>
                <w:sz w:val="21"/>
              </w:rPr>
            </w:pPr>
            <w:r>
              <w:rPr>
                <w:spacing w:val="-4"/>
                <w:sz w:val="21"/>
              </w:rPr>
              <w:t>март</w:t>
            </w:r>
          </w:p>
        </w:tc>
        <w:tc>
          <w:tcPr>
            <w:tcW w:w="1190" w:type="dxa"/>
            <w:gridSpan w:val="4"/>
          </w:tcPr>
          <w:p w14:paraId="3EF8A909" w14:textId="77777777" w:rsidR="00A51136" w:rsidRDefault="008D11E0">
            <w:pPr>
              <w:pStyle w:val="TableParagraph"/>
              <w:spacing w:before="231"/>
              <w:ind w:left="-3"/>
              <w:rPr>
                <w:sz w:val="21"/>
              </w:rPr>
            </w:pPr>
            <w:r>
              <w:rPr>
                <w:spacing w:val="-2"/>
                <w:sz w:val="21"/>
              </w:rPr>
              <w:t>апрель</w:t>
            </w:r>
          </w:p>
        </w:tc>
        <w:tc>
          <w:tcPr>
            <w:tcW w:w="311" w:type="dxa"/>
          </w:tcPr>
          <w:p w14:paraId="64798C1E" w14:textId="77777777" w:rsidR="00A51136" w:rsidRDefault="008D11E0">
            <w:pPr>
              <w:pStyle w:val="TableParagraph"/>
              <w:spacing w:before="231"/>
              <w:ind w:left="-2" w:right="141"/>
              <w:rPr>
                <w:sz w:val="21"/>
              </w:rPr>
            </w:pPr>
            <w:r>
              <w:rPr>
                <w:spacing w:val="-10"/>
                <w:sz w:val="21"/>
              </w:rPr>
              <w:t>П Н</w:t>
            </w:r>
          </w:p>
        </w:tc>
        <w:tc>
          <w:tcPr>
            <w:tcW w:w="852" w:type="dxa"/>
            <w:gridSpan w:val="3"/>
          </w:tcPr>
          <w:p w14:paraId="2601508A" w14:textId="77777777" w:rsidR="00A51136" w:rsidRDefault="008D11E0">
            <w:pPr>
              <w:pStyle w:val="TableParagraph"/>
              <w:spacing w:before="231"/>
              <w:ind w:left="-1"/>
              <w:rPr>
                <w:sz w:val="21"/>
              </w:rPr>
            </w:pPr>
            <w:r>
              <w:rPr>
                <w:spacing w:val="-5"/>
                <w:sz w:val="21"/>
              </w:rPr>
              <w:t>май</w:t>
            </w:r>
          </w:p>
        </w:tc>
        <w:tc>
          <w:tcPr>
            <w:tcW w:w="292" w:type="dxa"/>
          </w:tcPr>
          <w:p w14:paraId="1B7B785B" w14:textId="77777777" w:rsidR="00A51136" w:rsidRDefault="008D11E0">
            <w:pPr>
              <w:pStyle w:val="TableParagraph"/>
              <w:spacing w:before="231"/>
              <w:ind w:left="2" w:right="124"/>
              <w:rPr>
                <w:sz w:val="21"/>
              </w:rPr>
            </w:pPr>
            <w:r>
              <w:rPr>
                <w:spacing w:val="-10"/>
                <w:sz w:val="21"/>
              </w:rPr>
              <w:t>П Н</w:t>
            </w:r>
          </w:p>
        </w:tc>
        <w:tc>
          <w:tcPr>
            <w:tcW w:w="878" w:type="dxa"/>
            <w:gridSpan w:val="3"/>
          </w:tcPr>
          <w:p w14:paraId="6AC4F3B4" w14:textId="77777777" w:rsidR="00A51136" w:rsidRDefault="008D11E0">
            <w:pPr>
              <w:pStyle w:val="TableParagraph"/>
              <w:spacing w:before="231"/>
              <w:ind w:left="3"/>
              <w:rPr>
                <w:sz w:val="21"/>
              </w:rPr>
            </w:pPr>
            <w:r>
              <w:rPr>
                <w:spacing w:val="-4"/>
                <w:sz w:val="21"/>
              </w:rPr>
              <w:t>июнь</w:t>
            </w:r>
          </w:p>
        </w:tc>
        <w:tc>
          <w:tcPr>
            <w:tcW w:w="585" w:type="dxa"/>
            <w:vMerge w:val="restart"/>
            <w:textDirection w:val="btLr"/>
          </w:tcPr>
          <w:p w14:paraId="20C62685" w14:textId="77777777" w:rsidR="00A51136" w:rsidRDefault="008D11E0">
            <w:pPr>
              <w:pStyle w:val="TableParagraph"/>
              <w:spacing w:before="5"/>
              <w:ind w:left="-1"/>
              <w:rPr>
                <w:b/>
                <w:sz w:val="21"/>
              </w:rPr>
            </w:pPr>
            <w:r>
              <w:rPr>
                <w:b/>
                <w:sz w:val="21"/>
              </w:rPr>
              <w:t>Всего</w:t>
            </w:r>
            <w:r>
              <w:rPr>
                <w:b/>
                <w:spacing w:val="-4"/>
                <w:sz w:val="21"/>
              </w:rPr>
              <w:t xml:space="preserve"> </w:t>
            </w:r>
            <w:r>
              <w:rPr>
                <w:b/>
                <w:spacing w:val="-2"/>
                <w:sz w:val="21"/>
              </w:rPr>
              <w:t>часов</w:t>
            </w:r>
          </w:p>
        </w:tc>
      </w:tr>
      <w:tr w:rsidR="00A51136" w14:paraId="69DF9740" w14:textId="77777777">
        <w:trPr>
          <w:trHeight w:val="273"/>
        </w:trPr>
        <w:tc>
          <w:tcPr>
            <w:tcW w:w="941" w:type="dxa"/>
            <w:vMerge/>
            <w:tcBorders>
              <w:top w:val="nil"/>
            </w:tcBorders>
            <w:textDirection w:val="btLr"/>
          </w:tcPr>
          <w:p w14:paraId="30E06A24" w14:textId="77777777" w:rsidR="00A51136" w:rsidRDefault="00A51136">
            <w:pPr>
              <w:rPr>
                <w:sz w:val="2"/>
                <w:szCs w:val="2"/>
              </w:rPr>
            </w:pPr>
          </w:p>
        </w:tc>
        <w:tc>
          <w:tcPr>
            <w:tcW w:w="2136" w:type="dxa"/>
            <w:vMerge/>
            <w:tcBorders>
              <w:top w:val="nil"/>
            </w:tcBorders>
          </w:tcPr>
          <w:p w14:paraId="2C54A20C" w14:textId="77777777" w:rsidR="00A51136" w:rsidRDefault="00A51136">
            <w:pPr>
              <w:rPr>
                <w:sz w:val="2"/>
                <w:szCs w:val="2"/>
              </w:rPr>
            </w:pPr>
          </w:p>
        </w:tc>
        <w:tc>
          <w:tcPr>
            <w:tcW w:w="9601" w:type="dxa"/>
            <w:gridSpan w:val="32"/>
          </w:tcPr>
          <w:p w14:paraId="45D97E53" w14:textId="77777777" w:rsidR="00A51136" w:rsidRDefault="008D11E0">
            <w:pPr>
              <w:pStyle w:val="TableParagraph"/>
              <w:spacing w:before="10"/>
              <w:ind w:left="2"/>
              <w:jc w:val="center"/>
              <w:rPr>
                <w:sz w:val="21"/>
              </w:rPr>
            </w:pPr>
            <w:r>
              <w:rPr>
                <w:sz w:val="21"/>
              </w:rPr>
              <w:t>Номера</w:t>
            </w:r>
            <w:r>
              <w:rPr>
                <w:spacing w:val="-9"/>
                <w:sz w:val="21"/>
              </w:rPr>
              <w:t xml:space="preserve"> </w:t>
            </w:r>
            <w:r>
              <w:rPr>
                <w:sz w:val="21"/>
              </w:rPr>
              <w:t>календарных</w:t>
            </w:r>
            <w:r>
              <w:rPr>
                <w:spacing w:val="-7"/>
                <w:sz w:val="21"/>
              </w:rPr>
              <w:t xml:space="preserve"> </w:t>
            </w:r>
            <w:r>
              <w:rPr>
                <w:spacing w:val="-2"/>
                <w:sz w:val="21"/>
              </w:rPr>
              <w:t>недель</w:t>
            </w:r>
          </w:p>
        </w:tc>
        <w:tc>
          <w:tcPr>
            <w:tcW w:w="288" w:type="dxa"/>
          </w:tcPr>
          <w:p w14:paraId="43D0196F" w14:textId="77777777" w:rsidR="00A51136" w:rsidRDefault="00A51136">
            <w:pPr>
              <w:pStyle w:val="TableParagraph"/>
              <w:rPr>
                <w:sz w:val="20"/>
              </w:rPr>
            </w:pPr>
          </w:p>
        </w:tc>
        <w:tc>
          <w:tcPr>
            <w:tcW w:w="302" w:type="dxa"/>
          </w:tcPr>
          <w:p w14:paraId="216C84A7" w14:textId="77777777" w:rsidR="00A51136" w:rsidRDefault="00A51136">
            <w:pPr>
              <w:pStyle w:val="TableParagraph"/>
              <w:rPr>
                <w:sz w:val="20"/>
              </w:rPr>
            </w:pPr>
          </w:p>
        </w:tc>
        <w:tc>
          <w:tcPr>
            <w:tcW w:w="268" w:type="dxa"/>
          </w:tcPr>
          <w:p w14:paraId="5B29BF87" w14:textId="77777777" w:rsidR="00A51136" w:rsidRDefault="00A51136">
            <w:pPr>
              <w:pStyle w:val="TableParagraph"/>
              <w:rPr>
                <w:sz w:val="20"/>
              </w:rPr>
            </w:pPr>
          </w:p>
        </w:tc>
        <w:tc>
          <w:tcPr>
            <w:tcW w:w="311" w:type="dxa"/>
          </w:tcPr>
          <w:p w14:paraId="6BA5751B" w14:textId="77777777" w:rsidR="00A51136" w:rsidRDefault="00A51136">
            <w:pPr>
              <w:pStyle w:val="TableParagraph"/>
              <w:rPr>
                <w:sz w:val="20"/>
              </w:rPr>
            </w:pPr>
          </w:p>
        </w:tc>
        <w:tc>
          <w:tcPr>
            <w:tcW w:w="283" w:type="dxa"/>
          </w:tcPr>
          <w:p w14:paraId="458A8F8F" w14:textId="77777777" w:rsidR="00A51136" w:rsidRDefault="00A51136">
            <w:pPr>
              <w:pStyle w:val="TableParagraph"/>
              <w:rPr>
                <w:sz w:val="20"/>
              </w:rPr>
            </w:pPr>
          </w:p>
        </w:tc>
        <w:tc>
          <w:tcPr>
            <w:tcW w:w="287" w:type="dxa"/>
          </w:tcPr>
          <w:p w14:paraId="6FB23970" w14:textId="77777777" w:rsidR="00A51136" w:rsidRDefault="00A51136">
            <w:pPr>
              <w:pStyle w:val="TableParagraph"/>
              <w:rPr>
                <w:sz w:val="20"/>
              </w:rPr>
            </w:pPr>
          </w:p>
        </w:tc>
        <w:tc>
          <w:tcPr>
            <w:tcW w:w="282" w:type="dxa"/>
          </w:tcPr>
          <w:p w14:paraId="23526B62" w14:textId="77777777" w:rsidR="00A51136" w:rsidRDefault="00A51136">
            <w:pPr>
              <w:pStyle w:val="TableParagraph"/>
              <w:rPr>
                <w:sz w:val="20"/>
              </w:rPr>
            </w:pPr>
          </w:p>
        </w:tc>
        <w:tc>
          <w:tcPr>
            <w:tcW w:w="292" w:type="dxa"/>
          </w:tcPr>
          <w:p w14:paraId="2BEE6572" w14:textId="77777777" w:rsidR="00A51136" w:rsidRDefault="00A51136">
            <w:pPr>
              <w:pStyle w:val="TableParagraph"/>
              <w:rPr>
                <w:sz w:val="20"/>
              </w:rPr>
            </w:pPr>
          </w:p>
        </w:tc>
        <w:tc>
          <w:tcPr>
            <w:tcW w:w="302" w:type="dxa"/>
          </w:tcPr>
          <w:p w14:paraId="73B68DE5" w14:textId="77777777" w:rsidR="00A51136" w:rsidRDefault="00A51136">
            <w:pPr>
              <w:pStyle w:val="TableParagraph"/>
              <w:rPr>
                <w:sz w:val="20"/>
              </w:rPr>
            </w:pPr>
          </w:p>
        </w:tc>
        <w:tc>
          <w:tcPr>
            <w:tcW w:w="288" w:type="dxa"/>
          </w:tcPr>
          <w:p w14:paraId="3D6E6EF8" w14:textId="77777777" w:rsidR="00A51136" w:rsidRDefault="00A51136">
            <w:pPr>
              <w:pStyle w:val="TableParagraph"/>
              <w:rPr>
                <w:sz w:val="20"/>
              </w:rPr>
            </w:pPr>
          </w:p>
        </w:tc>
        <w:tc>
          <w:tcPr>
            <w:tcW w:w="288" w:type="dxa"/>
          </w:tcPr>
          <w:p w14:paraId="50A405C5" w14:textId="77777777" w:rsidR="00A51136" w:rsidRDefault="00A51136">
            <w:pPr>
              <w:pStyle w:val="TableParagraph"/>
              <w:rPr>
                <w:sz w:val="20"/>
              </w:rPr>
            </w:pPr>
          </w:p>
        </w:tc>
        <w:tc>
          <w:tcPr>
            <w:tcW w:w="585" w:type="dxa"/>
            <w:vMerge/>
            <w:tcBorders>
              <w:top w:val="nil"/>
            </w:tcBorders>
            <w:textDirection w:val="btLr"/>
          </w:tcPr>
          <w:p w14:paraId="3F7E4310" w14:textId="77777777" w:rsidR="00A51136" w:rsidRDefault="00A51136">
            <w:pPr>
              <w:rPr>
                <w:sz w:val="2"/>
                <w:szCs w:val="2"/>
              </w:rPr>
            </w:pPr>
          </w:p>
        </w:tc>
      </w:tr>
      <w:tr w:rsidR="00A51136" w14:paraId="1D5BA687" w14:textId="77777777">
        <w:trPr>
          <w:trHeight w:val="1137"/>
        </w:trPr>
        <w:tc>
          <w:tcPr>
            <w:tcW w:w="941" w:type="dxa"/>
            <w:vMerge/>
            <w:tcBorders>
              <w:top w:val="nil"/>
            </w:tcBorders>
            <w:textDirection w:val="btLr"/>
          </w:tcPr>
          <w:p w14:paraId="41BA554E" w14:textId="77777777" w:rsidR="00A51136" w:rsidRDefault="00A51136">
            <w:pPr>
              <w:rPr>
                <w:sz w:val="2"/>
                <w:szCs w:val="2"/>
              </w:rPr>
            </w:pPr>
          </w:p>
        </w:tc>
        <w:tc>
          <w:tcPr>
            <w:tcW w:w="2136" w:type="dxa"/>
            <w:vMerge/>
            <w:tcBorders>
              <w:top w:val="nil"/>
            </w:tcBorders>
          </w:tcPr>
          <w:p w14:paraId="2467701F" w14:textId="77777777" w:rsidR="00A51136" w:rsidRDefault="00A51136">
            <w:pPr>
              <w:rPr>
                <w:sz w:val="2"/>
                <w:szCs w:val="2"/>
              </w:rPr>
            </w:pPr>
          </w:p>
        </w:tc>
        <w:tc>
          <w:tcPr>
            <w:tcW w:w="364" w:type="dxa"/>
            <w:textDirection w:val="btLr"/>
          </w:tcPr>
          <w:p w14:paraId="2F45267C" w14:textId="77777777" w:rsidR="00A51136" w:rsidRDefault="008D11E0">
            <w:pPr>
              <w:pStyle w:val="TableParagraph"/>
              <w:spacing w:before="6"/>
              <w:ind w:left="-1"/>
              <w:rPr>
                <w:sz w:val="21"/>
              </w:rPr>
            </w:pPr>
            <w:r>
              <w:rPr>
                <w:sz w:val="21"/>
              </w:rPr>
              <w:t>01-</w:t>
            </w:r>
            <w:r>
              <w:rPr>
                <w:spacing w:val="-5"/>
                <w:sz w:val="21"/>
              </w:rPr>
              <w:t>06</w:t>
            </w:r>
          </w:p>
        </w:tc>
        <w:tc>
          <w:tcPr>
            <w:tcW w:w="278" w:type="dxa"/>
            <w:textDirection w:val="btLr"/>
          </w:tcPr>
          <w:p w14:paraId="0AE238FE" w14:textId="77777777" w:rsidR="00A51136" w:rsidRDefault="008D11E0">
            <w:pPr>
              <w:pStyle w:val="TableParagraph"/>
              <w:spacing w:before="7" w:line="241" w:lineRule="exact"/>
              <w:ind w:left="-1"/>
              <w:rPr>
                <w:sz w:val="21"/>
              </w:rPr>
            </w:pPr>
            <w:r>
              <w:rPr>
                <w:sz w:val="21"/>
              </w:rPr>
              <w:t>08-</w:t>
            </w:r>
            <w:r>
              <w:rPr>
                <w:spacing w:val="-5"/>
                <w:sz w:val="21"/>
              </w:rPr>
              <w:t>13</w:t>
            </w:r>
          </w:p>
        </w:tc>
        <w:tc>
          <w:tcPr>
            <w:tcW w:w="269" w:type="dxa"/>
            <w:textDirection w:val="btLr"/>
          </w:tcPr>
          <w:p w14:paraId="23B128DD" w14:textId="77777777" w:rsidR="00A51136" w:rsidRDefault="008D11E0">
            <w:pPr>
              <w:pStyle w:val="TableParagraph"/>
              <w:spacing w:before="2" w:line="236" w:lineRule="exact"/>
              <w:ind w:left="-1"/>
              <w:rPr>
                <w:sz w:val="21"/>
              </w:rPr>
            </w:pPr>
            <w:r>
              <w:rPr>
                <w:sz w:val="21"/>
              </w:rPr>
              <w:t>15-</w:t>
            </w:r>
            <w:r>
              <w:rPr>
                <w:spacing w:val="-5"/>
                <w:sz w:val="21"/>
              </w:rPr>
              <w:t>20</w:t>
            </w:r>
          </w:p>
        </w:tc>
        <w:tc>
          <w:tcPr>
            <w:tcW w:w="298" w:type="dxa"/>
            <w:textDirection w:val="btLr"/>
          </w:tcPr>
          <w:p w14:paraId="5E796FCA" w14:textId="77777777" w:rsidR="00A51136" w:rsidRDefault="008D11E0">
            <w:pPr>
              <w:pStyle w:val="TableParagraph"/>
              <w:spacing w:before="17"/>
              <w:ind w:left="-1"/>
              <w:rPr>
                <w:sz w:val="21"/>
              </w:rPr>
            </w:pPr>
            <w:r>
              <w:rPr>
                <w:sz w:val="21"/>
              </w:rPr>
              <w:t>22-</w:t>
            </w:r>
            <w:r>
              <w:rPr>
                <w:spacing w:val="-5"/>
                <w:sz w:val="21"/>
              </w:rPr>
              <w:t>27</w:t>
            </w:r>
          </w:p>
        </w:tc>
        <w:tc>
          <w:tcPr>
            <w:tcW w:w="293" w:type="dxa"/>
            <w:textDirection w:val="btLr"/>
          </w:tcPr>
          <w:p w14:paraId="73C2797D" w14:textId="77777777" w:rsidR="00A51136" w:rsidRDefault="008D11E0">
            <w:pPr>
              <w:pStyle w:val="TableParagraph"/>
              <w:spacing w:before="16"/>
              <w:ind w:left="-1"/>
              <w:rPr>
                <w:sz w:val="21"/>
              </w:rPr>
            </w:pPr>
            <w:r>
              <w:rPr>
                <w:sz w:val="21"/>
              </w:rPr>
              <w:t>29-</w:t>
            </w:r>
            <w:r>
              <w:rPr>
                <w:spacing w:val="-5"/>
                <w:sz w:val="21"/>
              </w:rPr>
              <w:t>04</w:t>
            </w:r>
          </w:p>
        </w:tc>
        <w:tc>
          <w:tcPr>
            <w:tcW w:w="279" w:type="dxa"/>
            <w:textDirection w:val="btLr"/>
          </w:tcPr>
          <w:p w14:paraId="06BB99D7" w14:textId="77777777" w:rsidR="00A51136" w:rsidRDefault="008D11E0">
            <w:pPr>
              <w:pStyle w:val="TableParagraph"/>
              <w:spacing w:before="7"/>
              <w:ind w:left="-1"/>
              <w:rPr>
                <w:sz w:val="21"/>
              </w:rPr>
            </w:pPr>
            <w:r>
              <w:rPr>
                <w:sz w:val="21"/>
              </w:rPr>
              <w:t>06-</w:t>
            </w:r>
            <w:r>
              <w:rPr>
                <w:spacing w:val="-5"/>
                <w:sz w:val="21"/>
              </w:rPr>
              <w:t>11</w:t>
            </w:r>
          </w:p>
        </w:tc>
        <w:tc>
          <w:tcPr>
            <w:tcW w:w="245" w:type="dxa"/>
            <w:textDirection w:val="btLr"/>
          </w:tcPr>
          <w:p w14:paraId="66097018" w14:textId="77777777" w:rsidR="00A51136" w:rsidRDefault="008D11E0">
            <w:pPr>
              <w:pStyle w:val="TableParagraph"/>
              <w:spacing w:line="215" w:lineRule="exact"/>
              <w:ind w:left="-1"/>
              <w:rPr>
                <w:sz w:val="21"/>
              </w:rPr>
            </w:pPr>
            <w:r>
              <w:rPr>
                <w:sz w:val="21"/>
              </w:rPr>
              <w:t>13-</w:t>
            </w:r>
            <w:r>
              <w:rPr>
                <w:spacing w:val="-5"/>
                <w:sz w:val="21"/>
              </w:rPr>
              <w:t>18</w:t>
            </w:r>
          </w:p>
        </w:tc>
        <w:tc>
          <w:tcPr>
            <w:tcW w:w="317" w:type="dxa"/>
            <w:textDirection w:val="btLr"/>
          </w:tcPr>
          <w:p w14:paraId="131E4241" w14:textId="77777777" w:rsidR="00A51136" w:rsidRDefault="008D11E0">
            <w:pPr>
              <w:pStyle w:val="TableParagraph"/>
              <w:spacing w:before="25"/>
              <w:ind w:left="-1"/>
              <w:rPr>
                <w:sz w:val="21"/>
              </w:rPr>
            </w:pPr>
            <w:r>
              <w:rPr>
                <w:sz w:val="21"/>
              </w:rPr>
              <w:t>20-</w:t>
            </w:r>
            <w:r>
              <w:rPr>
                <w:spacing w:val="-5"/>
                <w:sz w:val="21"/>
              </w:rPr>
              <w:t>25</w:t>
            </w:r>
          </w:p>
        </w:tc>
        <w:tc>
          <w:tcPr>
            <w:tcW w:w="250" w:type="dxa"/>
            <w:textDirection w:val="btLr"/>
          </w:tcPr>
          <w:p w14:paraId="0AE082EB" w14:textId="77777777" w:rsidR="00A51136" w:rsidRDefault="008D11E0">
            <w:pPr>
              <w:pStyle w:val="TableParagraph"/>
              <w:spacing w:line="220" w:lineRule="exact"/>
              <w:ind w:left="-1"/>
              <w:rPr>
                <w:sz w:val="21"/>
              </w:rPr>
            </w:pPr>
            <w:r>
              <w:rPr>
                <w:sz w:val="21"/>
              </w:rPr>
              <w:t>23-</w:t>
            </w:r>
            <w:r>
              <w:rPr>
                <w:spacing w:val="-5"/>
                <w:sz w:val="21"/>
              </w:rPr>
              <w:t>29</w:t>
            </w:r>
          </w:p>
        </w:tc>
        <w:tc>
          <w:tcPr>
            <w:tcW w:w="341" w:type="dxa"/>
            <w:textDirection w:val="btLr"/>
          </w:tcPr>
          <w:p w14:paraId="620B39E6" w14:textId="77777777" w:rsidR="00A51136" w:rsidRDefault="008D11E0">
            <w:pPr>
              <w:pStyle w:val="TableParagraph"/>
              <w:spacing w:before="25"/>
              <w:ind w:left="-1"/>
              <w:rPr>
                <w:sz w:val="21"/>
              </w:rPr>
            </w:pPr>
            <w:r>
              <w:rPr>
                <w:sz w:val="21"/>
              </w:rPr>
              <w:t>27-</w:t>
            </w:r>
            <w:r>
              <w:rPr>
                <w:spacing w:val="-5"/>
                <w:sz w:val="21"/>
              </w:rPr>
              <w:t>01</w:t>
            </w:r>
          </w:p>
        </w:tc>
        <w:tc>
          <w:tcPr>
            <w:tcW w:w="331" w:type="dxa"/>
            <w:textDirection w:val="btLr"/>
          </w:tcPr>
          <w:p w14:paraId="63B92629" w14:textId="77777777" w:rsidR="00A51136" w:rsidRDefault="008D11E0">
            <w:pPr>
              <w:pStyle w:val="TableParagraph"/>
              <w:spacing w:before="20"/>
              <w:ind w:left="-1"/>
              <w:rPr>
                <w:sz w:val="21"/>
              </w:rPr>
            </w:pPr>
            <w:r>
              <w:rPr>
                <w:sz w:val="21"/>
              </w:rPr>
              <w:t>03-</w:t>
            </w:r>
            <w:r>
              <w:rPr>
                <w:spacing w:val="-5"/>
                <w:sz w:val="21"/>
              </w:rPr>
              <w:t>08</w:t>
            </w:r>
          </w:p>
        </w:tc>
        <w:tc>
          <w:tcPr>
            <w:tcW w:w="331" w:type="dxa"/>
            <w:textDirection w:val="btLr"/>
          </w:tcPr>
          <w:p w14:paraId="50F9EB87" w14:textId="77777777" w:rsidR="00A51136" w:rsidRDefault="008D11E0">
            <w:pPr>
              <w:pStyle w:val="TableParagraph"/>
              <w:spacing w:before="30"/>
              <w:ind w:left="-1"/>
              <w:rPr>
                <w:sz w:val="21"/>
              </w:rPr>
            </w:pPr>
            <w:r>
              <w:rPr>
                <w:sz w:val="21"/>
              </w:rPr>
              <w:t>10-</w:t>
            </w:r>
            <w:r>
              <w:rPr>
                <w:spacing w:val="-5"/>
                <w:sz w:val="21"/>
              </w:rPr>
              <w:t>15</w:t>
            </w:r>
          </w:p>
        </w:tc>
        <w:tc>
          <w:tcPr>
            <w:tcW w:w="288" w:type="dxa"/>
            <w:textDirection w:val="btLr"/>
          </w:tcPr>
          <w:p w14:paraId="1ECD84D1" w14:textId="77777777" w:rsidR="00A51136" w:rsidRDefault="008D11E0">
            <w:pPr>
              <w:pStyle w:val="TableParagraph"/>
              <w:spacing w:before="16"/>
              <w:ind w:left="-1"/>
              <w:rPr>
                <w:sz w:val="21"/>
              </w:rPr>
            </w:pPr>
            <w:r>
              <w:rPr>
                <w:sz w:val="21"/>
              </w:rPr>
              <w:t>17-</w:t>
            </w:r>
            <w:r>
              <w:rPr>
                <w:spacing w:val="-5"/>
                <w:sz w:val="21"/>
              </w:rPr>
              <w:t>22</w:t>
            </w:r>
          </w:p>
        </w:tc>
        <w:tc>
          <w:tcPr>
            <w:tcW w:w="298" w:type="dxa"/>
            <w:textDirection w:val="btLr"/>
          </w:tcPr>
          <w:p w14:paraId="4D6D198C" w14:textId="77777777" w:rsidR="00A51136" w:rsidRDefault="008D11E0">
            <w:pPr>
              <w:pStyle w:val="TableParagraph"/>
              <w:spacing w:before="20"/>
              <w:ind w:left="-1"/>
              <w:rPr>
                <w:sz w:val="21"/>
              </w:rPr>
            </w:pPr>
            <w:r>
              <w:rPr>
                <w:sz w:val="21"/>
              </w:rPr>
              <w:t>24-</w:t>
            </w:r>
            <w:r>
              <w:rPr>
                <w:spacing w:val="-5"/>
                <w:sz w:val="21"/>
              </w:rPr>
              <w:t>29</w:t>
            </w:r>
          </w:p>
        </w:tc>
        <w:tc>
          <w:tcPr>
            <w:tcW w:w="265" w:type="dxa"/>
            <w:textDirection w:val="btLr"/>
          </w:tcPr>
          <w:p w14:paraId="6D79DE9B" w14:textId="77777777" w:rsidR="00A51136" w:rsidRDefault="008D11E0">
            <w:pPr>
              <w:pStyle w:val="TableParagraph"/>
              <w:spacing w:before="1" w:line="233" w:lineRule="exact"/>
              <w:ind w:left="-1"/>
              <w:rPr>
                <w:sz w:val="21"/>
              </w:rPr>
            </w:pPr>
            <w:r>
              <w:rPr>
                <w:sz w:val="21"/>
              </w:rPr>
              <w:t>01-</w:t>
            </w:r>
            <w:r>
              <w:rPr>
                <w:spacing w:val="-5"/>
                <w:sz w:val="21"/>
              </w:rPr>
              <w:t>06</w:t>
            </w:r>
          </w:p>
        </w:tc>
        <w:tc>
          <w:tcPr>
            <w:tcW w:w="279" w:type="dxa"/>
            <w:textDirection w:val="btLr"/>
          </w:tcPr>
          <w:p w14:paraId="775DDCD6" w14:textId="77777777" w:rsidR="00A51136" w:rsidRDefault="008D11E0">
            <w:pPr>
              <w:pStyle w:val="TableParagraph"/>
              <w:spacing w:before="10" w:line="239" w:lineRule="exact"/>
              <w:ind w:left="-1"/>
              <w:rPr>
                <w:sz w:val="21"/>
              </w:rPr>
            </w:pPr>
            <w:r>
              <w:rPr>
                <w:sz w:val="21"/>
              </w:rPr>
              <w:t>08-</w:t>
            </w:r>
            <w:r>
              <w:rPr>
                <w:spacing w:val="-5"/>
                <w:sz w:val="21"/>
              </w:rPr>
              <w:t>13</w:t>
            </w:r>
          </w:p>
        </w:tc>
        <w:tc>
          <w:tcPr>
            <w:tcW w:w="255" w:type="dxa"/>
            <w:textDirection w:val="btLr"/>
          </w:tcPr>
          <w:p w14:paraId="66EDF9BF" w14:textId="77777777" w:rsidR="00A51136" w:rsidRDefault="008D11E0">
            <w:pPr>
              <w:pStyle w:val="TableParagraph"/>
              <w:spacing w:line="225" w:lineRule="exact"/>
              <w:ind w:left="-1"/>
              <w:rPr>
                <w:sz w:val="21"/>
              </w:rPr>
            </w:pPr>
            <w:r>
              <w:rPr>
                <w:sz w:val="21"/>
              </w:rPr>
              <w:t>15-</w:t>
            </w:r>
            <w:r>
              <w:rPr>
                <w:spacing w:val="-5"/>
                <w:sz w:val="21"/>
              </w:rPr>
              <w:t>20</w:t>
            </w:r>
          </w:p>
        </w:tc>
        <w:tc>
          <w:tcPr>
            <w:tcW w:w="327" w:type="dxa"/>
            <w:textDirection w:val="btLr"/>
          </w:tcPr>
          <w:p w14:paraId="529305E7" w14:textId="77777777" w:rsidR="00A51136" w:rsidRDefault="008D11E0">
            <w:pPr>
              <w:pStyle w:val="TableParagraph"/>
              <w:spacing w:before="23"/>
              <w:ind w:left="-1"/>
              <w:rPr>
                <w:sz w:val="21"/>
              </w:rPr>
            </w:pPr>
            <w:r>
              <w:rPr>
                <w:sz w:val="21"/>
              </w:rPr>
              <w:t>22-</w:t>
            </w:r>
            <w:r>
              <w:rPr>
                <w:spacing w:val="-5"/>
                <w:sz w:val="21"/>
              </w:rPr>
              <w:t>27</w:t>
            </w:r>
          </w:p>
        </w:tc>
        <w:tc>
          <w:tcPr>
            <w:tcW w:w="317" w:type="dxa"/>
            <w:textDirection w:val="btLr"/>
          </w:tcPr>
          <w:p w14:paraId="6D564FDF" w14:textId="77777777" w:rsidR="00A51136" w:rsidRDefault="008D11E0">
            <w:pPr>
              <w:pStyle w:val="TableParagraph"/>
              <w:spacing w:before="22"/>
              <w:ind w:left="-1"/>
              <w:rPr>
                <w:sz w:val="21"/>
              </w:rPr>
            </w:pPr>
            <w:r>
              <w:rPr>
                <w:sz w:val="21"/>
              </w:rPr>
              <w:t>29-</w:t>
            </w:r>
            <w:r>
              <w:rPr>
                <w:spacing w:val="-5"/>
                <w:sz w:val="21"/>
              </w:rPr>
              <w:t>03</w:t>
            </w:r>
          </w:p>
        </w:tc>
        <w:tc>
          <w:tcPr>
            <w:tcW w:w="317" w:type="dxa"/>
            <w:textDirection w:val="btLr"/>
          </w:tcPr>
          <w:p w14:paraId="23431FDD" w14:textId="77777777" w:rsidR="00A51136" w:rsidRDefault="008D11E0">
            <w:pPr>
              <w:pStyle w:val="TableParagraph"/>
              <w:spacing w:before="17"/>
              <w:ind w:left="-1"/>
              <w:rPr>
                <w:sz w:val="21"/>
              </w:rPr>
            </w:pPr>
            <w:r>
              <w:rPr>
                <w:sz w:val="21"/>
              </w:rPr>
              <w:t>05-</w:t>
            </w:r>
            <w:r>
              <w:rPr>
                <w:spacing w:val="-5"/>
                <w:sz w:val="21"/>
              </w:rPr>
              <w:t>10</w:t>
            </w:r>
          </w:p>
        </w:tc>
        <w:tc>
          <w:tcPr>
            <w:tcW w:w="332" w:type="dxa"/>
            <w:textDirection w:val="btLr"/>
          </w:tcPr>
          <w:p w14:paraId="612A32E1" w14:textId="77777777" w:rsidR="00A51136" w:rsidRDefault="008D11E0">
            <w:pPr>
              <w:pStyle w:val="TableParagraph"/>
              <w:spacing w:before="27"/>
              <w:ind w:left="-1"/>
              <w:rPr>
                <w:sz w:val="21"/>
              </w:rPr>
            </w:pPr>
            <w:r>
              <w:rPr>
                <w:sz w:val="21"/>
              </w:rPr>
              <w:t>12-</w:t>
            </w:r>
            <w:r>
              <w:rPr>
                <w:spacing w:val="-5"/>
                <w:sz w:val="21"/>
              </w:rPr>
              <w:t>17</w:t>
            </w:r>
          </w:p>
        </w:tc>
        <w:tc>
          <w:tcPr>
            <w:tcW w:w="288" w:type="dxa"/>
            <w:textDirection w:val="btLr"/>
          </w:tcPr>
          <w:p w14:paraId="2AEEDA86" w14:textId="77777777" w:rsidR="00A51136" w:rsidRDefault="008D11E0">
            <w:pPr>
              <w:pStyle w:val="TableParagraph"/>
              <w:spacing w:before="7"/>
              <w:ind w:left="-1"/>
              <w:rPr>
                <w:sz w:val="21"/>
              </w:rPr>
            </w:pPr>
            <w:r>
              <w:rPr>
                <w:sz w:val="21"/>
              </w:rPr>
              <w:t>19-</w:t>
            </w:r>
            <w:r>
              <w:rPr>
                <w:spacing w:val="-5"/>
                <w:sz w:val="21"/>
              </w:rPr>
              <w:t>24</w:t>
            </w:r>
          </w:p>
        </w:tc>
        <w:tc>
          <w:tcPr>
            <w:tcW w:w="250" w:type="dxa"/>
            <w:textDirection w:val="btLr"/>
          </w:tcPr>
          <w:p w14:paraId="28421907" w14:textId="77777777" w:rsidR="00A51136" w:rsidRDefault="008D11E0">
            <w:pPr>
              <w:pStyle w:val="TableParagraph"/>
              <w:spacing w:line="220" w:lineRule="exact"/>
              <w:ind w:left="-1"/>
              <w:rPr>
                <w:sz w:val="21"/>
              </w:rPr>
            </w:pPr>
            <w:r>
              <w:rPr>
                <w:sz w:val="21"/>
              </w:rPr>
              <w:t>26-</w:t>
            </w:r>
            <w:r>
              <w:rPr>
                <w:spacing w:val="-5"/>
                <w:sz w:val="21"/>
              </w:rPr>
              <w:t>31</w:t>
            </w:r>
          </w:p>
        </w:tc>
        <w:tc>
          <w:tcPr>
            <w:tcW w:w="312" w:type="dxa"/>
            <w:textDirection w:val="btLr"/>
          </w:tcPr>
          <w:p w14:paraId="0AC6ECED" w14:textId="77777777" w:rsidR="00A51136" w:rsidRDefault="008D11E0">
            <w:pPr>
              <w:pStyle w:val="TableParagraph"/>
              <w:spacing w:before="16"/>
              <w:ind w:left="-1"/>
              <w:rPr>
                <w:sz w:val="21"/>
              </w:rPr>
            </w:pPr>
            <w:r>
              <w:rPr>
                <w:sz w:val="21"/>
              </w:rPr>
              <w:t>02-</w:t>
            </w:r>
            <w:r>
              <w:rPr>
                <w:spacing w:val="-5"/>
                <w:sz w:val="21"/>
              </w:rPr>
              <w:t>07</w:t>
            </w:r>
          </w:p>
        </w:tc>
        <w:tc>
          <w:tcPr>
            <w:tcW w:w="250" w:type="dxa"/>
            <w:textDirection w:val="btLr"/>
          </w:tcPr>
          <w:p w14:paraId="0C7BE93D" w14:textId="77777777" w:rsidR="00A51136" w:rsidRDefault="008D11E0">
            <w:pPr>
              <w:pStyle w:val="TableParagraph"/>
              <w:spacing w:line="220" w:lineRule="exact"/>
              <w:ind w:left="-1"/>
              <w:rPr>
                <w:sz w:val="21"/>
              </w:rPr>
            </w:pPr>
            <w:r>
              <w:rPr>
                <w:sz w:val="21"/>
              </w:rPr>
              <w:t>09-</w:t>
            </w:r>
            <w:r>
              <w:rPr>
                <w:spacing w:val="-5"/>
                <w:sz w:val="21"/>
              </w:rPr>
              <w:t>14</w:t>
            </w:r>
          </w:p>
        </w:tc>
        <w:tc>
          <w:tcPr>
            <w:tcW w:w="323" w:type="dxa"/>
            <w:textDirection w:val="btLr"/>
          </w:tcPr>
          <w:p w14:paraId="08AF71ED" w14:textId="77777777" w:rsidR="00A51136" w:rsidRDefault="008D11E0">
            <w:pPr>
              <w:pStyle w:val="TableParagraph"/>
              <w:spacing w:before="16"/>
              <w:ind w:left="-1"/>
              <w:rPr>
                <w:sz w:val="21"/>
              </w:rPr>
            </w:pPr>
            <w:r>
              <w:rPr>
                <w:sz w:val="21"/>
              </w:rPr>
              <w:t>16-</w:t>
            </w:r>
            <w:r>
              <w:rPr>
                <w:spacing w:val="-5"/>
                <w:sz w:val="21"/>
              </w:rPr>
              <w:t>21</w:t>
            </w:r>
          </w:p>
        </w:tc>
        <w:tc>
          <w:tcPr>
            <w:tcW w:w="308" w:type="dxa"/>
            <w:textDirection w:val="btLr"/>
          </w:tcPr>
          <w:p w14:paraId="4DB23D61" w14:textId="77777777" w:rsidR="00A51136" w:rsidRDefault="008D11E0">
            <w:pPr>
              <w:pStyle w:val="TableParagraph"/>
              <w:spacing w:line="233" w:lineRule="exact"/>
              <w:ind w:left="-1"/>
              <w:rPr>
                <w:sz w:val="21"/>
              </w:rPr>
            </w:pPr>
            <w:r>
              <w:rPr>
                <w:sz w:val="21"/>
              </w:rPr>
              <w:t>23-</w:t>
            </w:r>
            <w:r>
              <w:rPr>
                <w:spacing w:val="-5"/>
                <w:sz w:val="21"/>
              </w:rPr>
              <w:t>28</w:t>
            </w:r>
          </w:p>
        </w:tc>
        <w:tc>
          <w:tcPr>
            <w:tcW w:w="322" w:type="dxa"/>
            <w:textDirection w:val="btLr"/>
          </w:tcPr>
          <w:p w14:paraId="49E9997D" w14:textId="77777777" w:rsidR="00A51136" w:rsidRDefault="008D11E0">
            <w:pPr>
              <w:pStyle w:val="TableParagraph"/>
              <w:spacing w:line="232" w:lineRule="exact"/>
              <w:ind w:left="-1"/>
              <w:rPr>
                <w:sz w:val="21"/>
              </w:rPr>
            </w:pPr>
            <w:r>
              <w:rPr>
                <w:sz w:val="21"/>
              </w:rPr>
              <w:t>02-</w:t>
            </w:r>
            <w:r>
              <w:rPr>
                <w:spacing w:val="-5"/>
                <w:sz w:val="21"/>
              </w:rPr>
              <w:t>07</w:t>
            </w:r>
          </w:p>
        </w:tc>
        <w:tc>
          <w:tcPr>
            <w:tcW w:w="384" w:type="dxa"/>
            <w:textDirection w:val="btLr"/>
          </w:tcPr>
          <w:p w14:paraId="21B235CA" w14:textId="77777777" w:rsidR="00A51136" w:rsidRDefault="008D11E0">
            <w:pPr>
              <w:pStyle w:val="TableParagraph"/>
              <w:ind w:left="-1"/>
              <w:rPr>
                <w:sz w:val="21"/>
              </w:rPr>
            </w:pPr>
            <w:r>
              <w:rPr>
                <w:sz w:val="21"/>
              </w:rPr>
              <w:t>09-</w:t>
            </w:r>
            <w:r>
              <w:rPr>
                <w:spacing w:val="-5"/>
                <w:sz w:val="21"/>
              </w:rPr>
              <w:t>14</w:t>
            </w:r>
          </w:p>
        </w:tc>
        <w:tc>
          <w:tcPr>
            <w:tcW w:w="274" w:type="dxa"/>
            <w:textDirection w:val="btLr"/>
          </w:tcPr>
          <w:p w14:paraId="4CC65701" w14:textId="77777777" w:rsidR="00A51136" w:rsidRDefault="008D11E0">
            <w:pPr>
              <w:pStyle w:val="TableParagraph"/>
              <w:spacing w:line="237" w:lineRule="exact"/>
              <w:ind w:left="-1"/>
              <w:rPr>
                <w:sz w:val="21"/>
              </w:rPr>
            </w:pPr>
            <w:r>
              <w:rPr>
                <w:sz w:val="21"/>
              </w:rPr>
              <w:t>16-</w:t>
            </w:r>
            <w:r>
              <w:rPr>
                <w:spacing w:val="-5"/>
                <w:sz w:val="21"/>
              </w:rPr>
              <w:t>21</w:t>
            </w:r>
          </w:p>
        </w:tc>
        <w:tc>
          <w:tcPr>
            <w:tcW w:w="284" w:type="dxa"/>
            <w:textDirection w:val="btLr"/>
          </w:tcPr>
          <w:p w14:paraId="7004AC49" w14:textId="77777777" w:rsidR="00A51136" w:rsidRDefault="008D11E0">
            <w:pPr>
              <w:pStyle w:val="TableParagraph"/>
              <w:spacing w:line="236" w:lineRule="exact"/>
              <w:ind w:left="-1"/>
              <w:rPr>
                <w:sz w:val="21"/>
              </w:rPr>
            </w:pPr>
            <w:r>
              <w:rPr>
                <w:sz w:val="21"/>
              </w:rPr>
              <w:t>23-</w:t>
            </w:r>
            <w:r>
              <w:rPr>
                <w:spacing w:val="-5"/>
                <w:sz w:val="21"/>
              </w:rPr>
              <w:t>28</w:t>
            </w:r>
          </w:p>
        </w:tc>
        <w:tc>
          <w:tcPr>
            <w:tcW w:w="332" w:type="dxa"/>
            <w:textDirection w:val="btLr"/>
          </w:tcPr>
          <w:p w14:paraId="7E524E13" w14:textId="77777777" w:rsidR="00A51136" w:rsidRDefault="008D11E0">
            <w:pPr>
              <w:pStyle w:val="TableParagraph"/>
              <w:spacing w:before="13"/>
              <w:ind w:left="-1"/>
              <w:rPr>
                <w:sz w:val="21"/>
              </w:rPr>
            </w:pPr>
            <w:r>
              <w:rPr>
                <w:sz w:val="21"/>
              </w:rPr>
              <w:t>30-</w:t>
            </w:r>
            <w:r>
              <w:rPr>
                <w:spacing w:val="-5"/>
                <w:sz w:val="21"/>
              </w:rPr>
              <w:t>04</w:t>
            </w:r>
          </w:p>
        </w:tc>
        <w:tc>
          <w:tcPr>
            <w:tcW w:w="288" w:type="dxa"/>
            <w:textDirection w:val="btLr"/>
          </w:tcPr>
          <w:p w14:paraId="368A1BED" w14:textId="77777777" w:rsidR="00A51136" w:rsidRDefault="008D11E0">
            <w:pPr>
              <w:pStyle w:val="TableParagraph"/>
              <w:spacing w:line="235" w:lineRule="exact"/>
              <w:ind w:left="-1"/>
              <w:rPr>
                <w:sz w:val="21"/>
              </w:rPr>
            </w:pPr>
            <w:r>
              <w:rPr>
                <w:sz w:val="21"/>
              </w:rPr>
              <w:t>06-</w:t>
            </w:r>
            <w:r>
              <w:rPr>
                <w:spacing w:val="-5"/>
                <w:sz w:val="21"/>
              </w:rPr>
              <w:t>11</w:t>
            </w:r>
          </w:p>
        </w:tc>
        <w:tc>
          <w:tcPr>
            <w:tcW w:w="302" w:type="dxa"/>
            <w:textDirection w:val="btLr"/>
          </w:tcPr>
          <w:p w14:paraId="6B5E11A9" w14:textId="77777777" w:rsidR="00A51136" w:rsidRDefault="008D11E0">
            <w:pPr>
              <w:pStyle w:val="TableParagraph"/>
              <w:spacing w:line="235" w:lineRule="exact"/>
              <w:ind w:left="-1"/>
              <w:rPr>
                <w:sz w:val="21"/>
              </w:rPr>
            </w:pPr>
            <w:r>
              <w:rPr>
                <w:sz w:val="21"/>
              </w:rPr>
              <w:t>13-</w:t>
            </w:r>
            <w:r>
              <w:rPr>
                <w:spacing w:val="-5"/>
                <w:sz w:val="21"/>
              </w:rPr>
              <w:t>18</w:t>
            </w:r>
          </w:p>
        </w:tc>
        <w:tc>
          <w:tcPr>
            <w:tcW w:w="268" w:type="dxa"/>
            <w:textDirection w:val="btLr"/>
          </w:tcPr>
          <w:p w14:paraId="12D873F0" w14:textId="77777777" w:rsidR="00A51136" w:rsidRDefault="008D11E0">
            <w:pPr>
              <w:pStyle w:val="TableParagraph"/>
              <w:spacing w:line="226" w:lineRule="exact"/>
              <w:ind w:left="-1"/>
              <w:rPr>
                <w:sz w:val="21"/>
              </w:rPr>
            </w:pPr>
            <w:r>
              <w:rPr>
                <w:sz w:val="21"/>
              </w:rPr>
              <w:t>20-</w:t>
            </w:r>
            <w:r>
              <w:rPr>
                <w:spacing w:val="-5"/>
                <w:sz w:val="21"/>
              </w:rPr>
              <w:t>25</w:t>
            </w:r>
          </w:p>
        </w:tc>
        <w:tc>
          <w:tcPr>
            <w:tcW w:w="311" w:type="dxa"/>
            <w:textDirection w:val="btLr"/>
          </w:tcPr>
          <w:p w14:paraId="14E47543" w14:textId="77777777" w:rsidR="00A51136" w:rsidRDefault="008D11E0">
            <w:pPr>
              <w:pStyle w:val="TableParagraph"/>
              <w:spacing w:line="236" w:lineRule="exact"/>
              <w:ind w:left="-1"/>
              <w:rPr>
                <w:sz w:val="21"/>
              </w:rPr>
            </w:pPr>
            <w:r>
              <w:rPr>
                <w:sz w:val="21"/>
              </w:rPr>
              <w:t>27-</w:t>
            </w:r>
            <w:r>
              <w:rPr>
                <w:spacing w:val="-5"/>
                <w:sz w:val="21"/>
              </w:rPr>
              <w:t>02</w:t>
            </w:r>
          </w:p>
        </w:tc>
        <w:tc>
          <w:tcPr>
            <w:tcW w:w="283" w:type="dxa"/>
            <w:textDirection w:val="btLr"/>
          </w:tcPr>
          <w:p w14:paraId="1B735239" w14:textId="77777777" w:rsidR="00A51136" w:rsidRDefault="008D11E0">
            <w:pPr>
              <w:pStyle w:val="TableParagraph"/>
              <w:spacing w:line="228" w:lineRule="exact"/>
              <w:ind w:left="-1"/>
              <w:rPr>
                <w:sz w:val="21"/>
              </w:rPr>
            </w:pPr>
            <w:r>
              <w:rPr>
                <w:sz w:val="21"/>
              </w:rPr>
              <w:t>04-</w:t>
            </w:r>
            <w:r>
              <w:rPr>
                <w:spacing w:val="-5"/>
                <w:sz w:val="21"/>
              </w:rPr>
              <w:t>09</w:t>
            </w:r>
          </w:p>
        </w:tc>
        <w:tc>
          <w:tcPr>
            <w:tcW w:w="287" w:type="dxa"/>
            <w:textDirection w:val="btLr"/>
          </w:tcPr>
          <w:p w14:paraId="3226281A" w14:textId="77777777" w:rsidR="00A51136" w:rsidRDefault="008D11E0">
            <w:pPr>
              <w:pStyle w:val="TableParagraph"/>
              <w:spacing w:line="233" w:lineRule="exact"/>
              <w:ind w:left="-1"/>
              <w:rPr>
                <w:sz w:val="21"/>
              </w:rPr>
            </w:pPr>
            <w:r>
              <w:rPr>
                <w:sz w:val="21"/>
              </w:rPr>
              <w:t>11-</w:t>
            </w:r>
            <w:r>
              <w:rPr>
                <w:spacing w:val="-5"/>
                <w:sz w:val="21"/>
              </w:rPr>
              <w:t>16</w:t>
            </w:r>
          </w:p>
        </w:tc>
        <w:tc>
          <w:tcPr>
            <w:tcW w:w="282" w:type="dxa"/>
            <w:textDirection w:val="btLr"/>
          </w:tcPr>
          <w:p w14:paraId="7CDD4DA6" w14:textId="77777777" w:rsidR="00A51136" w:rsidRDefault="008D11E0">
            <w:pPr>
              <w:pStyle w:val="TableParagraph"/>
              <w:spacing w:line="229" w:lineRule="exact"/>
              <w:ind w:left="-1"/>
              <w:rPr>
                <w:sz w:val="21"/>
              </w:rPr>
            </w:pPr>
            <w:r>
              <w:rPr>
                <w:sz w:val="21"/>
              </w:rPr>
              <w:t>18-</w:t>
            </w:r>
            <w:r>
              <w:rPr>
                <w:spacing w:val="-5"/>
                <w:sz w:val="21"/>
              </w:rPr>
              <w:t>23</w:t>
            </w:r>
          </w:p>
        </w:tc>
        <w:tc>
          <w:tcPr>
            <w:tcW w:w="292" w:type="dxa"/>
            <w:textDirection w:val="btLr"/>
          </w:tcPr>
          <w:p w14:paraId="50F8E233" w14:textId="77777777" w:rsidR="00A51136" w:rsidRDefault="008D11E0">
            <w:pPr>
              <w:pStyle w:val="TableParagraph"/>
              <w:spacing w:line="235" w:lineRule="exact"/>
              <w:ind w:left="-1"/>
              <w:rPr>
                <w:sz w:val="21"/>
              </w:rPr>
            </w:pPr>
            <w:r>
              <w:rPr>
                <w:sz w:val="21"/>
              </w:rPr>
              <w:t>25-</w:t>
            </w:r>
            <w:r>
              <w:rPr>
                <w:spacing w:val="-5"/>
                <w:sz w:val="21"/>
              </w:rPr>
              <w:t>30</w:t>
            </w:r>
          </w:p>
        </w:tc>
        <w:tc>
          <w:tcPr>
            <w:tcW w:w="302" w:type="dxa"/>
            <w:textDirection w:val="btLr"/>
          </w:tcPr>
          <w:p w14:paraId="770A92F8" w14:textId="77777777" w:rsidR="00A51136" w:rsidRDefault="008D11E0">
            <w:pPr>
              <w:pStyle w:val="TableParagraph"/>
              <w:spacing w:line="241" w:lineRule="exact"/>
              <w:ind w:left="-1"/>
              <w:rPr>
                <w:sz w:val="21"/>
              </w:rPr>
            </w:pPr>
            <w:r>
              <w:rPr>
                <w:sz w:val="21"/>
              </w:rPr>
              <w:t>01-</w:t>
            </w:r>
            <w:r>
              <w:rPr>
                <w:spacing w:val="-5"/>
                <w:sz w:val="21"/>
              </w:rPr>
              <w:t>06</w:t>
            </w:r>
          </w:p>
        </w:tc>
        <w:tc>
          <w:tcPr>
            <w:tcW w:w="288" w:type="dxa"/>
            <w:textDirection w:val="btLr"/>
          </w:tcPr>
          <w:p w14:paraId="6BB52921" w14:textId="77777777" w:rsidR="00A51136" w:rsidRDefault="008D11E0">
            <w:pPr>
              <w:pStyle w:val="TableParagraph"/>
              <w:spacing w:line="227" w:lineRule="exact"/>
              <w:ind w:left="-1"/>
              <w:rPr>
                <w:sz w:val="21"/>
              </w:rPr>
            </w:pPr>
            <w:r>
              <w:rPr>
                <w:sz w:val="21"/>
              </w:rPr>
              <w:t>08-</w:t>
            </w:r>
            <w:r>
              <w:rPr>
                <w:spacing w:val="-5"/>
                <w:sz w:val="21"/>
              </w:rPr>
              <w:t>13</w:t>
            </w:r>
          </w:p>
        </w:tc>
        <w:tc>
          <w:tcPr>
            <w:tcW w:w="288" w:type="dxa"/>
            <w:textDirection w:val="btLr"/>
          </w:tcPr>
          <w:p w14:paraId="1FF7CCB4" w14:textId="77777777" w:rsidR="00A51136" w:rsidRDefault="008D11E0">
            <w:pPr>
              <w:pStyle w:val="TableParagraph"/>
              <w:spacing w:line="227" w:lineRule="exact"/>
              <w:ind w:left="-1"/>
              <w:rPr>
                <w:sz w:val="21"/>
              </w:rPr>
            </w:pPr>
            <w:r>
              <w:rPr>
                <w:sz w:val="21"/>
              </w:rPr>
              <w:t>15-</w:t>
            </w:r>
            <w:r>
              <w:rPr>
                <w:spacing w:val="-5"/>
                <w:sz w:val="21"/>
              </w:rPr>
              <w:t>20</w:t>
            </w:r>
          </w:p>
        </w:tc>
        <w:tc>
          <w:tcPr>
            <w:tcW w:w="585" w:type="dxa"/>
            <w:vMerge/>
            <w:tcBorders>
              <w:top w:val="nil"/>
            </w:tcBorders>
            <w:textDirection w:val="btLr"/>
          </w:tcPr>
          <w:p w14:paraId="0074D6A8" w14:textId="77777777" w:rsidR="00A51136" w:rsidRDefault="00A51136">
            <w:pPr>
              <w:rPr>
                <w:sz w:val="2"/>
                <w:szCs w:val="2"/>
              </w:rPr>
            </w:pPr>
          </w:p>
        </w:tc>
      </w:tr>
      <w:tr w:rsidR="00A51136" w14:paraId="1B4C8426" w14:textId="77777777">
        <w:trPr>
          <w:trHeight w:val="273"/>
        </w:trPr>
        <w:tc>
          <w:tcPr>
            <w:tcW w:w="941" w:type="dxa"/>
            <w:vMerge/>
            <w:tcBorders>
              <w:top w:val="nil"/>
            </w:tcBorders>
            <w:textDirection w:val="btLr"/>
          </w:tcPr>
          <w:p w14:paraId="6010450F" w14:textId="77777777" w:rsidR="00A51136" w:rsidRDefault="00A51136">
            <w:pPr>
              <w:rPr>
                <w:sz w:val="2"/>
                <w:szCs w:val="2"/>
              </w:rPr>
            </w:pPr>
          </w:p>
        </w:tc>
        <w:tc>
          <w:tcPr>
            <w:tcW w:w="2136" w:type="dxa"/>
            <w:vMerge/>
            <w:tcBorders>
              <w:top w:val="nil"/>
            </w:tcBorders>
          </w:tcPr>
          <w:p w14:paraId="6B3648BF" w14:textId="77777777" w:rsidR="00A51136" w:rsidRDefault="00A51136">
            <w:pPr>
              <w:rPr>
                <w:sz w:val="2"/>
                <w:szCs w:val="2"/>
              </w:rPr>
            </w:pPr>
          </w:p>
        </w:tc>
        <w:tc>
          <w:tcPr>
            <w:tcW w:w="9601" w:type="dxa"/>
            <w:gridSpan w:val="32"/>
          </w:tcPr>
          <w:p w14:paraId="1C91A5F3" w14:textId="77777777" w:rsidR="00A51136" w:rsidRDefault="008D11E0">
            <w:pPr>
              <w:pStyle w:val="TableParagraph"/>
              <w:spacing w:before="10"/>
              <w:ind w:left="2" w:right="1"/>
              <w:jc w:val="center"/>
              <w:rPr>
                <w:sz w:val="21"/>
              </w:rPr>
            </w:pPr>
            <w:r>
              <w:rPr>
                <w:sz w:val="21"/>
              </w:rPr>
              <w:t>Порядковые</w:t>
            </w:r>
            <w:r>
              <w:rPr>
                <w:spacing w:val="-10"/>
                <w:sz w:val="21"/>
              </w:rPr>
              <w:t xml:space="preserve"> </w:t>
            </w:r>
            <w:r>
              <w:rPr>
                <w:sz w:val="21"/>
              </w:rPr>
              <w:t>номера</w:t>
            </w:r>
            <w:r>
              <w:rPr>
                <w:spacing w:val="-7"/>
                <w:sz w:val="21"/>
              </w:rPr>
              <w:t xml:space="preserve"> </w:t>
            </w:r>
            <w:r>
              <w:rPr>
                <w:sz w:val="21"/>
              </w:rPr>
              <w:t>недель</w:t>
            </w:r>
            <w:r>
              <w:rPr>
                <w:spacing w:val="-5"/>
                <w:sz w:val="21"/>
              </w:rPr>
              <w:t xml:space="preserve"> </w:t>
            </w:r>
            <w:r>
              <w:rPr>
                <w:sz w:val="21"/>
              </w:rPr>
              <w:t>учебного</w:t>
            </w:r>
            <w:r>
              <w:rPr>
                <w:spacing w:val="-12"/>
                <w:sz w:val="21"/>
              </w:rPr>
              <w:t xml:space="preserve"> </w:t>
            </w:r>
            <w:r>
              <w:rPr>
                <w:spacing w:val="-4"/>
                <w:sz w:val="21"/>
              </w:rPr>
              <w:t>года</w:t>
            </w:r>
          </w:p>
        </w:tc>
        <w:tc>
          <w:tcPr>
            <w:tcW w:w="288" w:type="dxa"/>
          </w:tcPr>
          <w:p w14:paraId="1A9817BF" w14:textId="77777777" w:rsidR="00A51136" w:rsidRDefault="00A51136">
            <w:pPr>
              <w:pStyle w:val="TableParagraph"/>
              <w:rPr>
                <w:sz w:val="20"/>
              </w:rPr>
            </w:pPr>
          </w:p>
        </w:tc>
        <w:tc>
          <w:tcPr>
            <w:tcW w:w="302" w:type="dxa"/>
          </w:tcPr>
          <w:p w14:paraId="57D3C444" w14:textId="77777777" w:rsidR="00A51136" w:rsidRDefault="00A51136">
            <w:pPr>
              <w:pStyle w:val="TableParagraph"/>
              <w:rPr>
                <w:sz w:val="20"/>
              </w:rPr>
            </w:pPr>
          </w:p>
        </w:tc>
        <w:tc>
          <w:tcPr>
            <w:tcW w:w="268" w:type="dxa"/>
          </w:tcPr>
          <w:p w14:paraId="721D4249" w14:textId="77777777" w:rsidR="00A51136" w:rsidRDefault="00A51136">
            <w:pPr>
              <w:pStyle w:val="TableParagraph"/>
              <w:rPr>
                <w:sz w:val="20"/>
              </w:rPr>
            </w:pPr>
          </w:p>
        </w:tc>
        <w:tc>
          <w:tcPr>
            <w:tcW w:w="311" w:type="dxa"/>
          </w:tcPr>
          <w:p w14:paraId="6784E5B3" w14:textId="77777777" w:rsidR="00A51136" w:rsidRDefault="00A51136">
            <w:pPr>
              <w:pStyle w:val="TableParagraph"/>
              <w:rPr>
                <w:sz w:val="20"/>
              </w:rPr>
            </w:pPr>
          </w:p>
        </w:tc>
        <w:tc>
          <w:tcPr>
            <w:tcW w:w="283" w:type="dxa"/>
          </w:tcPr>
          <w:p w14:paraId="706CF58B" w14:textId="77777777" w:rsidR="00A51136" w:rsidRDefault="00A51136">
            <w:pPr>
              <w:pStyle w:val="TableParagraph"/>
              <w:rPr>
                <w:sz w:val="20"/>
              </w:rPr>
            </w:pPr>
          </w:p>
        </w:tc>
        <w:tc>
          <w:tcPr>
            <w:tcW w:w="287" w:type="dxa"/>
          </w:tcPr>
          <w:p w14:paraId="1F14B675" w14:textId="77777777" w:rsidR="00A51136" w:rsidRDefault="00A51136">
            <w:pPr>
              <w:pStyle w:val="TableParagraph"/>
              <w:rPr>
                <w:sz w:val="20"/>
              </w:rPr>
            </w:pPr>
          </w:p>
        </w:tc>
        <w:tc>
          <w:tcPr>
            <w:tcW w:w="282" w:type="dxa"/>
          </w:tcPr>
          <w:p w14:paraId="78A85BC6" w14:textId="77777777" w:rsidR="00A51136" w:rsidRDefault="00A51136">
            <w:pPr>
              <w:pStyle w:val="TableParagraph"/>
              <w:rPr>
                <w:sz w:val="20"/>
              </w:rPr>
            </w:pPr>
          </w:p>
        </w:tc>
        <w:tc>
          <w:tcPr>
            <w:tcW w:w="292" w:type="dxa"/>
          </w:tcPr>
          <w:p w14:paraId="6DD5C0C0" w14:textId="77777777" w:rsidR="00A51136" w:rsidRDefault="00A51136">
            <w:pPr>
              <w:pStyle w:val="TableParagraph"/>
              <w:rPr>
                <w:sz w:val="20"/>
              </w:rPr>
            </w:pPr>
          </w:p>
        </w:tc>
        <w:tc>
          <w:tcPr>
            <w:tcW w:w="302" w:type="dxa"/>
          </w:tcPr>
          <w:p w14:paraId="3C506F79" w14:textId="77777777" w:rsidR="00A51136" w:rsidRDefault="00A51136">
            <w:pPr>
              <w:pStyle w:val="TableParagraph"/>
              <w:rPr>
                <w:sz w:val="20"/>
              </w:rPr>
            </w:pPr>
          </w:p>
        </w:tc>
        <w:tc>
          <w:tcPr>
            <w:tcW w:w="288" w:type="dxa"/>
          </w:tcPr>
          <w:p w14:paraId="74D15A2F" w14:textId="77777777" w:rsidR="00A51136" w:rsidRDefault="00A51136">
            <w:pPr>
              <w:pStyle w:val="TableParagraph"/>
              <w:rPr>
                <w:sz w:val="20"/>
              </w:rPr>
            </w:pPr>
          </w:p>
        </w:tc>
        <w:tc>
          <w:tcPr>
            <w:tcW w:w="288" w:type="dxa"/>
          </w:tcPr>
          <w:p w14:paraId="1E7DA620" w14:textId="77777777" w:rsidR="00A51136" w:rsidRDefault="00A51136">
            <w:pPr>
              <w:pStyle w:val="TableParagraph"/>
              <w:rPr>
                <w:sz w:val="20"/>
              </w:rPr>
            </w:pPr>
          </w:p>
        </w:tc>
        <w:tc>
          <w:tcPr>
            <w:tcW w:w="585" w:type="dxa"/>
            <w:vMerge/>
            <w:tcBorders>
              <w:top w:val="nil"/>
            </w:tcBorders>
            <w:textDirection w:val="btLr"/>
          </w:tcPr>
          <w:p w14:paraId="555AE693" w14:textId="77777777" w:rsidR="00A51136" w:rsidRDefault="00A51136">
            <w:pPr>
              <w:rPr>
                <w:sz w:val="2"/>
                <w:szCs w:val="2"/>
              </w:rPr>
            </w:pPr>
          </w:p>
        </w:tc>
      </w:tr>
      <w:tr w:rsidR="00A51136" w14:paraId="74B1AEB8" w14:textId="77777777">
        <w:trPr>
          <w:trHeight w:val="369"/>
        </w:trPr>
        <w:tc>
          <w:tcPr>
            <w:tcW w:w="941" w:type="dxa"/>
            <w:vMerge/>
            <w:tcBorders>
              <w:top w:val="nil"/>
            </w:tcBorders>
            <w:textDirection w:val="btLr"/>
          </w:tcPr>
          <w:p w14:paraId="61766B1D" w14:textId="77777777" w:rsidR="00A51136" w:rsidRDefault="00A51136">
            <w:pPr>
              <w:rPr>
                <w:sz w:val="2"/>
                <w:szCs w:val="2"/>
              </w:rPr>
            </w:pPr>
          </w:p>
        </w:tc>
        <w:tc>
          <w:tcPr>
            <w:tcW w:w="2136" w:type="dxa"/>
            <w:vMerge/>
            <w:tcBorders>
              <w:top w:val="nil"/>
            </w:tcBorders>
          </w:tcPr>
          <w:p w14:paraId="16F8120D" w14:textId="77777777" w:rsidR="00A51136" w:rsidRDefault="00A51136">
            <w:pPr>
              <w:rPr>
                <w:sz w:val="2"/>
                <w:szCs w:val="2"/>
              </w:rPr>
            </w:pPr>
          </w:p>
        </w:tc>
        <w:tc>
          <w:tcPr>
            <w:tcW w:w="364" w:type="dxa"/>
            <w:textDirection w:val="btLr"/>
          </w:tcPr>
          <w:p w14:paraId="45D94062" w14:textId="77777777" w:rsidR="00A51136" w:rsidRDefault="008D11E0">
            <w:pPr>
              <w:pStyle w:val="TableParagraph"/>
              <w:spacing w:before="6"/>
              <w:ind w:left="-1"/>
              <w:rPr>
                <w:sz w:val="21"/>
              </w:rPr>
            </w:pPr>
            <w:r>
              <w:rPr>
                <w:spacing w:val="-10"/>
                <w:sz w:val="21"/>
              </w:rPr>
              <w:t>1</w:t>
            </w:r>
          </w:p>
        </w:tc>
        <w:tc>
          <w:tcPr>
            <w:tcW w:w="278" w:type="dxa"/>
            <w:textDirection w:val="btLr"/>
          </w:tcPr>
          <w:p w14:paraId="3A87CA44" w14:textId="77777777" w:rsidR="00A51136" w:rsidRDefault="008D11E0">
            <w:pPr>
              <w:pStyle w:val="TableParagraph"/>
              <w:spacing w:before="7" w:line="241" w:lineRule="exact"/>
              <w:ind w:left="-1"/>
              <w:rPr>
                <w:sz w:val="21"/>
              </w:rPr>
            </w:pPr>
            <w:r>
              <w:rPr>
                <w:spacing w:val="-10"/>
                <w:sz w:val="21"/>
              </w:rPr>
              <w:t>2</w:t>
            </w:r>
          </w:p>
        </w:tc>
        <w:tc>
          <w:tcPr>
            <w:tcW w:w="269" w:type="dxa"/>
            <w:textDirection w:val="btLr"/>
          </w:tcPr>
          <w:p w14:paraId="0667644E" w14:textId="77777777" w:rsidR="00A51136" w:rsidRDefault="008D11E0">
            <w:pPr>
              <w:pStyle w:val="TableParagraph"/>
              <w:spacing w:before="2" w:line="236" w:lineRule="exact"/>
              <w:ind w:left="-1"/>
              <w:rPr>
                <w:sz w:val="21"/>
              </w:rPr>
            </w:pPr>
            <w:r>
              <w:rPr>
                <w:spacing w:val="-10"/>
                <w:sz w:val="21"/>
              </w:rPr>
              <w:t>3</w:t>
            </w:r>
          </w:p>
        </w:tc>
        <w:tc>
          <w:tcPr>
            <w:tcW w:w="298" w:type="dxa"/>
            <w:textDirection w:val="btLr"/>
          </w:tcPr>
          <w:p w14:paraId="477FB065" w14:textId="77777777" w:rsidR="00A51136" w:rsidRDefault="008D11E0">
            <w:pPr>
              <w:pStyle w:val="TableParagraph"/>
              <w:spacing w:before="17"/>
              <w:ind w:left="-1"/>
              <w:rPr>
                <w:sz w:val="21"/>
              </w:rPr>
            </w:pPr>
            <w:r>
              <w:rPr>
                <w:spacing w:val="-10"/>
                <w:sz w:val="21"/>
              </w:rPr>
              <w:t>4</w:t>
            </w:r>
          </w:p>
        </w:tc>
        <w:tc>
          <w:tcPr>
            <w:tcW w:w="293" w:type="dxa"/>
            <w:textDirection w:val="btLr"/>
          </w:tcPr>
          <w:p w14:paraId="089EE50B" w14:textId="77777777" w:rsidR="00A51136" w:rsidRDefault="008D11E0">
            <w:pPr>
              <w:pStyle w:val="TableParagraph"/>
              <w:spacing w:before="12"/>
              <w:ind w:left="-1"/>
              <w:rPr>
                <w:sz w:val="21"/>
              </w:rPr>
            </w:pPr>
            <w:r>
              <w:rPr>
                <w:spacing w:val="-10"/>
                <w:sz w:val="21"/>
              </w:rPr>
              <w:t>5</w:t>
            </w:r>
          </w:p>
        </w:tc>
        <w:tc>
          <w:tcPr>
            <w:tcW w:w="279" w:type="dxa"/>
            <w:textDirection w:val="btLr"/>
          </w:tcPr>
          <w:p w14:paraId="52C57C03" w14:textId="77777777" w:rsidR="00A51136" w:rsidRDefault="008D11E0">
            <w:pPr>
              <w:pStyle w:val="TableParagraph"/>
              <w:spacing w:before="7"/>
              <w:ind w:left="-1"/>
              <w:rPr>
                <w:sz w:val="21"/>
              </w:rPr>
            </w:pPr>
            <w:r>
              <w:rPr>
                <w:spacing w:val="-10"/>
                <w:sz w:val="21"/>
              </w:rPr>
              <w:t>6</w:t>
            </w:r>
          </w:p>
        </w:tc>
        <w:tc>
          <w:tcPr>
            <w:tcW w:w="245" w:type="dxa"/>
            <w:textDirection w:val="btLr"/>
          </w:tcPr>
          <w:p w14:paraId="7D334E96" w14:textId="77777777" w:rsidR="00A51136" w:rsidRDefault="008D11E0">
            <w:pPr>
              <w:pStyle w:val="TableParagraph"/>
              <w:spacing w:line="215" w:lineRule="exact"/>
              <w:ind w:left="-1"/>
              <w:rPr>
                <w:sz w:val="21"/>
              </w:rPr>
            </w:pPr>
            <w:r>
              <w:rPr>
                <w:spacing w:val="-10"/>
                <w:sz w:val="21"/>
              </w:rPr>
              <w:t>7</w:t>
            </w:r>
          </w:p>
        </w:tc>
        <w:tc>
          <w:tcPr>
            <w:tcW w:w="317" w:type="dxa"/>
            <w:textDirection w:val="btLr"/>
          </w:tcPr>
          <w:p w14:paraId="345AC5FB" w14:textId="77777777" w:rsidR="00A51136" w:rsidRDefault="008D11E0">
            <w:pPr>
              <w:pStyle w:val="TableParagraph"/>
              <w:spacing w:before="25"/>
              <w:ind w:left="-1"/>
              <w:rPr>
                <w:sz w:val="21"/>
              </w:rPr>
            </w:pPr>
            <w:r>
              <w:rPr>
                <w:spacing w:val="-10"/>
                <w:sz w:val="21"/>
              </w:rPr>
              <w:t>8</w:t>
            </w:r>
          </w:p>
        </w:tc>
        <w:tc>
          <w:tcPr>
            <w:tcW w:w="250" w:type="dxa"/>
            <w:textDirection w:val="btLr"/>
          </w:tcPr>
          <w:p w14:paraId="196A00D5" w14:textId="77777777" w:rsidR="00A51136" w:rsidRDefault="008D11E0">
            <w:pPr>
              <w:pStyle w:val="TableParagraph"/>
              <w:spacing w:line="220" w:lineRule="exact"/>
              <w:ind w:left="-1"/>
              <w:rPr>
                <w:sz w:val="21"/>
              </w:rPr>
            </w:pPr>
            <w:r>
              <w:rPr>
                <w:spacing w:val="-10"/>
                <w:sz w:val="21"/>
              </w:rPr>
              <w:t>9</w:t>
            </w:r>
          </w:p>
        </w:tc>
        <w:tc>
          <w:tcPr>
            <w:tcW w:w="341" w:type="dxa"/>
            <w:textDirection w:val="btLr"/>
          </w:tcPr>
          <w:p w14:paraId="12AEAC45" w14:textId="77777777" w:rsidR="00A51136" w:rsidRDefault="008D11E0">
            <w:pPr>
              <w:pStyle w:val="TableParagraph"/>
              <w:spacing w:before="20"/>
              <w:ind w:left="-1"/>
              <w:rPr>
                <w:sz w:val="21"/>
              </w:rPr>
            </w:pPr>
            <w:r>
              <w:rPr>
                <w:spacing w:val="-5"/>
                <w:sz w:val="21"/>
              </w:rPr>
              <w:t>10</w:t>
            </w:r>
          </w:p>
        </w:tc>
        <w:tc>
          <w:tcPr>
            <w:tcW w:w="331" w:type="dxa"/>
            <w:textDirection w:val="btLr"/>
          </w:tcPr>
          <w:p w14:paraId="52139215" w14:textId="77777777" w:rsidR="00A51136" w:rsidRDefault="008D11E0">
            <w:pPr>
              <w:pStyle w:val="TableParagraph"/>
              <w:spacing w:before="15"/>
              <w:ind w:left="-1"/>
              <w:rPr>
                <w:sz w:val="21"/>
              </w:rPr>
            </w:pPr>
            <w:r>
              <w:rPr>
                <w:spacing w:val="-5"/>
                <w:sz w:val="21"/>
              </w:rPr>
              <w:t>11</w:t>
            </w:r>
          </w:p>
        </w:tc>
        <w:tc>
          <w:tcPr>
            <w:tcW w:w="331" w:type="dxa"/>
            <w:textDirection w:val="btLr"/>
          </w:tcPr>
          <w:p w14:paraId="53D80040" w14:textId="77777777" w:rsidR="00A51136" w:rsidRDefault="008D11E0">
            <w:pPr>
              <w:pStyle w:val="TableParagraph"/>
              <w:spacing w:before="25"/>
              <w:ind w:left="-1"/>
              <w:rPr>
                <w:sz w:val="21"/>
              </w:rPr>
            </w:pPr>
            <w:r>
              <w:rPr>
                <w:spacing w:val="-5"/>
                <w:sz w:val="21"/>
              </w:rPr>
              <w:t>12</w:t>
            </w:r>
          </w:p>
        </w:tc>
        <w:tc>
          <w:tcPr>
            <w:tcW w:w="288" w:type="dxa"/>
            <w:textDirection w:val="btLr"/>
          </w:tcPr>
          <w:p w14:paraId="208E822D" w14:textId="77777777" w:rsidR="00A51136" w:rsidRDefault="008D11E0">
            <w:pPr>
              <w:pStyle w:val="TableParagraph"/>
              <w:spacing w:before="11"/>
              <w:ind w:left="-1"/>
              <w:rPr>
                <w:sz w:val="21"/>
              </w:rPr>
            </w:pPr>
            <w:r>
              <w:rPr>
                <w:spacing w:val="-5"/>
                <w:sz w:val="21"/>
              </w:rPr>
              <w:t>13</w:t>
            </w:r>
          </w:p>
        </w:tc>
        <w:tc>
          <w:tcPr>
            <w:tcW w:w="298" w:type="dxa"/>
            <w:textDirection w:val="btLr"/>
          </w:tcPr>
          <w:p w14:paraId="1624B38B" w14:textId="77777777" w:rsidR="00A51136" w:rsidRDefault="008D11E0">
            <w:pPr>
              <w:pStyle w:val="TableParagraph"/>
              <w:spacing w:before="20"/>
              <w:ind w:left="-1"/>
              <w:rPr>
                <w:sz w:val="21"/>
              </w:rPr>
            </w:pPr>
            <w:r>
              <w:rPr>
                <w:spacing w:val="-5"/>
                <w:sz w:val="21"/>
              </w:rPr>
              <w:t>14</w:t>
            </w:r>
          </w:p>
        </w:tc>
        <w:tc>
          <w:tcPr>
            <w:tcW w:w="265" w:type="dxa"/>
            <w:textDirection w:val="btLr"/>
          </w:tcPr>
          <w:p w14:paraId="1908A202" w14:textId="77777777" w:rsidR="00A51136" w:rsidRDefault="008D11E0">
            <w:pPr>
              <w:pStyle w:val="TableParagraph"/>
              <w:spacing w:before="1" w:line="233" w:lineRule="exact"/>
              <w:ind w:left="-1"/>
              <w:rPr>
                <w:sz w:val="21"/>
              </w:rPr>
            </w:pPr>
            <w:r>
              <w:rPr>
                <w:spacing w:val="-5"/>
                <w:sz w:val="21"/>
              </w:rPr>
              <w:t>15</w:t>
            </w:r>
          </w:p>
        </w:tc>
        <w:tc>
          <w:tcPr>
            <w:tcW w:w="279" w:type="dxa"/>
            <w:textDirection w:val="btLr"/>
          </w:tcPr>
          <w:p w14:paraId="7B3BD747" w14:textId="77777777" w:rsidR="00A51136" w:rsidRDefault="008D11E0">
            <w:pPr>
              <w:pStyle w:val="TableParagraph"/>
              <w:spacing w:before="5"/>
              <w:ind w:left="-1"/>
              <w:rPr>
                <w:sz w:val="21"/>
              </w:rPr>
            </w:pPr>
            <w:r>
              <w:rPr>
                <w:spacing w:val="-5"/>
                <w:sz w:val="21"/>
              </w:rPr>
              <w:t>16</w:t>
            </w:r>
          </w:p>
        </w:tc>
        <w:tc>
          <w:tcPr>
            <w:tcW w:w="255" w:type="dxa"/>
            <w:textDirection w:val="btLr"/>
          </w:tcPr>
          <w:p w14:paraId="41BEB39B" w14:textId="77777777" w:rsidR="00A51136" w:rsidRDefault="008D11E0">
            <w:pPr>
              <w:pStyle w:val="TableParagraph"/>
              <w:spacing w:line="225" w:lineRule="exact"/>
              <w:ind w:left="-1"/>
              <w:rPr>
                <w:sz w:val="21"/>
              </w:rPr>
            </w:pPr>
            <w:r>
              <w:rPr>
                <w:spacing w:val="-5"/>
                <w:sz w:val="21"/>
              </w:rPr>
              <w:t>17</w:t>
            </w:r>
          </w:p>
        </w:tc>
        <w:tc>
          <w:tcPr>
            <w:tcW w:w="327" w:type="dxa"/>
            <w:textDirection w:val="btLr"/>
          </w:tcPr>
          <w:p w14:paraId="4BFD220A" w14:textId="77777777" w:rsidR="00A51136" w:rsidRDefault="008D11E0">
            <w:pPr>
              <w:pStyle w:val="TableParagraph"/>
              <w:spacing w:before="23"/>
              <w:ind w:left="-1"/>
              <w:rPr>
                <w:sz w:val="21"/>
              </w:rPr>
            </w:pPr>
            <w:r>
              <w:rPr>
                <w:spacing w:val="-5"/>
                <w:sz w:val="21"/>
              </w:rPr>
              <w:t>18</w:t>
            </w:r>
          </w:p>
        </w:tc>
        <w:tc>
          <w:tcPr>
            <w:tcW w:w="317" w:type="dxa"/>
            <w:textDirection w:val="btLr"/>
          </w:tcPr>
          <w:p w14:paraId="490FC694" w14:textId="77777777" w:rsidR="00A51136" w:rsidRDefault="008D11E0">
            <w:pPr>
              <w:pStyle w:val="TableParagraph"/>
              <w:spacing w:before="18"/>
              <w:ind w:left="-1"/>
              <w:rPr>
                <w:sz w:val="21"/>
              </w:rPr>
            </w:pPr>
            <w:r>
              <w:rPr>
                <w:spacing w:val="-5"/>
                <w:sz w:val="21"/>
              </w:rPr>
              <w:t>19</w:t>
            </w:r>
          </w:p>
        </w:tc>
        <w:tc>
          <w:tcPr>
            <w:tcW w:w="317" w:type="dxa"/>
            <w:textDirection w:val="btLr"/>
          </w:tcPr>
          <w:p w14:paraId="7D41F9A6" w14:textId="77777777" w:rsidR="00A51136" w:rsidRDefault="008D11E0">
            <w:pPr>
              <w:pStyle w:val="TableParagraph"/>
              <w:spacing w:before="17"/>
              <w:ind w:left="-1"/>
              <w:rPr>
                <w:sz w:val="21"/>
              </w:rPr>
            </w:pPr>
            <w:r>
              <w:rPr>
                <w:spacing w:val="-5"/>
                <w:sz w:val="21"/>
              </w:rPr>
              <w:t>20</w:t>
            </w:r>
          </w:p>
        </w:tc>
        <w:tc>
          <w:tcPr>
            <w:tcW w:w="332" w:type="dxa"/>
            <w:textDirection w:val="btLr"/>
          </w:tcPr>
          <w:p w14:paraId="671345FF" w14:textId="77777777" w:rsidR="00A51136" w:rsidRDefault="008D11E0">
            <w:pPr>
              <w:pStyle w:val="TableParagraph"/>
              <w:spacing w:before="22"/>
              <w:ind w:left="-1"/>
              <w:rPr>
                <w:sz w:val="21"/>
              </w:rPr>
            </w:pPr>
            <w:r>
              <w:rPr>
                <w:spacing w:val="-5"/>
                <w:sz w:val="21"/>
              </w:rPr>
              <w:t>21</w:t>
            </w:r>
          </w:p>
        </w:tc>
        <w:tc>
          <w:tcPr>
            <w:tcW w:w="288" w:type="dxa"/>
            <w:textDirection w:val="btLr"/>
          </w:tcPr>
          <w:p w14:paraId="697128AB" w14:textId="77777777" w:rsidR="00A51136" w:rsidRDefault="008D11E0">
            <w:pPr>
              <w:pStyle w:val="TableParagraph"/>
              <w:spacing w:before="7"/>
              <w:ind w:left="-1"/>
              <w:rPr>
                <w:sz w:val="21"/>
              </w:rPr>
            </w:pPr>
            <w:r>
              <w:rPr>
                <w:spacing w:val="-5"/>
                <w:sz w:val="21"/>
              </w:rPr>
              <w:t>22</w:t>
            </w:r>
          </w:p>
        </w:tc>
        <w:tc>
          <w:tcPr>
            <w:tcW w:w="250" w:type="dxa"/>
            <w:textDirection w:val="btLr"/>
          </w:tcPr>
          <w:p w14:paraId="35320A94" w14:textId="77777777" w:rsidR="00A51136" w:rsidRDefault="008D11E0">
            <w:pPr>
              <w:pStyle w:val="TableParagraph"/>
              <w:spacing w:line="220" w:lineRule="exact"/>
              <w:ind w:left="-1"/>
              <w:rPr>
                <w:sz w:val="21"/>
              </w:rPr>
            </w:pPr>
            <w:r>
              <w:rPr>
                <w:spacing w:val="-5"/>
                <w:sz w:val="21"/>
              </w:rPr>
              <w:t>23</w:t>
            </w:r>
          </w:p>
        </w:tc>
        <w:tc>
          <w:tcPr>
            <w:tcW w:w="312" w:type="dxa"/>
            <w:textDirection w:val="btLr"/>
          </w:tcPr>
          <w:p w14:paraId="5BCC9D2A" w14:textId="77777777" w:rsidR="00A51136" w:rsidRDefault="008D11E0">
            <w:pPr>
              <w:pStyle w:val="TableParagraph"/>
              <w:spacing w:before="16"/>
              <w:ind w:left="-1"/>
              <w:rPr>
                <w:sz w:val="21"/>
              </w:rPr>
            </w:pPr>
            <w:r>
              <w:rPr>
                <w:spacing w:val="-5"/>
                <w:sz w:val="21"/>
              </w:rPr>
              <w:t>24</w:t>
            </w:r>
          </w:p>
        </w:tc>
        <w:tc>
          <w:tcPr>
            <w:tcW w:w="250" w:type="dxa"/>
            <w:textDirection w:val="btLr"/>
          </w:tcPr>
          <w:p w14:paraId="53B64673" w14:textId="77777777" w:rsidR="00A51136" w:rsidRDefault="008D11E0">
            <w:pPr>
              <w:pStyle w:val="TableParagraph"/>
              <w:spacing w:line="220" w:lineRule="exact"/>
              <w:ind w:left="-1"/>
              <w:rPr>
                <w:sz w:val="21"/>
              </w:rPr>
            </w:pPr>
            <w:r>
              <w:rPr>
                <w:spacing w:val="-5"/>
                <w:sz w:val="21"/>
              </w:rPr>
              <w:t>25</w:t>
            </w:r>
          </w:p>
        </w:tc>
        <w:tc>
          <w:tcPr>
            <w:tcW w:w="323" w:type="dxa"/>
            <w:textDirection w:val="btLr"/>
          </w:tcPr>
          <w:p w14:paraId="12B97CBA" w14:textId="77777777" w:rsidR="00A51136" w:rsidRDefault="008D11E0">
            <w:pPr>
              <w:pStyle w:val="TableParagraph"/>
              <w:spacing w:before="16"/>
              <w:ind w:left="-1"/>
              <w:rPr>
                <w:sz w:val="21"/>
              </w:rPr>
            </w:pPr>
            <w:r>
              <w:rPr>
                <w:spacing w:val="-5"/>
                <w:sz w:val="21"/>
              </w:rPr>
              <w:t>26</w:t>
            </w:r>
          </w:p>
        </w:tc>
        <w:tc>
          <w:tcPr>
            <w:tcW w:w="308" w:type="dxa"/>
            <w:textDirection w:val="btLr"/>
          </w:tcPr>
          <w:p w14:paraId="70F2A1F7" w14:textId="77777777" w:rsidR="00A51136" w:rsidRDefault="008D11E0">
            <w:pPr>
              <w:pStyle w:val="TableParagraph"/>
              <w:spacing w:before="20"/>
              <w:ind w:left="-1"/>
              <w:rPr>
                <w:sz w:val="21"/>
              </w:rPr>
            </w:pPr>
            <w:r>
              <w:rPr>
                <w:spacing w:val="-5"/>
                <w:sz w:val="21"/>
              </w:rPr>
              <w:t>27</w:t>
            </w:r>
          </w:p>
        </w:tc>
        <w:tc>
          <w:tcPr>
            <w:tcW w:w="322" w:type="dxa"/>
            <w:textDirection w:val="btLr"/>
          </w:tcPr>
          <w:p w14:paraId="273C7BFD" w14:textId="77777777" w:rsidR="00A51136" w:rsidRDefault="008D11E0">
            <w:pPr>
              <w:pStyle w:val="TableParagraph"/>
              <w:spacing w:line="237" w:lineRule="exact"/>
              <w:ind w:left="-1"/>
              <w:rPr>
                <w:sz w:val="21"/>
              </w:rPr>
            </w:pPr>
            <w:r>
              <w:rPr>
                <w:spacing w:val="-5"/>
                <w:sz w:val="21"/>
              </w:rPr>
              <w:t>28</w:t>
            </w:r>
          </w:p>
        </w:tc>
        <w:tc>
          <w:tcPr>
            <w:tcW w:w="384" w:type="dxa"/>
            <w:textDirection w:val="btLr"/>
          </w:tcPr>
          <w:p w14:paraId="566D6B1B" w14:textId="77777777" w:rsidR="00A51136" w:rsidRDefault="008D11E0">
            <w:pPr>
              <w:pStyle w:val="TableParagraph"/>
              <w:ind w:left="-1"/>
              <w:rPr>
                <w:sz w:val="21"/>
              </w:rPr>
            </w:pPr>
            <w:r>
              <w:rPr>
                <w:spacing w:val="-5"/>
                <w:sz w:val="21"/>
              </w:rPr>
              <w:t>29</w:t>
            </w:r>
          </w:p>
        </w:tc>
        <w:tc>
          <w:tcPr>
            <w:tcW w:w="274" w:type="dxa"/>
            <w:textDirection w:val="btLr"/>
          </w:tcPr>
          <w:p w14:paraId="3EB2CE9D" w14:textId="77777777" w:rsidR="00A51136" w:rsidRDefault="008D11E0">
            <w:pPr>
              <w:pStyle w:val="TableParagraph"/>
              <w:spacing w:line="237" w:lineRule="exact"/>
              <w:ind w:left="-1"/>
              <w:rPr>
                <w:sz w:val="21"/>
              </w:rPr>
            </w:pPr>
            <w:r>
              <w:rPr>
                <w:spacing w:val="-5"/>
                <w:sz w:val="21"/>
              </w:rPr>
              <w:t>30</w:t>
            </w:r>
          </w:p>
        </w:tc>
        <w:tc>
          <w:tcPr>
            <w:tcW w:w="284" w:type="dxa"/>
            <w:textDirection w:val="btLr"/>
          </w:tcPr>
          <w:p w14:paraId="6CAD34C6" w14:textId="77777777" w:rsidR="00A51136" w:rsidRDefault="008D11E0">
            <w:pPr>
              <w:pStyle w:val="TableParagraph"/>
              <w:spacing w:line="236" w:lineRule="exact"/>
              <w:ind w:left="-1"/>
              <w:rPr>
                <w:sz w:val="21"/>
              </w:rPr>
            </w:pPr>
            <w:r>
              <w:rPr>
                <w:spacing w:val="-5"/>
                <w:sz w:val="21"/>
              </w:rPr>
              <w:t>31</w:t>
            </w:r>
          </w:p>
        </w:tc>
        <w:tc>
          <w:tcPr>
            <w:tcW w:w="332" w:type="dxa"/>
            <w:textDirection w:val="btLr"/>
          </w:tcPr>
          <w:p w14:paraId="4BCE84AB" w14:textId="77777777" w:rsidR="00A51136" w:rsidRDefault="008D11E0">
            <w:pPr>
              <w:pStyle w:val="TableParagraph"/>
              <w:spacing w:before="13"/>
              <w:ind w:left="-1"/>
              <w:rPr>
                <w:sz w:val="21"/>
              </w:rPr>
            </w:pPr>
            <w:r>
              <w:rPr>
                <w:spacing w:val="-5"/>
                <w:sz w:val="21"/>
              </w:rPr>
              <w:t>32</w:t>
            </w:r>
          </w:p>
        </w:tc>
        <w:tc>
          <w:tcPr>
            <w:tcW w:w="288" w:type="dxa"/>
            <w:textDirection w:val="btLr"/>
          </w:tcPr>
          <w:p w14:paraId="4CC46DF6" w14:textId="77777777" w:rsidR="00A51136" w:rsidRDefault="008D11E0">
            <w:pPr>
              <w:pStyle w:val="TableParagraph"/>
              <w:spacing w:line="230" w:lineRule="exact"/>
              <w:ind w:left="-1"/>
              <w:rPr>
                <w:sz w:val="21"/>
              </w:rPr>
            </w:pPr>
            <w:r>
              <w:rPr>
                <w:spacing w:val="-5"/>
                <w:sz w:val="21"/>
              </w:rPr>
              <w:t>33</w:t>
            </w:r>
          </w:p>
        </w:tc>
        <w:tc>
          <w:tcPr>
            <w:tcW w:w="302" w:type="dxa"/>
            <w:textDirection w:val="btLr"/>
          </w:tcPr>
          <w:p w14:paraId="26BB480A" w14:textId="77777777" w:rsidR="00A51136" w:rsidRDefault="008D11E0">
            <w:pPr>
              <w:pStyle w:val="TableParagraph"/>
              <w:spacing w:line="235" w:lineRule="exact"/>
              <w:ind w:left="-1"/>
              <w:rPr>
                <w:sz w:val="21"/>
              </w:rPr>
            </w:pPr>
            <w:r>
              <w:rPr>
                <w:spacing w:val="-5"/>
                <w:sz w:val="21"/>
              </w:rPr>
              <w:t>34</w:t>
            </w:r>
          </w:p>
        </w:tc>
        <w:tc>
          <w:tcPr>
            <w:tcW w:w="268" w:type="dxa"/>
            <w:textDirection w:val="btLr"/>
          </w:tcPr>
          <w:p w14:paraId="79C78105" w14:textId="77777777" w:rsidR="00A51136" w:rsidRDefault="008D11E0">
            <w:pPr>
              <w:pStyle w:val="TableParagraph"/>
              <w:spacing w:line="221" w:lineRule="exact"/>
              <w:ind w:left="-1"/>
              <w:rPr>
                <w:sz w:val="21"/>
              </w:rPr>
            </w:pPr>
            <w:r>
              <w:rPr>
                <w:spacing w:val="-5"/>
                <w:sz w:val="21"/>
              </w:rPr>
              <w:t>35</w:t>
            </w:r>
          </w:p>
        </w:tc>
        <w:tc>
          <w:tcPr>
            <w:tcW w:w="311" w:type="dxa"/>
            <w:textDirection w:val="btLr"/>
          </w:tcPr>
          <w:p w14:paraId="75AD9167" w14:textId="77777777" w:rsidR="00A51136" w:rsidRDefault="008D11E0">
            <w:pPr>
              <w:pStyle w:val="TableParagraph"/>
              <w:spacing w:line="236" w:lineRule="exact"/>
              <w:ind w:left="-1"/>
              <w:rPr>
                <w:sz w:val="21"/>
              </w:rPr>
            </w:pPr>
            <w:r>
              <w:rPr>
                <w:spacing w:val="-5"/>
                <w:sz w:val="21"/>
              </w:rPr>
              <w:t>36</w:t>
            </w:r>
          </w:p>
        </w:tc>
        <w:tc>
          <w:tcPr>
            <w:tcW w:w="283" w:type="dxa"/>
            <w:textDirection w:val="btLr"/>
          </w:tcPr>
          <w:p w14:paraId="1EB00E89" w14:textId="77777777" w:rsidR="00A51136" w:rsidRDefault="008D11E0">
            <w:pPr>
              <w:pStyle w:val="TableParagraph"/>
              <w:spacing w:line="223" w:lineRule="exact"/>
              <w:ind w:left="-1"/>
              <w:rPr>
                <w:sz w:val="21"/>
              </w:rPr>
            </w:pPr>
            <w:r>
              <w:rPr>
                <w:spacing w:val="-5"/>
                <w:sz w:val="21"/>
              </w:rPr>
              <w:t>37</w:t>
            </w:r>
          </w:p>
        </w:tc>
        <w:tc>
          <w:tcPr>
            <w:tcW w:w="287" w:type="dxa"/>
            <w:textDirection w:val="btLr"/>
          </w:tcPr>
          <w:p w14:paraId="632A69D2" w14:textId="77777777" w:rsidR="00A51136" w:rsidRDefault="008D11E0">
            <w:pPr>
              <w:pStyle w:val="TableParagraph"/>
              <w:spacing w:line="224" w:lineRule="exact"/>
              <w:ind w:left="-1"/>
              <w:rPr>
                <w:sz w:val="21"/>
              </w:rPr>
            </w:pPr>
            <w:r>
              <w:rPr>
                <w:spacing w:val="-5"/>
                <w:sz w:val="21"/>
              </w:rPr>
              <w:t>38</w:t>
            </w:r>
          </w:p>
        </w:tc>
        <w:tc>
          <w:tcPr>
            <w:tcW w:w="282" w:type="dxa"/>
            <w:textDirection w:val="btLr"/>
          </w:tcPr>
          <w:p w14:paraId="6D2A8523" w14:textId="77777777" w:rsidR="00A51136" w:rsidRDefault="008D11E0">
            <w:pPr>
              <w:pStyle w:val="TableParagraph"/>
              <w:spacing w:line="225" w:lineRule="exact"/>
              <w:ind w:left="-1"/>
              <w:rPr>
                <w:sz w:val="21"/>
              </w:rPr>
            </w:pPr>
            <w:r>
              <w:rPr>
                <w:spacing w:val="-5"/>
                <w:sz w:val="21"/>
              </w:rPr>
              <w:t>39</w:t>
            </w:r>
          </w:p>
        </w:tc>
        <w:tc>
          <w:tcPr>
            <w:tcW w:w="292" w:type="dxa"/>
            <w:textDirection w:val="btLr"/>
          </w:tcPr>
          <w:p w14:paraId="1342867B" w14:textId="77777777" w:rsidR="00A51136" w:rsidRDefault="008D11E0">
            <w:pPr>
              <w:pStyle w:val="TableParagraph"/>
              <w:spacing w:line="221" w:lineRule="exact"/>
              <w:ind w:left="-1"/>
              <w:rPr>
                <w:sz w:val="21"/>
              </w:rPr>
            </w:pPr>
            <w:r>
              <w:rPr>
                <w:spacing w:val="-5"/>
                <w:sz w:val="21"/>
              </w:rPr>
              <w:t>40</w:t>
            </w:r>
          </w:p>
        </w:tc>
        <w:tc>
          <w:tcPr>
            <w:tcW w:w="302" w:type="dxa"/>
            <w:textDirection w:val="btLr"/>
          </w:tcPr>
          <w:p w14:paraId="7A2DCC69" w14:textId="77777777" w:rsidR="00A51136" w:rsidRDefault="008D11E0">
            <w:pPr>
              <w:pStyle w:val="TableParagraph"/>
              <w:spacing w:line="227" w:lineRule="exact"/>
              <w:ind w:left="-1"/>
              <w:rPr>
                <w:sz w:val="21"/>
              </w:rPr>
            </w:pPr>
            <w:r>
              <w:rPr>
                <w:spacing w:val="-5"/>
                <w:sz w:val="21"/>
              </w:rPr>
              <w:t>41</w:t>
            </w:r>
          </w:p>
        </w:tc>
        <w:tc>
          <w:tcPr>
            <w:tcW w:w="288" w:type="dxa"/>
            <w:textDirection w:val="btLr"/>
          </w:tcPr>
          <w:p w14:paraId="4A07CD08" w14:textId="77777777" w:rsidR="00A51136" w:rsidRDefault="008D11E0">
            <w:pPr>
              <w:pStyle w:val="TableParagraph"/>
              <w:spacing w:line="222" w:lineRule="exact"/>
              <w:ind w:left="-1"/>
              <w:rPr>
                <w:sz w:val="21"/>
              </w:rPr>
            </w:pPr>
            <w:r>
              <w:rPr>
                <w:spacing w:val="-5"/>
                <w:sz w:val="21"/>
              </w:rPr>
              <w:t>42</w:t>
            </w:r>
          </w:p>
        </w:tc>
        <w:tc>
          <w:tcPr>
            <w:tcW w:w="288" w:type="dxa"/>
            <w:textDirection w:val="btLr"/>
          </w:tcPr>
          <w:p w14:paraId="28519389" w14:textId="77777777" w:rsidR="00A51136" w:rsidRDefault="008D11E0">
            <w:pPr>
              <w:pStyle w:val="TableParagraph"/>
              <w:spacing w:line="217" w:lineRule="exact"/>
              <w:ind w:left="-1"/>
              <w:rPr>
                <w:sz w:val="21"/>
              </w:rPr>
            </w:pPr>
            <w:r>
              <w:rPr>
                <w:spacing w:val="-5"/>
                <w:sz w:val="21"/>
              </w:rPr>
              <w:t>43</w:t>
            </w:r>
          </w:p>
        </w:tc>
        <w:tc>
          <w:tcPr>
            <w:tcW w:w="585" w:type="dxa"/>
            <w:vMerge/>
            <w:tcBorders>
              <w:top w:val="nil"/>
            </w:tcBorders>
            <w:textDirection w:val="btLr"/>
          </w:tcPr>
          <w:p w14:paraId="5C95AA43" w14:textId="77777777" w:rsidR="00A51136" w:rsidRDefault="00A51136">
            <w:pPr>
              <w:rPr>
                <w:sz w:val="2"/>
                <w:szCs w:val="2"/>
              </w:rPr>
            </w:pPr>
          </w:p>
        </w:tc>
      </w:tr>
      <w:tr w:rsidR="00A51136" w14:paraId="468C4E3E" w14:textId="77777777">
        <w:trPr>
          <w:trHeight w:val="268"/>
        </w:trPr>
        <w:tc>
          <w:tcPr>
            <w:tcW w:w="941" w:type="dxa"/>
          </w:tcPr>
          <w:p w14:paraId="5F88B5A3" w14:textId="77777777" w:rsidR="00A51136" w:rsidRDefault="008D11E0">
            <w:pPr>
              <w:pStyle w:val="TableParagraph"/>
              <w:spacing w:before="19" w:line="229" w:lineRule="exact"/>
              <w:ind w:left="4"/>
              <w:rPr>
                <w:sz w:val="21"/>
              </w:rPr>
            </w:pPr>
            <w:r>
              <w:rPr>
                <w:spacing w:val="-2"/>
                <w:sz w:val="21"/>
              </w:rPr>
              <w:t>ОБД.02</w:t>
            </w:r>
          </w:p>
        </w:tc>
        <w:tc>
          <w:tcPr>
            <w:tcW w:w="2136" w:type="dxa"/>
          </w:tcPr>
          <w:p w14:paraId="1AAD2487" w14:textId="77777777" w:rsidR="00A51136" w:rsidRDefault="008D11E0">
            <w:pPr>
              <w:pStyle w:val="TableParagraph"/>
              <w:spacing w:before="19" w:line="229" w:lineRule="exact"/>
              <w:ind w:left="9"/>
              <w:rPr>
                <w:sz w:val="21"/>
              </w:rPr>
            </w:pPr>
            <w:r>
              <w:rPr>
                <w:spacing w:val="-2"/>
                <w:sz w:val="21"/>
              </w:rPr>
              <w:t>Литература</w:t>
            </w:r>
          </w:p>
        </w:tc>
        <w:tc>
          <w:tcPr>
            <w:tcW w:w="364" w:type="dxa"/>
          </w:tcPr>
          <w:p w14:paraId="7F5F219C" w14:textId="77777777" w:rsidR="00A51136" w:rsidRDefault="008D11E0">
            <w:pPr>
              <w:pStyle w:val="TableParagraph"/>
              <w:spacing w:line="232" w:lineRule="exact"/>
              <w:ind w:left="45" w:right="24"/>
              <w:jc w:val="center"/>
              <w:rPr>
                <w:sz w:val="21"/>
              </w:rPr>
            </w:pPr>
            <w:r>
              <w:rPr>
                <w:spacing w:val="-10"/>
                <w:sz w:val="21"/>
              </w:rPr>
              <w:t>2</w:t>
            </w:r>
          </w:p>
        </w:tc>
        <w:tc>
          <w:tcPr>
            <w:tcW w:w="278" w:type="dxa"/>
          </w:tcPr>
          <w:p w14:paraId="7F996451" w14:textId="77777777" w:rsidR="00A51136" w:rsidRDefault="008D11E0">
            <w:pPr>
              <w:pStyle w:val="TableParagraph"/>
              <w:spacing w:line="232" w:lineRule="exact"/>
              <w:ind w:left="3"/>
              <w:jc w:val="center"/>
              <w:rPr>
                <w:sz w:val="21"/>
              </w:rPr>
            </w:pPr>
            <w:r>
              <w:rPr>
                <w:spacing w:val="-10"/>
                <w:sz w:val="21"/>
              </w:rPr>
              <w:t>2</w:t>
            </w:r>
          </w:p>
        </w:tc>
        <w:tc>
          <w:tcPr>
            <w:tcW w:w="269" w:type="dxa"/>
          </w:tcPr>
          <w:p w14:paraId="3AAA6100" w14:textId="77777777" w:rsidR="00A51136" w:rsidRDefault="008D11E0">
            <w:pPr>
              <w:pStyle w:val="TableParagraph"/>
              <w:spacing w:line="232" w:lineRule="exact"/>
              <w:ind w:left="13"/>
              <w:jc w:val="center"/>
              <w:rPr>
                <w:sz w:val="21"/>
              </w:rPr>
            </w:pPr>
            <w:r>
              <w:rPr>
                <w:spacing w:val="-10"/>
                <w:sz w:val="21"/>
              </w:rPr>
              <w:t>2</w:t>
            </w:r>
          </w:p>
        </w:tc>
        <w:tc>
          <w:tcPr>
            <w:tcW w:w="298" w:type="dxa"/>
          </w:tcPr>
          <w:p w14:paraId="3558144B" w14:textId="77777777" w:rsidR="00A51136" w:rsidRDefault="008D11E0">
            <w:pPr>
              <w:pStyle w:val="TableParagraph"/>
              <w:spacing w:line="232" w:lineRule="exact"/>
              <w:ind w:left="13"/>
              <w:jc w:val="center"/>
              <w:rPr>
                <w:sz w:val="21"/>
              </w:rPr>
            </w:pPr>
            <w:r>
              <w:rPr>
                <w:spacing w:val="-10"/>
                <w:sz w:val="21"/>
              </w:rPr>
              <w:t>2</w:t>
            </w:r>
          </w:p>
        </w:tc>
        <w:tc>
          <w:tcPr>
            <w:tcW w:w="293" w:type="dxa"/>
          </w:tcPr>
          <w:p w14:paraId="0F0F4C2D" w14:textId="77777777" w:rsidR="00A51136" w:rsidRDefault="008D11E0">
            <w:pPr>
              <w:pStyle w:val="TableParagraph"/>
              <w:spacing w:line="232" w:lineRule="exact"/>
              <w:ind w:left="8"/>
              <w:jc w:val="center"/>
              <w:rPr>
                <w:sz w:val="21"/>
              </w:rPr>
            </w:pPr>
            <w:r>
              <w:rPr>
                <w:spacing w:val="-10"/>
                <w:sz w:val="21"/>
              </w:rPr>
              <w:t>2</w:t>
            </w:r>
          </w:p>
        </w:tc>
        <w:tc>
          <w:tcPr>
            <w:tcW w:w="279" w:type="dxa"/>
          </w:tcPr>
          <w:p w14:paraId="58EA2666" w14:textId="77777777" w:rsidR="00A51136" w:rsidRDefault="008D11E0">
            <w:pPr>
              <w:pStyle w:val="TableParagraph"/>
              <w:spacing w:line="232" w:lineRule="exact"/>
              <w:ind w:left="12"/>
              <w:jc w:val="center"/>
              <w:rPr>
                <w:sz w:val="21"/>
              </w:rPr>
            </w:pPr>
            <w:r>
              <w:rPr>
                <w:spacing w:val="-10"/>
                <w:sz w:val="21"/>
              </w:rPr>
              <w:t>2</w:t>
            </w:r>
          </w:p>
        </w:tc>
        <w:tc>
          <w:tcPr>
            <w:tcW w:w="245" w:type="dxa"/>
          </w:tcPr>
          <w:p w14:paraId="29CFFEE8" w14:textId="77777777" w:rsidR="00A51136" w:rsidRDefault="008D11E0">
            <w:pPr>
              <w:pStyle w:val="TableParagraph"/>
              <w:spacing w:line="232" w:lineRule="exact"/>
              <w:ind w:left="6"/>
              <w:jc w:val="center"/>
              <w:rPr>
                <w:sz w:val="21"/>
              </w:rPr>
            </w:pPr>
            <w:r>
              <w:rPr>
                <w:spacing w:val="-10"/>
                <w:sz w:val="21"/>
              </w:rPr>
              <w:t>2</w:t>
            </w:r>
          </w:p>
        </w:tc>
        <w:tc>
          <w:tcPr>
            <w:tcW w:w="317" w:type="dxa"/>
          </w:tcPr>
          <w:p w14:paraId="2B72DAAE" w14:textId="77777777" w:rsidR="00A51136" w:rsidRDefault="008D11E0">
            <w:pPr>
              <w:pStyle w:val="TableParagraph"/>
              <w:spacing w:line="232" w:lineRule="exact"/>
              <w:ind w:left="23" w:right="12"/>
              <w:jc w:val="center"/>
              <w:rPr>
                <w:sz w:val="21"/>
              </w:rPr>
            </w:pPr>
            <w:r>
              <w:rPr>
                <w:spacing w:val="-10"/>
                <w:sz w:val="21"/>
              </w:rPr>
              <w:t>2</w:t>
            </w:r>
          </w:p>
        </w:tc>
        <w:tc>
          <w:tcPr>
            <w:tcW w:w="250" w:type="dxa"/>
          </w:tcPr>
          <w:p w14:paraId="703C1B3A" w14:textId="77777777" w:rsidR="00A51136" w:rsidRDefault="008D11E0">
            <w:pPr>
              <w:pStyle w:val="TableParagraph"/>
              <w:spacing w:line="232" w:lineRule="exact"/>
              <w:ind w:left="41" w:right="31"/>
              <w:jc w:val="center"/>
              <w:rPr>
                <w:sz w:val="21"/>
              </w:rPr>
            </w:pPr>
            <w:r>
              <w:rPr>
                <w:spacing w:val="-10"/>
                <w:sz w:val="21"/>
              </w:rPr>
              <w:t>2</w:t>
            </w:r>
          </w:p>
        </w:tc>
        <w:tc>
          <w:tcPr>
            <w:tcW w:w="341" w:type="dxa"/>
          </w:tcPr>
          <w:p w14:paraId="4CED6DFD" w14:textId="77777777" w:rsidR="00A51136" w:rsidRDefault="008D11E0">
            <w:pPr>
              <w:pStyle w:val="TableParagraph"/>
              <w:spacing w:line="232" w:lineRule="exact"/>
              <w:ind w:left="18" w:right="12"/>
              <w:jc w:val="center"/>
              <w:rPr>
                <w:sz w:val="21"/>
              </w:rPr>
            </w:pPr>
            <w:r>
              <w:rPr>
                <w:spacing w:val="-10"/>
                <w:sz w:val="21"/>
              </w:rPr>
              <w:t>2</w:t>
            </w:r>
          </w:p>
        </w:tc>
        <w:tc>
          <w:tcPr>
            <w:tcW w:w="331" w:type="dxa"/>
          </w:tcPr>
          <w:p w14:paraId="4BA16EBB" w14:textId="77777777" w:rsidR="00A51136" w:rsidRDefault="008D11E0">
            <w:pPr>
              <w:pStyle w:val="TableParagraph"/>
              <w:spacing w:line="232" w:lineRule="exact"/>
              <w:ind w:left="6"/>
              <w:jc w:val="center"/>
              <w:rPr>
                <w:sz w:val="21"/>
              </w:rPr>
            </w:pPr>
            <w:r>
              <w:rPr>
                <w:spacing w:val="-10"/>
                <w:sz w:val="21"/>
              </w:rPr>
              <w:t>2</w:t>
            </w:r>
          </w:p>
        </w:tc>
        <w:tc>
          <w:tcPr>
            <w:tcW w:w="331" w:type="dxa"/>
          </w:tcPr>
          <w:p w14:paraId="0B21E463" w14:textId="77777777" w:rsidR="00A51136" w:rsidRDefault="008D11E0">
            <w:pPr>
              <w:pStyle w:val="TableParagraph"/>
              <w:spacing w:line="232" w:lineRule="exact"/>
              <w:ind w:left="6"/>
              <w:jc w:val="center"/>
              <w:rPr>
                <w:sz w:val="21"/>
              </w:rPr>
            </w:pPr>
            <w:r>
              <w:rPr>
                <w:spacing w:val="-10"/>
                <w:sz w:val="21"/>
              </w:rPr>
              <w:t>2</w:t>
            </w:r>
          </w:p>
        </w:tc>
        <w:tc>
          <w:tcPr>
            <w:tcW w:w="288" w:type="dxa"/>
          </w:tcPr>
          <w:p w14:paraId="2E436562" w14:textId="77777777" w:rsidR="00A51136" w:rsidRDefault="008D11E0">
            <w:pPr>
              <w:pStyle w:val="TableParagraph"/>
              <w:spacing w:line="232" w:lineRule="exact"/>
              <w:ind w:left="71" w:right="60"/>
              <w:jc w:val="center"/>
              <w:rPr>
                <w:sz w:val="21"/>
              </w:rPr>
            </w:pPr>
            <w:r>
              <w:rPr>
                <w:spacing w:val="-10"/>
                <w:sz w:val="21"/>
              </w:rPr>
              <w:t>2</w:t>
            </w:r>
          </w:p>
        </w:tc>
        <w:tc>
          <w:tcPr>
            <w:tcW w:w="298" w:type="dxa"/>
          </w:tcPr>
          <w:p w14:paraId="6A953C03" w14:textId="77777777" w:rsidR="00A51136" w:rsidRDefault="008D11E0">
            <w:pPr>
              <w:pStyle w:val="TableParagraph"/>
              <w:spacing w:line="232" w:lineRule="exact"/>
              <w:ind w:left="1"/>
              <w:jc w:val="center"/>
              <w:rPr>
                <w:sz w:val="21"/>
              </w:rPr>
            </w:pPr>
            <w:r>
              <w:rPr>
                <w:spacing w:val="-10"/>
                <w:sz w:val="21"/>
              </w:rPr>
              <w:t>2</w:t>
            </w:r>
          </w:p>
        </w:tc>
        <w:tc>
          <w:tcPr>
            <w:tcW w:w="265" w:type="dxa"/>
          </w:tcPr>
          <w:p w14:paraId="7A2C3001" w14:textId="77777777" w:rsidR="00A51136" w:rsidRDefault="008D11E0">
            <w:pPr>
              <w:pStyle w:val="TableParagraph"/>
              <w:spacing w:line="232" w:lineRule="exact"/>
              <w:ind w:left="5"/>
              <w:jc w:val="center"/>
              <w:rPr>
                <w:sz w:val="21"/>
              </w:rPr>
            </w:pPr>
            <w:r>
              <w:rPr>
                <w:spacing w:val="-10"/>
                <w:sz w:val="21"/>
              </w:rPr>
              <w:t>2</w:t>
            </w:r>
          </w:p>
        </w:tc>
        <w:tc>
          <w:tcPr>
            <w:tcW w:w="279" w:type="dxa"/>
          </w:tcPr>
          <w:p w14:paraId="0C3A8C4E" w14:textId="77777777" w:rsidR="00A51136" w:rsidRDefault="008D11E0">
            <w:pPr>
              <w:pStyle w:val="TableParagraph"/>
              <w:spacing w:line="232" w:lineRule="exact"/>
              <w:ind w:left="12" w:right="3"/>
              <w:jc w:val="center"/>
              <w:rPr>
                <w:sz w:val="21"/>
              </w:rPr>
            </w:pPr>
            <w:r>
              <w:rPr>
                <w:spacing w:val="-10"/>
                <w:sz w:val="21"/>
              </w:rPr>
              <w:t>2</w:t>
            </w:r>
          </w:p>
        </w:tc>
        <w:tc>
          <w:tcPr>
            <w:tcW w:w="255" w:type="dxa"/>
          </w:tcPr>
          <w:p w14:paraId="3D253C37" w14:textId="77777777" w:rsidR="00A51136" w:rsidRDefault="008D11E0">
            <w:pPr>
              <w:pStyle w:val="TableParagraph"/>
              <w:spacing w:line="232" w:lineRule="exact"/>
              <w:ind w:left="3"/>
              <w:jc w:val="center"/>
              <w:rPr>
                <w:sz w:val="21"/>
              </w:rPr>
            </w:pPr>
            <w:r>
              <w:rPr>
                <w:spacing w:val="-10"/>
                <w:sz w:val="21"/>
              </w:rPr>
              <w:t>4</w:t>
            </w:r>
          </w:p>
        </w:tc>
        <w:tc>
          <w:tcPr>
            <w:tcW w:w="327" w:type="dxa"/>
          </w:tcPr>
          <w:p w14:paraId="5883E671" w14:textId="77777777" w:rsidR="00A51136" w:rsidRDefault="00A51136">
            <w:pPr>
              <w:pStyle w:val="TableParagraph"/>
              <w:rPr>
                <w:sz w:val="18"/>
              </w:rPr>
            </w:pPr>
          </w:p>
        </w:tc>
        <w:tc>
          <w:tcPr>
            <w:tcW w:w="317" w:type="dxa"/>
          </w:tcPr>
          <w:p w14:paraId="572C5C6F" w14:textId="77777777" w:rsidR="00A51136" w:rsidRDefault="008D11E0">
            <w:pPr>
              <w:pStyle w:val="TableParagraph"/>
              <w:spacing w:line="232" w:lineRule="exact"/>
              <w:ind w:left="24" w:right="12"/>
              <w:jc w:val="center"/>
              <w:rPr>
                <w:sz w:val="21"/>
              </w:rPr>
            </w:pPr>
            <w:r>
              <w:rPr>
                <w:spacing w:val="-10"/>
                <w:sz w:val="21"/>
              </w:rPr>
              <w:t>К</w:t>
            </w:r>
          </w:p>
        </w:tc>
        <w:tc>
          <w:tcPr>
            <w:tcW w:w="317" w:type="dxa"/>
          </w:tcPr>
          <w:p w14:paraId="5BE2F0EE" w14:textId="77777777" w:rsidR="00A51136" w:rsidRDefault="008D11E0">
            <w:pPr>
              <w:pStyle w:val="TableParagraph"/>
              <w:spacing w:line="232" w:lineRule="exact"/>
              <w:ind w:left="14" w:right="12"/>
              <w:jc w:val="center"/>
              <w:rPr>
                <w:sz w:val="21"/>
              </w:rPr>
            </w:pPr>
            <w:r>
              <w:rPr>
                <w:spacing w:val="-10"/>
                <w:sz w:val="21"/>
              </w:rPr>
              <w:t>К</w:t>
            </w:r>
          </w:p>
        </w:tc>
        <w:tc>
          <w:tcPr>
            <w:tcW w:w="332" w:type="dxa"/>
          </w:tcPr>
          <w:p w14:paraId="2C41B5CD" w14:textId="77777777" w:rsidR="00A51136" w:rsidRDefault="00A51136">
            <w:pPr>
              <w:pStyle w:val="TableParagraph"/>
              <w:rPr>
                <w:sz w:val="18"/>
              </w:rPr>
            </w:pPr>
          </w:p>
        </w:tc>
        <w:tc>
          <w:tcPr>
            <w:tcW w:w="288" w:type="dxa"/>
          </w:tcPr>
          <w:p w14:paraId="6FE83D0E" w14:textId="77777777" w:rsidR="00A51136" w:rsidRDefault="00A51136">
            <w:pPr>
              <w:pStyle w:val="TableParagraph"/>
              <w:rPr>
                <w:sz w:val="18"/>
              </w:rPr>
            </w:pPr>
          </w:p>
        </w:tc>
        <w:tc>
          <w:tcPr>
            <w:tcW w:w="250" w:type="dxa"/>
          </w:tcPr>
          <w:p w14:paraId="3B7B3C25" w14:textId="77777777" w:rsidR="00A51136" w:rsidRDefault="00A51136">
            <w:pPr>
              <w:pStyle w:val="TableParagraph"/>
              <w:rPr>
                <w:sz w:val="18"/>
              </w:rPr>
            </w:pPr>
          </w:p>
        </w:tc>
        <w:tc>
          <w:tcPr>
            <w:tcW w:w="312" w:type="dxa"/>
          </w:tcPr>
          <w:p w14:paraId="01BF2D3D" w14:textId="77777777" w:rsidR="00A51136" w:rsidRDefault="00A51136">
            <w:pPr>
              <w:pStyle w:val="TableParagraph"/>
              <w:rPr>
                <w:sz w:val="18"/>
              </w:rPr>
            </w:pPr>
          </w:p>
        </w:tc>
        <w:tc>
          <w:tcPr>
            <w:tcW w:w="250" w:type="dxa"/>
          </w:tcPr>
          <w:p w14:paraId="1E372FD0" w14:textId="77777777" w:rsidR="00A51136" w:rsidRDefault="00A51136">
            <w:pPr>
              <w:pStyle w:val="TableParagraph"/>
              <w:rPr>
                <w:sz w:val="18"/>
              </w:rPr>
            </w:pPr>
          </w:p>
        </w:tc>
        <w:tc>
          <w:tcPr>
            <w:tcW w:w="323" w:type="dxa"/>
          </w:tcPr>
          <w:p w14:paraId="46321050" w14:textId="77777777" w:rsidR="00A51136" w:rsidRDefault="00A51136">
            <w:pPr>
              <w:pStyle w:val="TableParagraph"/>
              <w:rPr>
                <w:sz w:val="18"/>
              </w:rPr>
            </w:pPr>
          </w:p>
        </w:tc>
        <w:tc>
          <w:tcPr>
            <w:tcW w:w="308" w:type="dxa"/>
          </w:tcPr>
          <w:p w14:paraId="09A89E10" w14:textId="77777777" w:rsidR="00A51136" w:rsidRDefault="00A51136">
            <w:pPr>
              <w:pStyle w:val="TableParagraph"/>
              <w:rPr>
                <w:sz w:val="18"/>
              </w:rPr>
            </w:pPr>
          </w:p>
        </w:tc>
        <w:tc>
          <w:tcPr>
            <w:tcW w:w="322" w:type="dxa"/>
          </w:tcPr>
          <w:p w14:paraId="24C48CDA" w14:textId="77777777" w:rsidR="00A51136" w:rsidRDefault="00A51136">
            <w:pPr>
              <w:pStyle w:val="TableParagraph"/>
              <w:rPr>
                <w:sz w:val="18"/>
              </w:rPr>
            </w:pPr>
          </w:p>
        </w:tc>
        <w:tc>
          <w:tcPr>
            <w:tcW w:w="384" w:type="dxa"/>
          </w:tcPr>
          <w:p w14:paraId="235C5426" w14:textId="77777777" w:rsidR="00A51136" w:rsidRDefault="00A51136">
            <w:pPr>
              <w:pStyle w:val="TableParagraph"/>
              <w:rPr>
                <w:sz w:val="18"/>
              </w:rPr>
            </w:pPr>
          </w:p>
        </w:tc>
        <w:tc>
          <w:tcPr>
            <w:tcW w:w="274" w:type="dxa"/>
          </w:tcPr>
          <w:p w14:paraId="2814FE30" w14:textId="77777777" w:rsidR="00A51136" w:rsidRDefault="00A51136">
            <w:pPr>
              <w:pStyle w:val="TableParagraph"/>
              <w:rPr>
                <w:sz w:val="18"/>
              </w:rPr>
            </w:pPr>
          </w:p>
        </w:tc>
        <w:tc>
          <w:tcPr>
            <w:tcW w:w="284" w:type="dxa"/>
          </w:tcPr>
          <w:p w14:paraId="48683CBF" w14:textId="77777777" w:rsidR="00A51136" w:rsidRDefault="00A51136">
            <w:pPr>
              <w:pStyle w:val="TableParagraph"/>
              <w:rPr>
                <w:sz w:val="18"/>
              </w:rPr>
            </w:pPr>
          </w:p>
        </w:tc>
        <w:tc>
          <w:tcPr>
            <w:tcW w:w="332" w:type="dxa"/>
          </w:tcPr>
          <w:p w14:paraId="61EF45E6" w14:textId="77777777" w:rsidR="00A51136" w:rsidRDefault="00A51136">
            <w:pPr>
              <w:pStyle w:val="TableParagraph"/>
              <w:rPr>
                <w:sz w:val="18"/>
              </w:rPr>
            </w:pPr>
          </w:p>
        </w:tc>
        <w:tc>
          <w:tcPr>
            <w:tcW w:w="288" w:type="dxa"/>
          </w:tcPr>
          <w:p w14:paraId="33597294" w14:textId="77777777" w:rsidR="00A51136" w:rsidRDefault="00A51136">
            <w:pPr>
              <w:pStyle w:val="TableParagraph"/>
              <w:rPr>
                <w:sz w:val="18"/>
              </w:rPr>
            </w:pPr>
          </w:p>
        </w:tc>
        <w:tc>
          <w:tcPr>
            <w:tcW w:w="302" w:type="dxa"/>
          </w:tcPr>
          <w:p w14:paraId="098D726F" w14:textId="77777777" w:rsidR="00A51136" w:rsidRDefault="00A51136">
            <w:pPr>
              <w:pStyle w:val="TableParagraph"/>
              <w:rPr>
                <w:sz w:val="18"/>
              </w:rPr>
            </w:pPr>
          </w:p>
        </w:tc>
        <w:tc>
          <w:tcPr>
            <w:tcW w:w="268" w:type="dxa"/>
          </w:tcPr>
          <w:p w14:paraId="126BB790" w14:textId="77777777" w:rsidR="00A51136" w:rsidRDefault="00A51136">
            <w:pPr>
              <w:pStyle w:val="TableParagraph"/>
              <w:rPr>
                <w:sz w:val="18"/>
              </w:rPr>
            </w:pPr>
          </w:p>
        </w:tc>
        <w:tc>
          <w:tcPr>
            <w:tcW w:w="311" w:type="dxa"/>
          </w:tcPr>
          <w:p w14:paraId="496DBB5F" w14:textId="77777777" w:rsidR="00A51136" w:rsidRDefault="00A51136">
            <w:pPr>
              <w:pStyle w:val="TableParagraph"/>
              <w:rPr>
                <w:sz w:val="18"/>
              </w:rPr>
            </w:pPr>
          </w:p>
        </w:tc>
        <w:tc>
          <w:tcPr>
            <w:tcW w:w="283" w:type="dxa"/>
          </w:tcPr>
          <w:p w14:paraId="11B9FDDC" w14:textId="77777777" w:rsidR="00A51136" w:rsidRDefault="00A51136">
            <w:pPr>
              <w:pStyle w:val="TableParagraph"/>
              <w:rPr>
                <w:sz w:val="18"/>
              </w:rPr>
            </w:pPr>
          </w:p>
        </w:tc>
        <w:tc>
          <w:tcPr>
            <w:tcW w:w="287" w:type="dxa"/>
          </w:tcPr>
          <w:p w14:paraId="274CAC4D" w14:textId="77777777" w:rsidR="00A51136" w:rsidRDefault="00A51136">
            <w:pPr>
              <w:pStyle w:val="TableParagraph"/>
              <w:rPr>
                <w:sz w:val="18"/>
              </w:rPr>
            </w:pPr>
          </w:p>
        </w:tc>
        <w:tc>
          <w:tcPr>
            <w:tcW w:w="282" w:type="dxa"/>
          </w:tcPr>
          <w:p w14:paraId="437AD579" w14:textId="77777777" w:rsidR="00A51136" w:rsidRDefault="00A51136">
            <w:pPr>
              <w:pStyle w:val="TableParagraph"/>
              <w:rPr>
                <w:sz w:val="18"/>
              </w:rPr>
            </w:pPr>
          </w:p>
        </w:tc>
        <w:tc>
          <w:tcPr>
            <w:tcW w:w="292" w:type="dxa"/>
          </w:tcPr>
          <w:p w14:paraId="5A5C5214" w14:textId="77777777" w:rsidR="00A51136" w:rsidRDefault="00A51136">
            <w:pPr>
              <w:pStyle w:val="TableParagraph"/>
              <w:rPr>
                <w:sz w:val="18"/>
              </w:rPr>
            </w:pPr>
          </w:p>
        </w:tc>
        <w:tc>
          <w:tcPr>
            <w:tcW w:w="302" w:type="dxa"/>
          </w:tcPr>
          <w:p w14:paraId="22C5C247" w14:textId="77777777" w:rsidR="00A51136" w:rsidRDefault="00A51136">
            <w:pPr>
              <w:pStyle w:val="TableParagraph"/>
              <w:rPr>
                <w:sz w:val="18"/>
              </w:rPr>
            </w:pPr>
          </w:p>
        </w:tc>
        <w:tc>
          <w:tcPr>
            <w:tcW w:w="288" w:type="dxa"/>
          </w:tcPr>
          <w:p w14:paraId="17BADEAF" w14:textId="77777777" w:rsidR="00A51136" w:rsidRDefault="00A51136">
            <w:pPr>
              <w:pStyle w:val="TableParagraph"/>
              <w:rPr>
                <w:sz w:val="18"/>
              </w:rPr>
            </w:pPr>
          </w:p>
        </w:tc>
        <w:tc>
          <w:tcPr>
            <w:tcW w:w="288" w:type="dxa"/>
          </w:tcPr>
          <w:p w14:paraId="76FD9E96" w14:textId="77777777" w:rsidR="00A51136" w:rsidRDefault="00A51136">
            <w:pPr>
              <w:pStyle w:val="TableParagraph"/>
              <w:rPr>
                <w:sz w:val="18"/>
              </w:rPr>
            </w:pPr>
          </w:p>
        </w:tc>
        <w:tc>
          <w:tcPr>
            <w:tcW w:w="585" w:type="dxa"/>
          </w:tcPr>
          <w:p w14:paraId="7AB9D77A" w14:textId="77777777" w:rsidR="00A51136" w:rsidRDefault="008D11E0">
            <w:pPr>
              <w:pStyle w:val="TableParagraph"/>
              <w:spacing w:line="232" w:lineRule="exact"/>
              <w:ind w:left="9"/>
              <w:jc w:val="center"/>
              <w:rPr>
                <w:sz w:val="21"/>
              </w:rPr>
            </w:pPr>
            <w:r>
              <w:rPr>
                <w:spacing w:val="-5"/>
                <w:sz w:val="21"/>
              </w:rPr>
              <w:t>36</w:t>
            </w:r>
          </w:p>
        </w:tc>
      </w:tr>
      <w:tr w:rsidR="00A51136" w14:paraId="00AE4FAB" w14:textId="77777777">
        <w:trPr>
          <w:trHeight w:val="258"/>
        </w:trPr>
        <w:tc>
          <w:tcPr>
            <w:tcW w:w="941" w:type="dxa"/>
          </w:tcPr>
          <w:p w14:paraId="0FA28229" w14:textId="4824A6D4" w:rsidR="00A51136" w:rsidRDefault="008D11E0">
            <w:pPr>
              <w:pStyle w:val="TableParagraph"/>
              <w:spacing w:line="232" w:lineRule="exact"/>
              <w:ind w:left="4"/>
              <w:rPr>
                <w:sz w:val="21"/>
              </w:rPr>
            </w:pPr>
            <w:r>
              <w:rPr>
                <w:spacing w:val="-2"/>
                <w:sz w:val="21"/>
              </w:rPr>
              <w:t>О</w:t>
            </w:r>
            <w:r w:rsidR="004C289E">
              <w:rPr>
                <w:spacing w:val="-2"/>
                <w:sz w:val="21"/>
              </w:rPr>
              <w:t>Б</w:t>
            </w:r>
            <w:r>
              <w:rPr>
                <w:spacing w:val="-2"/>
                <w:sz w:val="21"/>
              </w:rPr>
              <w:t>Д.09</w:t>
            </w:r>
          </w:p>
        </w:tc>
        <w:tc>
          <w:tcPr>
            <w:tcW w:w="2136" w:type="dxa"/>
          </w:tcPr>
          <w:p w14:paraId="68680601" w14:textId="77777777" w:rsidR="00A51136" w:rsidRDefault="008D11E0">
            <w:pPr>
              <w:pStyle w:val="TableParagraph"/>
              <w:spacing w:line="232" w:lineRule="exact"/>
              <w:ind w:left="9"/>
              <w:rPr>
                <w:sz w:val="21"/>
              </w:rPr>
            </w:pPr>
            <w:r>
              <w:rPr>
                <w:spacing w:val="-2"/>
                <w:sz w:val="21"/>
              </w:rPr>
              <w:t>Математика</w:t>
            </w:r>
          </w:p>
        </w:tc>
        <w:tc>
          <w:tcPr>
            <w:tcW w:w="364" w:type="dxa"/>
          </w:tcPr>
          <w:p w14:paraId="79BB4D85" w14:textId="77777777" w:rsidR="00A51136" w:rsidRDefault="008D11E0">
            <w:pPr>
              <w:pStyle w:val="TableParagraph"/>
              <w:spacing w:line="232" w:lineRule="exact"/>
              <w:ind w:left="45" w:right="24"/>
              <w:jc w:val="center"/>
              <w:rPr>
                <w:sz w:val="21"/>
              </w:rPr>
            </w:pPr>
            <w:r>
              <w:rPr>
                <w:spacing w:val="-10"/>
                <w:sz w:val="21"/>
              </w:rPr>
              <w:t>3</w:t>
            </w:r>
          </w:p>
        </w:tc>
        <w:tc>
          <w:tcPr>
            <w:tcW w:w="278" w:type="dxa"/>
          </w:tcPr>
          <w:p w14:paraId="2199DC82" w14:textId="77777777" w:rsidR="00A51136" w:rsidRDefault="008D11E0">
            <w:pPr>
              <w:pStyle w:val="TableParagraph"/>
              <w:spacing w:line="232" w:lineRule="exact"/>
              <w:ind w:left="3"/>
              <w:jc w:val="center"/>
              <w:rPr>
                <w:sz w:val="21"/>
              </w:rPr>
            </w:pPr>
            <w:r>
              <w:rPr>
                <w:spacing w:val="-10"/>
                <w:sz w:val="21"/>
              </w:rPr>
              <w:t>3</w:t>
            </w:r>
          </w:p>
        </w:tc>
        <w:tc>
          <w:tcPr>
            <w:tcW w:w="269" w:type="dxa"/>
          </w:tcPr>
          <w:p w14:paraId="26AD1E00" w14:textId="77777777" w:rsidR="00A51136" w:rsidRDefault="008D11E0">
            <w:pPr>
              <w:pStyle w:val="TableParagraph"/>
              <w:spacing w:line="232" w:lineRule="exact"/>
              <w:ind w:left="13"/>
              <w:jc w:val="center"/>
              <w:rPr>
                <w:sz w:val="21"/>
              </w:rPr>
            </w:pPr>
            <w:r>
              <w:rPr>
                <w:spacing w:val="-10"/>
                <w:sz w:val="21"/>
              </w:rPr>
              <w:t>3</w:t>
            </w:r>
          </w:p>
        </w:tc>
        <w:tc>
          <w:tcPr>
            <w:tcW w:w="298" w:type="dxa"/>
          </w:tcPr>
          <w:p w14:paraId="5A64B75F" w14:textId="77777777" w:rsidR="00A51136" w:rsidRDefault="008D11E0">
            <w:pPr>
              <w:pStyle w:val="TableParagraph"/>
              <w:spacing w:line="232" w:lineRule="exact"/>
              <w:ind w:left="13"/>
              <w:jc w:val="center"/>
              <w:rPr>
                <w:sz w:val="21"/>
              </w:rPr>
            </w:pPr>
            <w:r>
              <w:rPr>
                <w:spacing w:val="-10"/>
                <w:sz w:val="21"/>
              </w:rPr>
              <w:t>3</w:t>
            </w:r>
          </w:p>
        </w:tc>
        <w:tc>
          <w:tcPr>
            <w:tcW w:w="293" w:type="dxa"/>
          </w:tcPr>
          <w:p w14:paraId="64DB9B64" w14:textId="77777777" w:rsidR="00A51136" w:rsidRDefault="008D11E0">
            <w:pPr>
              <w:pStyle w:val="TableParagraph"/>
              <w:spacing w:line="232" w:lineRule="exact"/>
              <w:ind w:left="8"/>
              <w:jc w:val="center"/>
              <w:rPr>
                <w:sz w:val="21"/>
              </w:rPr>
            </w:pPr>
            <w:r>
              <w:rPr>
                <w:spacing w:val="-10"/>
                <w:sz w:val="21"/>
              </w:rPr>
              <w:t>3</w:t>
            </w:r>
          </w:p>
        </w:tc>
        <w:tc>
          <w:tcPr>
            <w:tcW w:w="279" w:type="dxa"/>
          </w:tcPr>
          <w:p w14:paraId="57E52A09" w14:textId="77777777" w:rsidR="00A51136" w:rsidRDefault="008D11E0">
            <w:pPr>
              <w:pStyle w:val="TableParagraph"/>
              <w:spacing w:line="232" w:lineRule="exact"/>
              <w:ind w:left="12"/>
              <w:jc w:val="center"/>
              <w:rPr>
                <w:sz w:val="21"/>
              </w:rPr>
            </w:pPr>
            <w:r>
              <w:rPr>
                <w:spacing w:val="-10"/>
                <w:sz w:val="21"/>
              </w:rPr>
              <w:t>3</w:t>
            </w:r>
          </w:p>
        </w:tc>
        <w:tc>
          <w:tcPr>
            <w:tcW w:w="245" w:type="dxa"/>
          </w:tcPr>
          <w:p w14:paraId="0D8A8BE4" w14:textId="77777777" w:rsidR="00A51136" w:rsidRDefault="008D11E0">
            <w:pPr>
              <w:pStyle w:val="TableParagraph"/>
              <w:spacing w:line="232" w:lineRule="exact"/>
              <w:ind w:left="6"/>
              <w:jc w:val="center"/>
              <w:rPr>
                <w:sz w:val="21"/>
              </w:rPr>
            </w:pPr>
            <w:r>
              <w:rPr>
                <w:spacing w:val="-10"/>
                <w:sz w:val="21"/>
              </w:rPr>
              <w:t>3</w:t>
            </w:r>
          </w:p>
        </w:tc>
        <w:tc>
          <w:tcPr>
            <w:tcW w:w="317" w:type="dxa"/>
          </w:tcPr>
          <w:p w14:paraId="17255D88" w14:textId="77777777" w:rsidR="00A51136" w:rsidRDefault="008D11E0">
            <w:pPr>
              <w:pStyle w:val="TableParagraph"/>
              <w:spacing w:line="232" w:lineRule="exact"/>
              <w:ind w:left="23" w:right="12"/>
              <w:jc w:val="center"/>
              <w:rPr>
                <w:sz w:val="21"/>
              </w:rPr>
            </w:pPr>
            <w:r>
              <w:rPr>
                <w:spacing w:val="-10"/>
                <w:sz w:val="21"/>
              </w:rPr>
              <w:t>3</w:t>
            </w:r>
          </w:p>
        </w:tc>
        <w:tc>
          <w:tcPr>
            <w:tcW w:w="250" w:type="dxa"/>
          </w:tcPr>
          <w:p w14:paraId="0F81EAA0" w14:textId="77777777" w:rsidR="00A51136" w:rsidRDefault="008D11E0">
            <w:pPr>
              <w:pStyle w:val="TableParagraph"/>
              <w:spacing w:line="232" w:lineRule="exact"/>
              <w:ind w:left="41" w:right="31"/>
              <w:jc w:val="center"/>
              <w:rPr>
                <w:sz w:val="21"/>
              </w:rPr>
            </w:pPr>
            <w:r>
              <w:rPr>
                <w:spacing w:val="-10"/>
                <w:sz w:val="21"/>
              </w:rPr>
              <w:t>3</w:t>
            </w:r>
          </w:p>
        </w:tc>
        <w:tc>
          <w:tcPr>
            <w:tcW w:w="341" w:type="dxa"/>
          </w:tcPr>
          <w:p w14:paraId="0612A2CB" w14:textId="77777777" w:rsidR="00A51136" w:rsidRDefault="008D11E0">
            <w:pPr>
              <w:pStyle w:val="TableParagraph"/>
              <w:spacing w:line="232" w:lineRule="exact"/>
              <w:ind w:left="18" w:right="12"/>
              <w:jc w:val="center"/>
              <w:rPr>
                <w:sz w:val="21"/>
              </w:rPr>
            </w:pPr>
            <w:r>
              <w:rPr>
                <w:spacing w:val="-10"/>
                <w:sz w:val="21"/>
              </w:rPr>
              <w:t>3</w:t>
            </w:r>
          </w:p>
        </w:tc>
        <w:tc>
          <w:tcPr>
            <w:tcW w:w="331" w:type="dxa"/>
          </w:tcPr>
          <w:p w14:paraId="13FBEEBC" w14:textId="77777777" w:rsidR="00A51136" w:rsidRDefault="008D11E0">
            <w:pPr>
              <w:pStyle w:val="TableParagraph"/>
              <w:spacing w:line="232" w:lineRule="exact"/>
              <w:ind w:left="6"/>
              <w:jc w:val="center"/>
              <w:rPr>
                <w:sz w:val="21"/>
              </w:rPr>
            </w:pPr>
            <w:r>
              <w:rPr>
                <w:spacing w:val="-10"/>
                <w:sz w:val="21"/>
              </w:rPr>
              <w:t>4</w:t>
            </w:r>
          </w:p>
        </w:tc>
        <w:tc>
          <w:tcPr>
            <w:tcW w:w="331" w:type="dxa"/>
          </w:tcPr>
          <w:p w14:paraId="4302637C" w14:textId="77777777" w:rsidR="00A51136" w:rsidRDefault="008D11E0">
            <w:pPr>
              <w:pStyle w:val="TableParagraph"/>
              <w:spacing w:line="232" w:lineRule="exact"/>
              <w:ind w:left="6"/>
              <w:jc w:val="center"/>
              <w:rPr>
                <w:sz w:val="21"/>
              </w:rPr>
            </w:pPr>
            <w:r>
              <w:rPr>
                <w:spacing w:val="-10"/>
                <w:sz w:val="21"/>
              </w:rPr>
              <w:t>3</w:t>
            </w:r>
          </w:p>
        </w:tc>
        <w:tc>
          <w:tcPr>
            <w:tcW w:w="288" w:type="dxa"/>
          </w:tcPr>
          <w:p w14:paraId="4DAF66EF" w14:textId="77777777" w:rsidR="00A51136" w:rsidRDefault="008D11E0">
            <w:pPr>
              <w:pStyle w:val="TableParagraph"/>
              <w:spacing w:line="232" w:lineRule="exact"/>
              <w:ind w:left="71" w:right="60"/>
              <w:jc w:val="center"/>
              <w:rPr>
                <w:sz w:val="21"/>
              </w:rPr>
            </w:pPr>
            <w:r>
              <w:rPr>
                <w:spacing w:val="-10"/>
                <w:sz w:val="21"/>
              </w:rPr>
              <w:t>2</w:t>
            </w:r>
          </w:p>
        </w:tc>
        <w:tc>
          <w:tcPr>
            <w:tcW w:w="298" w:type="dxa"/>
          </w:tcPr>
          <w:p w14:paraId="5D0CC553" w14:textId="77777777" w:rsidR="00A51136" w:rsidRDefault="008D11E0">
            <w:pPr>
              <w:pStyle w:val="TableParagraph"/>
              <w:spacing w:line="232" w:lineRule="exact"/>
              <w:ind w:left="1"/>
              <w:jc w:val="center"/>
              <w:rPr>
                <w:sz w:val="21"/>
              </w:rPr>
            </w:pPr>
            <w:r>
              <w:rPr>
                <w:spacing w:val="-10"/>
                <w:sz w:val="21"/>
              </w:rPr>
              <w:t>3</w:t>
            </w:r>
          </w:p>
        </w:tc>
        <w:tc>
          <w:tcPr>
            <w:tcW w:w="265" w:type="dxa"/>
          </w:tcPr>
          <w:p w14:paraId="4DFAED93" w14:textId="77777777" w:rsidR="00A51136" w:rsidRDefault="008D11E0">
            <w:pPr>
              <w:pStyle w:val="TableParagraph"/>
              <w:spacing w:line="232" w:lineRule="exact"/>
              <w:ind w:left="5"/>
              <w:jc w:val="center"/>
              <w:rPr>
                <w:sz w:val="21"/>
              </w:rPr>
            </w:pPr>
            <w:r>
              <w:rPr>
                <w:spacing w:val="-10"/>
                <w:sz w:val="21"/>
              </w:rPr>
              <w:t>4</w:t>
            </w:r>
          </w:p>
        </w:tc>
        <w:tc>
          <w:tcPr>
            <w:tcW w:w="279" w:type="dxa"/>
          </w:tcPr>
          <w:p w14:paraId="2E78F3E0" w14:textId="77777777" w:rsidR="00A51136" w:rsidRDefault="008D11E0">
            <w:pPr>
              <w:pStyle w:val="TableParagraph"/>
              <w:spacing w:line="232" w:lineRule="exact"/>
              <w:ind w:left="12" w:right="3"/>
              <w:jc w:val="center"/>
              <w:rPr>
                <w:sz w:val="21"/>
              </w:rPr>
            </w:pPr>
            <w:r>
              <w:rPr>
                <w:spacing w:val="-10"/>
                <w:sz w:val="21"/>
              </w:rPr>
              <w:t>2</w:t>
            </w:r>
          </w:p>
        </w:tc>
        <w:tc>
          <w:tcPr>
            <w:tcW w:w="255" w:type="dxa"/>
          </w:tcPr>
          <w:p w14:paraId="7130992F" w14:textId="77777777" w:rsidR="00A51136" w:rsidRDefault="008D11E0">
            <w:pPr>
              <w:pStyle w:val="TableParagraph"/>
              <w:spacing w:line="232" w:lineRule="exact"/>
              <w:ind w:left="3"/>
              <w:jc w:val="center"/>
              <w:rPr>
                <w:sz w:val="21"/>
              </w:rPr>
            </w:pPr>
            <w:r>
              <w:rPr>
                <w:spacing w:val="-10"/>
                <w:sz w:val="21"/>
              </w:rPr>
              <w:t>2</w:t>
            </w:r>
          </w:p>
        </w:tc>
        <w:tc>
          <w:tcPr>
            <w:tcW w:w="327" w:type="dxa"/>
          </w:tcPr>
          <w:p w14:paraId="7071A4D8" w14:textId="77777777" w:rsidR="00A51136" w:rsidRDefault="00A51136">
            <w:pPr>
              <w:pStyle w:val="TableParagraph"/>
              <w:rPr>
                <w:sz w:val="18"/>
              </w:rPr>
            </w:pPr>
          </w:p>
        </w:tc>
        <w:tc>
          <w:tcPr>
            <w:tcW w:w="317" w:type="dxa"/>
          </w:tcPr>
          <w:p w14:paraId="52CDED93" w14:textId="77777777" w:rsidR="00A51136" w:rsidRDefault="008D11E0">
            <w:pPr>
              <w:pStyle w:val="TableParagraph"/>
              <w:spacing w:line="232" w:lineRule="exact"/>
              <w:ind w:left="24" w:right="12"/>
              <w:jc w:val="center"/>
              <w:rPr>
                <w:sz w:val="21"/>
              </w:rPr>
            </w:pPr>
            <w:r>
              <w:rPr>
                <w:spacing w:val="-10"/>
                <w:sz w:val="21"/>
              </w:rPr>
              <w:t>К</w:t>
            </w:r>
          </w:p>
        </w:tc>
        <w:tc>
          <w:tcPr>
            <w:tcW w:w="317" w:type="dxa"/>
          </w:tcPr>
          <w:p w14:paraId="41200B07" w14:textId="77777777" w:rsidR="00A51136" w:rsidRDefault="008D11E0">
            <w:pPr>
              <w:pStyle w:val="TableParagraph"/>
              <w:spacing w:line="232" w:lineRule="exact"/>
              <w:ind w:left="14" w:right="12"/>
              <w:jc w:val="center"/>
              <w:rPr>
                <w:sz w:val="21"/>
              </w:rPr>
            </w:pPr>
            <w:r>
              <w:rPr>
                <w:spacing w:val="-10"/>
                <w:sz w:val="21"/>
              </w:rPr>
              <w:t>К</w:t>
            </w:r>
          </w:p>
        </w:tc>
        <w:tc>
          <w:tcPr>
            <w:tcW w:w="332" w:type="dxa"/>
          </w:tcPr>
          <w:p w14:paraId="0553D13B" w14:textId="77777777" w:rsidR="00A51136" w:rsidRDefault="00A51136">
            <w:pPr>
              <w:pStyle w:val="TableParagraph"/>
              <w:rPr>
                <w:sz w:val="18"/>
              </w:rPr>
            </w:pPr>
          </w:p>
        </w:tc>
        <w:tc>
          <w:tcPr>
            <w:tcW w:w="288" w:type="dxa"/>
          </w:tcPr>
          <w:p w14:paraId="7B8E750F" w14:textId="77777777" w:rsidR="00A51136" w:rsidRDefault="00A51136">
            <w:pPr>
              <w:pStyle w:val="TableParagraph"/>
              <w:rPr>
                <w:sz w:val="18"/>
              </w:rPr>
            </w:pPr>
          </w:p>
        </w:tc>
        <w:tc>
          <w:tcPr>
            <w:tcW w:w="250" w:type="dxa"/>
          </w:tcPr>
          <w:p w14:paraId="232DBC3C" w14:textId="77777777" w:rsidR="00A51136" w:rsidRDefault="00A51136">
            <w:pPr>
              <w:pStyle w:val="TableParagraph"/>
              <w:rPr>
                <w:sz w:val="18"/>
              </w:rPr>
            </w:pPr>
          </w:p>
        </w:tc>
        <w:tc>
          <w:tcPr>
            <w:tcW w:w="312" w:type="dxa"/>
          </w:tcPr>
          <w:p w14:paraId="2C9AFFF9" w14:textId="77777777" w:rsidR="00A51136" w:rsidRDefault="00A51136">
            <w:pPr>
              <w:pStyle w:val="TableParagraph"/>
              <w:rPr>
                <w:sz w:val="18"/>
              </w:rPr>
            </w:pPr>
          </w:p>
        </w:tc>
        <w:tc>
          <w:tcPr>
            <w:tcW w:w="250" w:type="dxa"/>
          </w:tcPr>
          <w:p w14:paraId="515AB372" w14:textId="77777777" w:rsidR="00A51136" w:rsidRDefault="00A51136">
            <w:pPr>
              <w:pStyle w:val="TableParagraph"/>
              <w:rPr>
                <w:sz w:val="18"/>
              </w:rPr>
            </w:pPr>
          </w:p>
        </w:tc>
        <w:tc>
          <w:tcPr>
            <w:tcW w:w="323" w:type="dxa"/>
          </w:tcPr>
          <w:p w14:paraId="1FA2FAE7" w14:textId="77777777" w:rsidR="00A51136" w:rsidRDefault="00A51136">
            <w:pPr>
              <w:pStyle w:val="TableParagraph"/>
              <w:rPr>
                <w:sz w:val="18"/>
              </w:rPr>
            </w:pPr>
          </w:p>
        </w:tc>
        <w:tc>
          <w:tcPr>
            <w:tcW w:w="308" w:type="dxa"/>
          </w:tcPr>
          <w:p w14:paraId="4A802544" w14:textId="77777777" w:rsidR="00A51136" w:rsidRDefault="00A51136">
            <w:pPr>
              <w:pStyle w:val="TableParagraph"/>
              <w:rPr>
                <w:sz w:val="18"/>
              </w:rPr>
            </w:pPr>
          </w:p>
        </w:tc>
        <w:tc>
          <w:tcPr>
            <w:tcW w:w="322" w:type="dxa"/>
          </w:tcPr>
          <w:p w14:paraId="31228822" w14:textId="77777777" w:rsidR="00A51136" w:rsidRDefault="00A51136">
            <w:pPr>
              <w:pStyle w:val="TableParagraph"/>
              <w:rPr>
                <w:sz w:val="18"/>
              </w:rPr>
            </w:pPr>
          </w:p>
        </w:tc>
        <w:tc>
          <w:tcPr>
            <w:tcW w:w="384" w:type="dxa"/>
          </w:tcPr>
          <w:p w14:paraId="14CD3F72" w14:textId="77777777" w:rsidR="00A51136" w:rsidRDefault="00A51136">
            <w:pPr>
              <w:pStyle w:val="TableParagraph"/>
              <w:rPr>
                <w:sz w:val="18"/>
              </w:rPr>
            </w:pPr>
          </w:p>
        </w:tc>
        <w:tc>
          <w:tcPr>
            <w:tcW w:w="274" w:type="dxa"/>
          </w:tcPr>
          <w:p w14:paraId="2107A9A5" w14:textId="77777777" w:rsidR="00A51136" w:rsidRDefault="00A51136">
            <w:pPr>
              <w:pStyle w:val="TableParagraph"/>
              <w:rPr>
                <w:sz w:val="18"/>
              </w:rPr>
            </w:pPr>
          </w:p>
        </w:tc>
        <w:tc>
          <w:tcPr>
            <w:tcW w:w="284" w:type="dxa"/>
          </w:tcPr>
          <w:p w14:paraId="3E03DF61" w14:textId="77777777" w:rsidR="00A51136" w:rsidRDefault="00A51136">
            <w:pPr>
              <w:pStyle w:val="TableParagraph"/>
              <w:rPr>
                <w:sz w:val="18"/>
              </w:rPr>
            </w:pPr>
          </w:p>
        </w:tc>
        <w:tc>
          <w:tcPr>
            <w:tcW w:w="332" w:type="dxa"/>
          </w:tcPr>
          <w:p w14:paraId="359D6E2C" w14:textId="77777777" w:rsidR="00A51136" w:rsidRDefault="00A51136">
            <w:pPr>
              <w:pStyle w:val="TableParagraph"/>
              <w:rPr>
                <w:sz w:val="18"/>
              </w:rPr>
            </w:pPr>
          </w:p>
        </w:tc>
        <w:tc>
          <w:tcPr>
            <w:tcW w:w="288" w:type="dxa"/>
          </w:tcPr>
          <w:p w14:paraId="739850F8" w14:textId="77777777" w:rsidR="00A51136" w:rsidRDefault="00A51136">
            <w:pPr>
              <w:pStyle w:val="TableParagraph"/>
              <w:rPr>
                <w:sz w:val="18"/>
              </w:rPr>
            </w:pPr>
          </w:p>
        </w:tc>
        <w:tc>
          <w:tcPr>
            <w:tcW w:w="302" w:type="dxa"/>
          </w:tcPr>
          <w:p w14:paraId="356722C5" w14:textId="77777777" w:rsidR="00A51136" w:rsidRDefault="00A51136">
            <w:pPr>
              <w:pStyle w:val="TableParagraph"/>
              <w:rPr>
                <w:sz w:val="18"/>
              </w:rPr>
            </w:pPr>
          </w:p>
        </w:tc>
        <w:tc>
          <w:tcPr>
            <w:tcW w:w="268" w:type="dxa"/>
          </w:tcPr>
          <w:p w14:paraId="50ADAFF7" w14:textId="77777777" w:rsidR="00A51136" w:rsidRDefault="00A51136">
            <w:pPr>
              <w:pStyle w:val="TableParagraph"/>
              <w:rPr>
                <w:sz w:val="18"/>
              </w:rPr>
            </w:pPr>
          </w:p>
        </w:tc>
        <w:tc>
          <w:tcPr>
            <w:tcW w:w="311" w:type="dxa"/>
          </w:tcPr>
          <w:p w14:paraId="32446CC0" w14:textId="77777777" w:rsidR="00A51136" w:rsidRDefault="00A51136">
            <w:pPr>
              <w:pStyle w:val="TableParagraph"/>
              <w:rPr>
                <w:sz w:val="18"/>
              </w:rPr>
            </w:pPr>
          </w:p>
        </w:tc>
        <w:tc>
          <w:tcPr>
            <w:tcW w:w="283" w:type="dxa"/>
          </w:tcPr>
          <w:p w14:paraId="060CC94F" w14:textId="77777777" w:rsidR="00A51136" w:rsidRDefault="00A51136">
            <w:pPr>
              <w:pStyle w:val="TableParagraph"/>
              <w:rPr>
                <w:sz w:val="18"/>
              </w:rPr>
            </w:pPr>
          </w:p>
        </w:tc>
        <w:tc>
          <w:tcPr>
            <w:tcW w:w="287" w:type="dxa"/>
          </w:tcPr>
          <w:p w14:paraId="3393A115" w14:textId="77777777" w:rsidR="00A51136" w:rsidRDefault="00A51136">
            <w:pPr>
              <w:pStyle w:val="TableParagraph"/>
              <w:rPr>
                <w:sz w:val="18"/>
              </w:rPr>
            </w:pPr>
          </w:p>
        </w:tc>
        <w:tc>
          <w:tcPr>
            <w:tcW w:w="282" w:type="dxa"/>
          </w:tcPr>
          <w:p w14:paraId="4197841C" w14:textId="77777777" w:rsidR="00A51136" w:rsidRDefault="00A51136">
            <w:pPr>
              <w:pStyle w:val="TableParagraph"/>
              <w:rPr>
                <w:sz w:val="18"/>
              </w:rPr>
            </w:pPr>
          </w:p>
        </w:tc>
        <w:tc>
          <w:tcPr>
            <w:tcW w:w="292" w:type="dxa"/>
          </w:tcPr>
          <w:p w14:paraId="6CB40C12" w14:textId="77777777" w:rsidR="00A51136" w:rsidRDefault="00A51136">
            <w:pPr>
              <w:pStyle w:val="TableParagraph"/>
              <w:rPr>
                <w:sz w:val="18"/>
              </w:rPr>
            </w:pPr>
          </w:p>
        </w:tc>
        <w:tc>
          <w:tcPr>
            <w:tcW w:w="302" w:type="dxa"/>
          </w:tcPr>
          <w:p w14:paraId="52400FF0" w14:textId="77777777" w:rsidR="00A51136" w:rsidRDefault="00A51136">
            <w:pPr>
              <w:pStyle w:val="TableParagraph"/>
              <w:rPr>
                <w:sz w:val="18"/>
              </w:rPr>
            </w:pPr>
          </w:p>
        </w:tc>
        <w:tc>
          <w:tcPr>
            <w:tcW w:w="288" w:type="dxa"/>
          </w:tcPr>
          <w:p w14:paraId="7EB05EB3" w14:textId="77777777" w:rsidR="00A51136" w:rsidRDefault="00A51136">
            <w:pPr>
              <w:pStyle w:val="TableParagraph"/>
              <w:rPr>
                <w:sz w:val="18"/>
              </w:rPr>
            </w:pPr>
          </w:p>
        </w:tc>
        <w:tc>
          <w:tcPr>
            <w:tcW w:w="288" w:type="dxa"/>
          </w:tcPr>
          <w:p w14:paraId="4F2DE42D" w14:textId="77777777" w:rsidR="00A51136" w:rsidRDefault="00A51136">
            <w:pPr>
              <w:pStyle w:val="TableParagraph"/>
              <w:rPr>
                <w:sz w:val="18"/>
              </w:rPr>
            </w:pPr>
          </w:p>
        </w:tc>
        <w:tc>
          <w:tcPr>
            <w:tcW w:w="585" w:type="dxa"/>
          </w:tcPr>
          <w:p w14:paraId="2E976299" w14:textId="77777777" w:rsidR="00A51136" w:rsidRDefault="008D11E0">
            <w:pPr>
              <w:pStyle w:val="TableParagraph"/>
              <w:spacing w:line="232" w:lineRule="exact"/>
              <w:ind w:left="9"/>
              <w:jc w:val="center"/>
              <w:rPr>
                <w:sz w:val="21"/>
              </w:rPr>
            </w:pPr>
            <w:r>
              <w:rPr>
                <w:spacing w:val="-5"/>
                <w:sz w:val="21"/>
              </w:rPr>
              <w:t>50</w:t>
            </w:r>
          </w:p>
        </w:tc>
      </w:tr>
      <w:tr w:rsidR="00A51136" w14:paraId="3BBAAC8E" w14:textId="77777777">
        <w:trPr>
          <w:trHeight w:val="345"/>
        </w:trPr>
        <w:tc>
          <w:tcPr>
            <w:tcW w:w="941" w:type="dxa"/>
          </w:tcPr>
          <w:p w14:paraId="3A32FC8F" w14:textId="26148BC7" w:rsidR="00A51136" w:rsidRDefault="008D11E0">
            <w:pPr>
              <w:pStyle w:val="TableParagraph"/>
              <w:spacing w:line="232" w:lineRule="exact"/>
              <w:ind w:left="4"/>
              <w:rPr>
                <w:sz w:val="21"/>
              </w:rPr>
            </w:pPr>
            <w:r>
              <w:rPr>
                <w:spacing w:val="-2"/>
                <w:sz w:val="21"/>
              </w:rPr>
              <w:t>О</w:t>
            </w:r>
            <w:r w:rsidR="004C289E">
              <w:rPr>
                <w:spacing w:val="-2"/>
                <w:sz w:val="21"/>
              </w:rPr>
              <w:t>Б</w:t>
            </w:r>
            <w:r>
              <w:rPr>
                <w:spacing w:val="-2"/>
                <w:sz w:val="21"/>
              </w:rPr>
              <w:t>Д.11</w:t>
            </w:r>
          </w:p>
        </w:tc>
        <w:tc>
          <w:tcPr>
            <w:tcW w:w="2136" w:type="dxa"/>
          </w:tcPr>
          <w:p w14:paraId="510FBE96" w14:textId="77777777" w:rsidR="00A51136" w:rsidRDefault="008D11E0">
            <w:pPr>
              <w:pStyle w:val="TableParagraph"/>
              <w:spacing w:before="19"/>
              <w:ind w:left="9"/>
              <w:rPr>
                <w:sz w:val="21"/>
              </w:rPr>
            </w:pPr>
            <w:r>
              <w:rPr>
                <w:spacing w:val="-2"/>
                <w:sz w:val="21"/>
              </w:rPr>
              <w:t>Физика</w:t>
            </w:r>
          </w:p>
        </w:tc>
        <w:tc>
          <w:tcPr>
            <w:tcW w:w="364" w:type="dxa"/>
          </w:tcPr>
          <w:p w14:paraId="640F4E1E" w14:textId="77777777" w:rsidR="00A51136" w:rsidRDefault="008D11E0">
            <w:pPr>
              <w:pStyle w:val="TableParagraph"/>
              <w:spacing w:line="232" w:lineRule="exact"/>
              <w:ind w:left="45" w:right="24"/>
              <w:jc w:val="center"/>
              <w:rPr>
                <w:sz w:val="21"/>
              </w:rPr>
            </w:pPr>
            <w:r>
              <w:rPr>
                <w:spacing w:val="-10"/>
                <w:sz w:val="21"/>
              </w:rPr>
              <w:t>2</w:t>
            </w:r>
          </w:p>
        </w:tc>
        <w:tc>
          <w:tcPr>
            <w:tcW w:w="278" w:type="dxa"/>
          </w:tcPr>
          <w:p w14:paraId="3A34B5A2" w14:textId="77777777" w:rsidR="00A51136" w:rsidRDefault="008D11E0">
            <w:pPr>
              <w:pStyle w:val="TableParagraph"/>
              <w:spacing w:line="232" w:lineRule="exact"/>
              <w:ind w:left="3"/>
              <w:jc w:val="center"/>
              <w:rPr>
                <w:sz w:val="21"/>
              </w:rPr>
            </w:pPr>
            <w:r>
              <w:rPr>
                <w:spacing w:val="-10"/>
                <w:sz w:val="21"/>
              </w:rPr>
              <w:t>2</w:t>
            </w:r>
          </w:p>
        </w:tc>
        <w:tc>
          <w:tcPr>
            <w:tcW w:w="269" w:type="dxa"/>
          </w:tcPr>
          <w:p w14:paraId="1328CE70" w14:textId="77777777" w:rsidR="00A51136" w:rsidRDefault="008D11E0">
            <w:pPr>
              <w:pStyle w:val="TableParagraph"/>
              <w:spacing w:line="232" w:lineRule="exact"/>
              <w:ind w:left="13"/>
              <w:jc w:val="center"/>
              <w:rPr>
                <w:sz w:val="21"/>
              </w:rPr>
            </w:pPr>
            <w:r>
              <w:rPr>
                <w:spacing w:val="-10"/>
                <w:sz w:val="21"/>
              </w:rPr>
              <w:t>2</w:t>
            </w:r>
          </w:p>
        </w:tc>
        <w:tc>
          <w:tcPr>
            <w:tcW w:w="298" w:type="dxa"/>
          </w:tcPr>
          <w:p w14:paraId="1F845636" w14:textId="77777777" w:rsidR="00A51136" w:rsidRDefault="008D11E0">
            <w:pPr>
              <w:pStyle w:val="TableParagraph"/>
              <w:spacing w:line="232" w:lineRule="exact"/>
              <w:ind w:left="13"/>
              <w:jc w:val="center"/>
              <w:rPr>
                <w:sz w:val="21"/>
              </w:rPr>
            </w:pPr>
            <w:r>
              <w:rPr>
                <w:spacing w:val="-10"/>
                <w:sz w:val="21"/>
              </w:rPr>
              <w:t>2</w:t>
            </w:r>
          </w:p>
        </w:tc>
        <w:tc>
          <w:tcPr>
            <w:tcW w:w="293" w:type="dxa"/>
          </w:tcPr>
          <w:p w14:paraId="32EC1FF2" w14:textId="77777777" w:rsidR="00A51136" w:rsidRDefault="008D11E0">
            <w:pPr>
              <w:pStyle w:val="TableParagraph"/>
              <w:spacing w:line="232" w:lineRule="exact"/>
              <w:ind w:left="8"/>
              <w:jc w:val="center"/>
              <w:rPr>
                <w:sz w:val="21"/>
              </w:rPr>
            </w:pPr>
            <w:r>
              <w:rPr>
                <w:spacing w:val="-10"/>
                <w:sz w:val="21"/>
              </w:rPr>
              <w:t>2</w:t>
            </w:r>
          </w:p>
        </w:tc>
        <w:tc>
          <w:tcPr>
            <w:tcW w:w="279" w:type="dxa"/>
          </w:tcPr>
          <w:p w14:paraId="279267F3" w14:textId="77777777" w:rsidR="00A51136" w:rsidRDefault="008D11E0">
            <w:pPr>
              <w:pStyle w:val="TableParagraph"/>
              <w:spacing w:line="232" w:lineRule="exact"/>
              <w:ind w:left="12"/>
              <w:jc w:val="center"/>
              <w:rPr>
                <w:sz w:val="21"/>
              </w:rPr>
            </w:pPr>
            <w:r>
              <w:rPr>
                <w:spacing w:val="-10"/>
                <w:sz w:val="21"/>
              </w:rPr>
              <w:t>2</w:t>
            </w:r>
          </w:p>
        </w:tc>
        <w:tc>
          <w:tcPr>
            <w:tcW w:w="245" w:type="dxa"/>
          </w:tcPr>
          <w:p w14:paraId="36AA915F" w14:textId="77777777" w:rsidR="00A51136" w:rsidRDefault="008D11E0">
            <w:pPr>
              <w:pStyle w:val="TableParagraph"/>
              <w:spacing w:line="232" w:lineRule="exact"/>
              <w:ind w:left="6"/>
              <w:jc w:val="center"/>
              <w:rPr>
                <w:sz w:val="21"/>
              </w:rPr>
            </w:pPr>
            <w:r>
              <w:rPr>
                <w:spacing w:val="-10"/>
                <w:sz w:val="21"/>
              </w:rPr>
              <w:t>2</w:t>
            </w:r>
          </w:p>
        </w:tc>
        <w:tc>
          <w:tcPr>
            <w:tcW w:w="317" w:type="dxa"/>
          </w:tcPr>
          <w:p w14:paraId="4897B6EA" w14:textId="77777777" w:rsidR="00A51136" w:rsidRDefault="008D11E0">
            <w:pPr>
              <w:pStyle w:val="TableParagraph"/>
              <w:spacing w:line="232" w:lineRule="exact"/>
              <w:ind w:left="23" w:right="12"/>
              <w:jc w:val="center"/>
              <w:rPr>
                <w:sz w:val="21"/>
              </w:rPr>
            </w:pPr>
            <w:r>
              <w:rPr>
                <w:spacing w:val="-10"/>
                <w:sz w:val="21"/>
              </w:rPr>
              <w:t>2</w:t>
            </w:r>
          </w:p>
        </w:tc>
        <w:tc>
          <w:tcPr>
            <w:tcW w:w="250" w:type="dxa"/>
          </w:tcPr>
          <w:p w14:paraId="7F50FAD5" w14:textId="77777777" w:rsidR="00A51136" w:rsidRDefault="008D11E0">
            <w:pPr>
              <w:pStyle w:val="TableParagraph"/>
              <w:spacing w:line="232" w:lineRule="exact"/>
              <w:ind w:left="41" w:right="31"/>
              <w:jc w:val="center"/>
              <w:rPr>
                <w:sz w:val="21"/>
              </w:rPr>
            </w:pPr>
            <w:r>
              <w:rPr>
                <w:spacing w:val="-10"/>
                <w:sz w:val="21"/>
              </w:rPr>
              <w:t>2</w:t>
            </w:r>
          </w:p>
        </w:tc>
        <w:tc>
          <w:tcPr>
            <w:tcW w:w="341" w:type="dxa"/>
          </w:tcPr>
          <w:p w14:paraId="60B3B6B0" w14:textId="77777777" w:rsidR="00A51136" w:rsidRDefault="008D11E0">
            <w:pPr>
              <w:pStyle w:val="TableParagraph"/>
              <w:spacing w:line="232" w:lineRule="exact"/>
              <w:ind w:left="18" w:right="12"/>
              <w:jc w:val="center"/>
              <w:rPr>
                <w:sz w:val="21"/>
              </w:rPr>
            </w:pPr>
            <w:r>
              <w:rPr>
                <w:spacing w:val="-10"/>
                <w:sz w:val="21"/>
              </w:rPr>
              <w:t>2</w:t>
            </w:r>
          </w:p>
        </w:tc>
        <w:tc>
          <w:tcPr>
            <w:tcW w:w="331" w:type="dxa"/>
          </w:tcPr>
          <w:p w14:paraId="69745AC5" w14:textId="77777777" w:rsidR="00A51136" w:rsidRDefault="008D11E0">
            <w:pPr>
              <w:pStyle w:val="TableParagraph"/>
              <w:spacing w:line="232" w:lineRule="exact"/>
              <w:ind w:left="6"/>
              <w:jc w:val="center"/>
              <w:rPr>
                <w:sz w:val="21"/>
              </w:rPr>
            </w:pPr>
            <w:r>
              <w:rPr>
                <w:spacing w:val="-10"/>
                <w:sz w:val="21"/>
              </w:rPr>
              <w:t>2</w:t>
            </w:r>
          </w:p>
        </w:tc>
        <w:tc>
          <w:tcPr>
            <w:tcW w:w="331" w:type="dxa"/>
          </w:tcPr>
          <w:p w14:paraId="2FCB39CB" w14:textId="77777777" w:rsidR="00A51136" w:rsidRDefault="00A51136">
            <w:pPr>
              <w:pStyle w:val="TableParagraph"/>
              <w:rPr>
                <w:sz w:val="20"/>
              </w:rPr>
            </w:pPr>
          </w:p>
        </w:tc>
        <w:tc>
          <w:tcPr>
            <w:tcW w:w="288" w:type="dxa"/>
          </w:tcPr>
          <w:p w14:paraId="2274EEC0" w14:textId="77777777" w:rsidR="00A51136" w:rsidRDefault="00A51136">
            <w:pPr>
              <w:pStyle w:val="TableParagraph"/>
              <w:rPr>
                <w:sz w:val="20"/>
              </w:rPr>
            </w:pPr>
          </w:p>
        </w:tc>
        <w:tc>
          <w:tcPr>
            <w:tcW w:w="298" w:type="dxa"/>
          </w:tcPr>
          <w:p w14:paraId="7AF7F298" w14:textId="77777777" w:rsidR="00A51136" w:rsidRDefault="00A51136">
            <w:pPr>
              <w:pStyle w:val="TableParagraph"/>
              <w:rPr>
                <w:sz w:val="20"/>
              </w:rPr>
            </w:pPr>
          </w:p>
        </w:tc>
        <w:tc>
          <w:tcPr>
            <w:tcW w:w="265" w:type="dxa"/>
          </w:tcPr>
          <w:p w14:paraId="1522AFED" w14:textId="77777777" w:rsidR="00A51136" w:rsidRDefault="00A51136">
            <w:pPr>
              <w:pStyle w:val="TableParagraph"/>
              <w:rPr>
                <w:sz w:val="20"/>
              </w:rPr>
            </w:pPr>
          </w:p>
        </w:tc>
        <w:tc>
          <w:tcPr>
            <w:tcW w:w="279" w:type="dxa"/>
          </w:tcPr>
          <w:p w14:paraId="6EC3D091" w14:textId="77777777" w:rsidR="00A51136" w:rsidRDefault="00A51136">
            <w:pPr>
              <w:pStyle w:val="TableParagraph"/>
              <w:rPr>
                <w:sz w:val="20"/>
              </w:rPr>
            </w:pPr>
          </w:p>
        </w:tc>
        <w:tc>
          <w:tcPr>
            <w:tcW w:w="255" w:type="dxa"/>
          </w:tcPr>
          <w:p w14:paraId="692530BA" w14:textId="77777777" w:rsidR="00A51136" w:rsidRDefault="00A51136">
            <w:pPr>
              <w:pStyle w:val="TableParagraph"/>
              <w:rPr>
                <w:sz w:val="20"/>
              </w:rPr>
            </w:pPr>
          </w:p>
        </w:tc>
        <w:tc>
          <w:tcPr>
            <w:tcW w:w="327" w:type="dxa"/>
          </w:tcPr>
          <w:p w14:paraId="52CB38B2" w14:textId="77777777" w:rsidR="00A51136" w:rsidRDefault="00A51136">
            <w:pPr>
              <w:pStyle w:val="TableParagraph"/>
              <w:rPr>
                <w:sz w:val="20"/>
              </w:rPr>
            </w:pPr>
          </w:p>
        </w:tc>
        <w:tc>
          <w:tcPr>
            <w:tcW w:w="317" w:type="dxa"/>
          </w:tcPr>
          <w:p w14:paraId="594AD86F" w14:textId="77777777" w:rsidR="00A51136" w:rsidRDefault="008D11E0">
            <w:pPr>
              <w:pStyle w:val="TableParagraph"/>
              <w:spacing w:line="232" w:lineRule="exact"/>
              <w:ind w:left="24" w:right="12"/>
              <w:jc w:val="center"/>
              <w:rPr>
                <w:sz w:val="21"/>
              </w:rPr>
            </w:pPr>
            <w:r>
              <w:rPr>
                <w:spacing w:val="-10"/>
                <w:sz w:val="21"/>
              </w:rPr>
              <w:t>К</w:t>
            </w:r>
          </w:p>
        </w:tc>
        <w:tc>
          <w:tcPr>
            <w:tcW w:w="317" w:type="dxa"/>
          </w:tcPr>
          <w:p w14:paraId="275DF703" w14:textId="77777777" w:rsidR="00A51136" w:rsidRDefault="008D11E0">
            <w:pPr>
              <w:pStyle w:val="TableParagraph"/>
              <w:spacing w:line="232" w:lineRule="exact"/>
              <w:ind w:left="14" w:right="12"/>
              <w:jc w:val="center"/>
              <w:rPr>
                <w:sz w:val="21"/>
              </w:rPr>
            </w:pPr>
            <w:r>
              <w:rPr>
                <w:spacing w:val="-10"/>
                <w:sz w:val="21"/>
              </w:rPr>
              <w:t>К</w:t>
            </w:r>
          </w:p>
        </w:tc>
        <w:tc>
          <w:tcPr>
            <w:tcW w:w="332" w:type="dxa"/>
          </w:tcPr>
          <w:p w14:paraId="5AD9FC04" w14:textId="77777777" w:rsidR="00A51136" w:rsidRDefault="00A51136">
            <w:pPr>
              <w:pStyle w:val="TableParagraph"/>
              <w:rPr>
                <w:sz w:val="20"/>
              </w:rPr>
            </w:pPr>
          </w:p>
        </w:tc>
        <w:tc>
          <w:tcPr>
            <w:tcW w:w="288" w:type="dxa"/>
          </w:tcPr>
          <w:p w14:paraId="77A5FBB1" w14:textId="77777777" w:rsidR="00A51136" w:rsidRDefault="00A51136">
            <w:pPr>
              <w:pStyle w:val="TableParagraph"/>
              <w:rPr>
                <w:sz w:val="20"/>
              </w:rPr>
            </w:pPr>
          </w:p>
        </w:tc>
        <w:tc>
          <w:tcPr>
            <w:tcW w:w="250" w:type="dxa"/>
          </w:tcPr>
          <w:p w14:paraId="35B5B820" w14:textId="77777777" w:rsidR="00A51136" w:rsidRDefault="00A51136">
            <w:pPr>
              <w:pStyle w:val="TableParagraph"/>
              <w:rPr>
                <w:sz w:val="20"/>
              </w:rPr>
            </w:pPr>
          </w:p>
        </w:tc>
        <w:tc>
          <w:tcPr>
            <w:tcW w:w="312" w:type="dxa"/>
          </w:tcPr>
          <w:p w14:paraId="17658329" w14:textId="77777777" w:rsidR="00A51136" w:rsidRDefault="00A51136">
            <w:pPr>
              <w:pStyle w:val="TableParagraph"/>
              <w:rPr>
                <w:sz w:val="20"/>
              </w:rPr>
            </w:pPr>
          </w:p>
        </w:tc>
        <w:tc>
          <w:tcPr>
            <w:tcW w:w="250" w:type="dxa"/>
          </w:tcPr>
          <w:p w14:paraId="2C658613" w14:textId="77777777" w:rsidR="00A51136" w:rsidRDefault="00A51136">
            <w:pPr>
              <w:pStyle w:val="TableParagraph"/>
              <w:rPr>
                <w:sz w:val="20"/>
              </w:rPr>
            </w:pPr>
          </w:p>
        </w:tc>
        <w:tc>
          <w:tcPr>
            <w:tcW w:w="323" w:type="dxa"/>
          </w:tcPr>
          <w:p w14:paraId="4DD559FF" w14:textId="77777777" w:rsidR="00A51136" w:rsidRDefault="00A51136">
            <w:pPr>
              <w:pStyle w:val="TableParagraph"/>
              <w:rPr>
                <w:sz w:val="20"/>
              </w:rPr>
            </w:pPr>
          </w:p>
        </w:tc>
        <w:tc>
          <w:tcPr>
            <w:tcW w:w="308" w:type="dxa"/>
          </w:tcPr>
          <w:p w14:paraId="0CEA7657" w14:textId="77777777" w:rsidR="00A51136" w:rsidRDefault="00A51136">
            <w:pPr>
              <w:pStyle w:val="TableParagraph"/>
              <w:rPr>
                <w:sz w:val="20"/>
              </w:rPr>
            </w:pPr>
          </w:p>
        </w:tc>
        <w:tc>
          <w:tcPr>
            <w:tcW w:w="322" w:type="dxa"/>
          </w:tcPr>
          <w:p w14:paraId="19CA8DE6" w14:textId="77777777" w:rsidR="00A51136" w:rsidRDefault="00A51136">
            <w:pPr>
              <w:pStyle w:val="TableParagraph"/>
              <w:rPr>
                <w:sz w:val="20"/>
              </w:rPr>
            </w:pPr>
          </w:p>
        </w:tc>
        <w:tc>
          <w:tcPr>
            <w:tcW w:w="384" w:type="dxa"/>
          </w:tcPr>
          <w:p w14:paraId="0AB25D11" w14:textId="77777777" w:rsidR="00A51136" w:rsidRDefault="00A51136">
            <w:pPr>
              <w:pStyle w:val="TableParagraph"/>
              <w:rPr>
                <w:sz w:val="20"/>
              </w:rPr>
            </w:pPr>
          </w:p>
        </w:tc>
        <w:tc>
          <w:tcPr>
            <w:tcW w:w="274" w:type="dxa"/>
          </w:tcPr>
          <w:p w14:paraId="77A9049A" w14:textId="77777777" w:rsidR="00A51136" w:rsidRDefault="00A51136">
            <w:pPr>
              <w:pStyle w:val="TableParagraph"/>
              <w:rPr>
                <w:sz w:val="20"/>
              </w:rPr>
            </w:pPr>
          </w:p>
        </w:tc>
        <w:tc>
          <w:tcPr>
            <w:tcW w:w="284" w:type="dxa"/>
          </w:tcPr>
          <w:p w14:paraId="2A228753" w14:textId="77777777" w:rsidR="00A51136" w:rsidRDefault="00A51136">
            <w:pPr>
              <w:pStyle w:val="TableParagraph"/>
              <w:rPr>
                <w:sz w:val="20"/>
              </w:rPr>
            </w:pPr>
          </w:p>
        </w:tc>
        <w:tc>
          <w:tcPr>
            <w:tcW w:w="332" w:type="dxa"/>
          </w:tcPr>
          <w:p w14:paraId="09AE4CE7" w14:textId="77777777" w:rsidR="00A51136" w:rsidRDefault="00A51136">
            <w:pPr>
              <w:pStyle w:val="TableParagraph"/>
              <w:rPr>
                <w:sz w:val="20"/>
              </w:rPr>
            </w:pPr>
          </w:p>
        </w:tc>
        <w:tc>
          <w:tcPr>
            <w:tcW w:w="288" w:type="dxa"/>
          </w:tcPr>
          <w:p w14:paraId="7EC8F3E9" w14:textId="77777777" w:rsidR="00A51136" w:rsidRDefault="00A51136">
            <w:pPr>
              <w:pStyle w:val="TableParagraph"/>
              <w:rPr>
                <w:sz w:val="20"/>
              </w:rPr>
            </w:pPr>
          </w:p>
        </w:tc>
        <w:tc>
          <w:tcPr>
            <w:tcW w:w="302" w:type="dxa"/>
          </w:tcPr>
          <w:p w14:paraId="7E42221C" w14:textId="77777777" w:rsidR="00A51136" w:rsidRDefault="00A51136">
            <w:pPr>
              <w:pStyle w:val="TableParagraph"/>
              <w:rPr>
                <w:sz w:val="20"/>
              </w:rPr>
            </w:pPr>
          </w:p>
        </w:tc>
        <w:tc>
          <w:tcPr>
            <w:tcW w:w="268" w:type="dxa"/>
          </w:tcPr>
          <w:p w14:paraId="4A237EBD" w14:textId="77777777" w:rsidR="00A51136" w:rsidRDefault="00A51136">
            <w:pPr>
              <w:pStyle w:val="TableParagraph"/>
              <w:rPr>
                <w:sz w:val="20"/>
              </w:rPr>
            </w:pPr>
          </w:p>
        </w:tc>
        <w:tc>
          <w:tcPr>
            <w:tcW w:w="311" w:type="dxa"/>
          </w:tcPr>
          <w:p w14:paraId="4EC1E829" w14:textId="77777777" w:rsidR="00A51136" w:rsidRDefault="00A51136">
            <w:pPr>
              <w:pStyle w:val="TableParagraph"/>
              <w:rPr>
                <w:sz w:val="20"/>
              </w:rPr>
            </w:pPr>
          </w:p>
        </w:tc>
        <w:tc>
          <w:tcPr>
            <w:tcW w:w="283" w:type="dxa"/>
          </w:tcPr>
          <w:p w14:paraId="7FF43C04" w14:textId="77777777" w:rsidR="00A51136" w:rsidRDefault="00A51136">
            <w:pPr>
              <w:pStyle w:val="TableParagraph"/>
              <w:rPr>
                <w:sz w:val="20"/>
              </w:rPr>
            </w:pPr>
          </w:p>
        </w:tc>
        <w:tc>
          <w:tcPr>
            <w:tcW w:w="287" w:type="dxa"/>
          </w:tcPr>
          <w:p w14:paraId="57AF5E76" w14:textId="77777777" w:rsidR="00A51136" w:rsidRDefault="00A51136">
            <w:pPr>
              <w:pStyle w:val="TableParagraph"/>
              <w:rPr>
                <w:sz w:val="20"/>
              </w:rPr>
            </w:pPr>
          </w:p>
        </w:tc>
        <w:tc>
          <w:tcPr>
            <w:tcW w:w="282" w:type="dxa"/>
          </w:tcPr>
          <w:p w14:paraId="7DC7BC31" w14:textId="77777777" w:rsidR="00A51136" w:rsidRDefault="00A51136">
            <w:pPr>
              <w:pStyle w:val="TableParagraph"/>
              <w:rPr>
                <w:sz w:val="20"/>
              </w:rPr>
            </w:pPr>
          </w:p>
        </w:tc>
        <w:tc>
          <w:tcPr>
            <w:tcW w:w="292" w:type="dxa"/>
          </w:tcPr>
          <w:p w14:paraId="728B9025" w14:textId="77777777" w:rsidR="00A51136" w:rsidRDefault="00A51136">
            <w:pPr>
              <w:pStyle w:val="TableParagraph"/>
              <w:rPr>
                <w:sz w:val="20"/>
              </w:rPr>
            </w:pPr>
          </w:p>
        </w:tc>
        <w:tc>
          <w:tcPr>
            <w:tcW w:w="302" w:type="dxa"/>
          </w:tcPr>
          <w:p w14:paraId="6F25CE74" w14:textId="77777777" w:rsidR="00A51136" w:rsidRDefault="00A51136">
            <w:pPr>
              <w:pStyle w:val="TableParagraph"/>
              <w:rPr>
                <w:sz w:val="20"/>
              </w:rPr>
            </w:pPr>
          </w:p>
        </w:tc>
        <w:tc>
          <w:tcPr>
            <w:tcW w:w="288" w:type="dxa"/>
          </w:tcPr>
          <w:p w14:paraId="186E3174" w14:textId="77777777" w:rsidR="00A51136" w:rsidRDefault="00A51136">
            <w:pPr>
              <w:pStyle w:val="TableParagraph"/>
              <w:rPr>
                <w:sz w:val="20"/>
              </w:rPr>
            </w:pPr>
          </w:p>
        </w:tc>
        <w:tc>
          <w:tcPr>
            <w:tcW w:w="288" w:type="dxa"/>
          </w:tcPr>
          <w:p w14:paraId="566BE59D" w14:textId="77777777" w:rsidR="00A51136" w:rsidRDefault="00A51136">
            <w:pPr>
              <w:pStyle w:val="TableParagraph"/>
              <w:rPr>
                <w:sz w:val="20"/>
              </w:rPr>
            </w:pPr>
          </w:p>
        </w:tc>
        <w:tc>
          <w:tcPr>
            <w:tcW w:w="585" w:type="dxa"/>
          </w:tcPr>
          <w:p w14:paraId="045493E7" w14:textId="77777777" w:rsidR="00A51136" w:rsidRDefault="008D11E0">
            <w:pPr>
              <w:pStyle w:val="TableParagraph"/>
              <w:spacing w:line="232" w:lineRule="exact"/>
              <w:ind w:left="9"/>
              <w:jc w:val="center"/>
              <w:rPr>
                <w:sz w:val="21"/>
              </w:rPr>
            </w:pPr>
            <w:r>
              <w:rPr>
                <w:spacing w:val="-5"/>
                <w:sz w:val="21"/>
              </w:rPr>
              <w:t>22</w:t>
            </w:r>
          </w:p>
        </w:tc>
      </w:tr>
      <w:tr w:rsidR="00A51136" w14:paraId="0A9E964D" w14:textId="77777777">
        <w:trPr>
          <w:trHeight w:val="345"/>
        </w:trPr>
        <w:tc>
          <w:tcPr>
            <w:tcW w:w="941" w:type="dxa"/>
          </w:tcPr>
          <w:p w14:paraId="037AA0CD" w14:textId="77777777" w:rsidR="00A51136" w:rsidRDefault="008D11E0">
            <w:pPr>
              <w:pStyle w:val="TableParagraph"/>
              <w:spacing w:before="20"/>
              <w:ind w:left="4"/>
              <w:rPr>
                <w:sz w:val="21"/>
              </w:rPr>
            </w:pPr>
            <w:r>
              <w:rPr>
                <w:spacing w:val="-2"/>
                <w:sz w:val="21"/>
              </w:rPr>
              <w:t>СГ.01</w:t>
            </w:r>
          </w:p>
        </w:tc>
        <w:tc>
          <w:tcPr>
            <w:tcW w:w="2136" w:type="dxa"/>
          </w:tcPr>
          <w:p w14:paraId="12778A74" w14:textId="77777777" w:rsidR="00A51136" w:rsidRDefault="008D11E0">
            <w:pPr>
              <w:pStyle w:val="TableParagraph"/>
              <w:spacing w:line="233" w:lineRule="exact"/>
              <w:ind w:left="9"/>
              <w:rPr>
                <w:sz w:val="21"/>
              </w:rPr>
            </w:pPr>
            <w:r>
              <w:rPr>
                <w:sz w:val="21"/>
              </w:rPr>
              <w:t>История</w:t>
            </w:r>
            <w:r>
              <w:rPr>
                <w:spacing w:val="-10"/>
                <w:sz w:val="21"/>
              </w:rPr>
              <w:t xml:space="preserve"> </w:t>
            </w:r>
            <w:r>
              <w:rPr>
                <w:spacing w:val="-2"/>
                <w:sz w:val="21"/>
              </w:rPr>
              <w:t>России</w:t>
            </w:r>
          </w:p>
        </w:tc>
        <w:tc>
          <w:tcPr>
            <w:tcW w:w="364" w:type="dxa"/>
          </w:tcPr>
          <w:p w14:paraId="0F073D8A" w14:textId="77777777" w:rsidR="00A51136" w:rsidRDefault="008D11E0">
            <w:pPr>
              <w:pStyle w:val="TableParagraph"/>
              <w:spacing w:line="233" w:lineRule="exact"/>
              <w:ind w:left="45" w:right="24"/>
              <w:jc w:val="center"/>
              <w:rPr>
                <w:sz w:val="21"/>
              </w:rPr>
            </w:pPr>
            <w:r>
              <w:rPr>
                <w:spacing w:val="-10"/>
                <w:sz w:val="21"/>
              </w:rPr>
              <w:t>2</w:t>
            </w:r>
          </w:p>
        </w:tc>
        <w:tc>
          <w:tcPr>
            <w:tcW w:w="278" w:type="dxa"/>
          </w:tcPr>
          <w:p w14:paraId="23D08FDB" w14:textId="77777777" w:rsidR="00A51136" w:rsidRDefault="008D11E0">
            <w:pPr>
              <w:pStyle w:val="TableParagraph"/>
              <w:spacing w:line="233" w:lineRule="exact"/>
              <w:ind w:left="3"/>
              <w:jc w:val="center"/>
              <w:rPr>
                <w:sz w:val="21"/>
              </w:rPr>
            </w:pPr>
            <w:r>
              <w:rPr>
                <w:spacing w:val="-10"/>
                <w:sz w:val="21"/>
              </w:rPr>
              <w:t>2</w:t>
            </w:r>
          </w:p>
        </w:tc>
        <w:tc>
          <w:tcPr>
            <w:tcW w:w="269" w:type="dxa"/>
          </w:tcPr>
          <w:p w14:paraId="132B8B4B" w14:textId="77777777" w:rsidR="00A51136" w:rsidRDefault="008D11E0">
            <w:pPr>
              <w:pStyle w:val="TableParagraph"/>
              <w:spacing w:line="233" w:lineRule="exact"/>
              <w:ind w:left="13"/>
              <w:jc w:val="center"/>
              <w:rPr>
                <w:sz w:val="21"/>
              </w:rPr>
            </w:pPr>
            <w:r>
              <w:rPr>
                <w:spacing w:val="-10"/>
                <w:sz w:val="21"/>
              </w:rPr>
              <w:t>2</w:t>
            </w:r>
          </w:p>
        </w:tc>
        <w:tc>
          <w:tcPr>
            <w:tcW w:w="298" w:type="dxa"/>
          </w:tcPr>
          <w:p w14:paraId="088B81B5" w14:textId="77777777" w:rsidR="00A51136" w:rsidRDefault="008D11E0">
            <w:pPr>
              <w:pStyle w:val="TableParagraph"/>
              <w:spacing w:line="233" w:lineRule="exact"/>
              <w:ind w:left="13"/>
              <w:jc w:val="center"/>
              <w:rPr>
                <w:sz w:val="21"/>
              </w:rPr>
            </w:pPr>
            <w:r>
              <w:rPr>
                <w:spacing w:val="-10"/>
                <w:sz w:val="21"/>
              </w:rPr>
              <w:t>2</w:t>
            </w:r>
          </w:p>
        </w:tc>
        <w:tc>
          <w:tcPr>
            <w:tcW w:w="293" w:type="dxa"/>
          </w:tcPr>
          <w:p w14:paraId="6AFBBED7" w14:textId="77777777" w:rsidR="00A51136" w:rsidRDefault="008D11E0">
            <w:pPr>
              <w:pStyle w:val="TableParagraph"/>
              <w:spacing w:line="233" w:lineRule="exact"/>
              <w:ind w:left="8"/>
              <w:jc w:val="center"/>
              <w:rPr>
                <w:sz w:val="21"/>
              </w:rPr>
            </w:pPr>
            <w:r>
              <w:rPr>
                <w:spacing w:val="-10"/>
                <w:sz w:val="21"/>
              </w:rPr>
              <w:t>2</w:t>
            </w:r>
          </w:p>
        </w:tc>
        <w:tc>
          <w:tcPr>
            <w:tcW w:w="279" w:type="dxa"/>
          </w:tcPr>
          <w:p w14:paraId="56D51FE3" w14:textId="77777777" w:rsidR="00A51136" w:rsidRDefault="008D11E0">
            <w:pPr>
              <w:pStyle w:val="TableParagraph"/>
              <w:spacing w:line="233" w:lineRule="exact"/>
              <w:ind w:left="12"/>
              <w:jc w:val="center"/>
              <w:rPr>
                <w:sz w:val="21"/>
              </w:rPr>
            </w:pPr>
            <w:r>
              <w:rPr>
                <w:spacing w:val="-10"/>
                <w:sz w:val="21"/>
              </w:rPr>
              <w:t>2</w:t>
            </w:r>
          </w:p>
        </w:tc>
        <w:tc>
          <w:tcPr>
            <w:tcW w:w="245" w:type="dxa"/>
          </w:tcPr>
          <w:p w14:paraId="493522F4" w14:textId="77777777" w:rsidR="00A51136" w:rsidRDefault="008D11E0">
            <w:pPr>
              <w:pStyle w:val="TableParagraph"/>
              <w:spacing w:line="233" w:lineRule="exact"/>
              <w:ind w:left="6"/>
              <w:jc w:val="center"/>
              <w:rPr>
                <w:sz w:val="21"/>
              </w:rPr>
            </w:pPr>
            <w:r>
              <w:rPr>
                <w:spacing w:val="-10"/>
                <w:sz w:val="21"/>
              </w:rPr>
              <w:t>2</w:t>
            </w:r>
          </w:p>
        </w:tc>
        <w:tc>
          <w:tcPr>
            <w:tcW w:w="317" w:type="dxa"/>
          </w:tcPr>
          <w:p w14:paraId="168ABC2A" w14:textId="77777777" w:rsidR="00A51136" w:rsidRDefault="008D11E0">
            <w:pPr>
              <w:pStyle w:val="TableParagraph"/>
              <w:spacing w:line="233" w:lineRule="exact"/>
              <w:ind w:left="23" w:right="12"/>
              <w:jc w:val="center"/>
              <w:rPr>
                <w:sz w:val="21"/>
              </w:rPr>
            </w:pPr>
            <w:r>
              <w:rPr>
                <w:spacing w:val="-10"/>
                <w:sz w:val="21"/>
              </w:rPr>
              <w:t>2</w:t>
            </w:r>
          </w:p>
        </w:tc>
        <w:tc>
          <w:tcPr>
            <w:tcW w:w="250" w:type="dxa"/>
          </w:tcPr>
          <w:p w14:paraId="636162B5" w14:textId="77777777" w:rsidR="00A51136" w:rsidRDefault="008D11E0">
            <w:pPr>
              <w:pStyle w:val="TableParagraph"/>
              <w:spacing w:line="233" w:lineRule="exact"/>
              <w:ind w:left="41" w:right="31"/>
              <w:jc w:val="center"/>
              <w:rPr>
                <w:sz w:val="21"/>
              </w:rPr>
            </w:pPr>
            <w:r>
              <w:rPr>
                <w:spacing w:val="-10"/>
                <w:sz w:val="21"/>
              </w:rPr>
              <w:t>2</w:t>
            </w:r>
          </w:p>
        </w:tc>
        <w:tc>
          <w:tcPr>
            <w:tcW w:w="341" w:type="dxa"/>
          </w:tcPr>
          <w:p w14:paraId="2A14B696" w14:textId="77777777" w:rsidR="00A51136" w:rsidRDefault="008D11E0">
            <w:pPr>
              <w:pStyle w:val="TableParagraph"/>
              <w:spacing w:line="233" w:lineRule="exact"/>
              <w:ind w:left="18" w:right="12"/>
              <w:jc w:val="center"/>
              <w:rPr>
                <w:sz w:val="21"/>
              </w:rPr>
            </w:pPr>
            <w:r>
              <w:rPr>
                <w:spacing w:val="-10"/>
                <w:sz w:val="21"/>
              </w:rPr>
              <w:t>2</w:t>
            </w:r>
          </w:p>
        </w:tc>
        <w:tc>
          <w:tcPr>
            <w:tcW w:w="331" w:type="dxa"/>
          </w:tcPr>
          <w:p w14:paraId="77AD637E" w14:textId="77777777" w:rsidR="00A51136" w:rsidRDefault="008D11E0">
            <w:pPr>
              <w:pStyle w:val="TableParagraph"/>
              <w:spacing w:line="233" w:lineRule="exact"/>
              <w:ind w:left="6"/>
              <w:jc w:val="center"/>
              <w:rPr>
                <w:sz w:val="21"/>
              </w:rPr>
            </w:pPr>
            <w:r>
              <w:rPr>
                <w:spacing w:val="-10"/>
                <w:sz w:val="21"/>
              </w:rPr>
              <w:t>2</w:t>
            </w:r>
          </w:p>
        </w:tc>
        <w:tc>
          <w:tcPr>
            <w:tcW w:w="331" w:type="dxa"/>
          </w:tcPr>
          <w:p w14:paraId="51CED228" w14:textId="77777777" w:rsidR="00A51136" w:rsidRDefault="008D11E0">
            <w:pPr>
              <w:pStyle w:val="TableParagraph"/>
              <w:spacing w:line="233" w:lineRule="exact"/>
              <w:ind w:left="6"/>
              <w:jc w:val="center"/>
              <w:rPr>
                <w:sz w:val="21"/>
              </w:rPr>
            </w:pPr>
            <w:r>
              <w:rPr>
                <w:spacing w:val="-10"/>
                <w:sz w:val="21"/>
              </w:rPr>
              <w:t>2</w:t>
            </w:r>
          </w:p>
        </w:tc>
        <w:tc>
          <w:tcPr>
            <w:tcW w:w="288" w:type="dxa"/>
          </w:tcPr>
          <w:p w14:paraId="06612C44" w14:textId="77777777" w:rsidR="00A51136" w:rsidRDefault="008D11E0">
            <w:pPr>
              <w:pStyle w:val="TableParagraph"/>
              <w:spacing w:line="233" w:lineRule="exact"/>
              <w:ind w:left="71" w:right="60"/>
              <w:jc w:val="center"/>
              <w:rPr>
                <w:sz w:val="21"/>
              </w:rPr>
            </w:pPr>
            <w:r>
              <w:rPr>
                <w:spacing w:val="-10"/>
                <w:sz w:val="21"/>
              </w:rPr>
              <w:t>2</w:t>
            </w:r>
          </w:p>
        </w:tc>
        <w:tc>
          <w:tcPr>
            <w:tcW w:w="298" w:type="dxa"/>
          </w:tcPr>
          <w:p w14:paraId="58EBD71D" w14:textId="77777777" w:rsidR="00A51136" w:rsidRDefault="008D11E0">
            <w:pPr>
              <w:pStyle w:val="TableParagraph"/>
              <w:spacing w:line="233" w:lineRule="exact"/>
              <w:ind w:left="1"/>
              <w:jc w:val="center"/>
              <w:rPr>
                <w:sz w:val="21"/>
              </w:rPr>
            </w:pPr>
            <w:r>
              <w:rPr>
                <w:spacing w:val="-10"/>
                <w:sz w:val="21"/>
              </w:rPr>
              <w:t>2</w:t>
            </w:r>
          </w:p>
        </w:tc>
        <w:tc>
          <w:tcPr>
            <w:tcW w:w="265" w:type="dxa"/>
          </w:tcPr>
          <w:p w14:paraId="6AA84607" w14:textId="77777777" w:rsidR="00A51136" w:rsidRDefault="008D11E0">
            <w:pPr>
              <w:pStyle w:val="TableParagraph"/>
              <w:spacing w:line="233" w:lineRule="exact"/>
              <w:ind w:left="5"/>
              <w:jc w:val="center"/>
              <w:rPr>
                <w:sz w:val="21"/>
              </w:rPr>
            </w:pPr>
            <w:r>
              <w:rPr>
                <w:spacing w:val="-10"/>
                <w:sz w:val="21"/>
              </w:rPr>
              <w:t>2</w:t>
            </w:r>
          </w:p>
        </w:tc>
        <w:tc>
          <w:tcPr>
            <w:tcW w:w="279" w:type="dxa"/>
          </w:tcPr>
          <w:p w14:paraId="54937A38" w14:textId="77777777" w:rsidR="00A51136" w:rsidRDefault="008D11E0">
            <w:pPr>
              <w:pStyle w:val="TableParagraph"/>
              <w:spacing w:line="233" w:lineRule="exact"/>
              <w:ind w:left="12" w:right="3"/>
              <w:jc w:val="center"/>
              <w:rPr>
                <w:sz w:val="21"/>
              </w:rPr>
            </w:pPr>
            <w:r>
              <w:rPr>
                <w:spacing w:val="-10"/>
                <w:sz w:val="21"/>
              </w:rPr>
              <w:t>2</w:t>
            </w:r>
          </w:p>
        </w:tc>
        <w:tc>
          <w:tcPr>
            <w:tcW w:w="255" w:type="dxa"/>
          </w:tcPr>
          <w:p w14:paraId="38C4A3F7" w14:textId="77777777" w:rsidR="00A51136" w:rsidRDefault="008D11E0">
            <w:pPr>
              <w:pStyle w:val="TableParagraph"/>
              <w:spacing w:line="233" w:lineRule="exact"/>
              <w:ind w:left="3"/>
              <w:jc w:val="center"/>
              <w:rPr>
                <w:sz w:val="21"/>
              </w:rPr>
            </w:pPr>
            <w:r>
              <w:rPr>
                <w:spacing w:val="-10"/>
                <w:sz w:val="21"/>
              </w:rPr>
              <w:t>4</w:t>
            </w:r>
          </w:p>
        </w:tc>
        <w:tc>
          <w:tcPr>
            <w:tcW w:w="327" w:type="dxa"/>
          </w:tcPr>
          <w:p w14:paraId="6AD30A9A" w14:textId="77777777" w:rsidR="00A51136" w:rsidRDefault="00A51136">
            <w:pPr>
              <w:pStyle w:val="TableParagraph"/>
              <w:rPr>
                <w:sz w:val="20"/>
              </w:rPr>
            </w:pPr>
          </w:p>
        </w:tc>
        <w:tc>
          <w:tcPr>
            <w:tcW w:w="317" w:type="dxa"/>
          </w:tcPr>
          <w:p w14:paraId="3D4AA7E9" w14:textId="77777777" w:rsidR="00A51136" w:rsidRDefault="008D11E0">
            <w:pPr>
              <w:pStyle w:val="TableParagraph"/>
              <w:spacing w:line="233" w:lineRule="exact"/>
              <w:ind w:left="24" w:right="12"/>
              <w:jc w:val="center"/>
              <w:rPr>
                <w:sz w:val="21"/>
              </w:rPr>
            </w:pPr>
            <w:r>
              <w:rPr>
                <w:spacing w:val="-10"/>
                <w:sz w:val="21"/>
              </w:rPr>
              <w:t>К</w:t>
            </w:r>
          </w:p>
        </w:tc>
        <w:tc>
          <w:tcPr>
            <w:tcW w:w="317" w:type="dxa"/>
          </w:tcPr>
          <w:p w14:paraId="74187A1F" w14:textId="77777777" w:rsidR="00A51136" w:rsidRDefault="008D11E0">
            <w:pPr>
              <w:pStyle w:val="TableParagraph"/>
              <w:spacing w:line="233" w:lineRule="exact"/>
              <w:ind w:left="14" w:right="12"/>
              <w:jc w:val="center"/>
              <w:rPr>
                <w:sz w:val="21"/>
              </w:rPr>
            </w:pPr>
            <w:r>
              <w:rPr>
                <w:spacing w:val="-10"/>
                <w:sz w:val="21"/>
              </w:rPr>
              <w:t>К</w:t>
            </w:r>
          </w:p>
        </w:tc>
        <w:tc>
          <w:tcPr>
            <w:tcW w:w="332" w:type="dxa"/>
          </w:tcPr>
          <w:p w14:paraId="6A11E75A" w14:textId="77777777" w:rsidR="00A51136" w:rsidRDefault="00A51136">
            <w:pPr>
              <w:pStyle w:val="TableParagraph"/>
              <w:rPr>
                <w:sz w:val="20"/>
              </w:rPr>
            </w:pPr>
          </w:p>
        </w:tc>
        <w:tc>
          <w:tcPr>
            <w:tcW w:w="288" w:type="dxa"/>
          </w:tcPr>
          <w:p w14:paraId="4BE55DB5" w14:textId="77777777" w:rsidR="00A51136" w:rsidRDefault="00A51136">
            <w:pPr>
              <w:pStyle w:val="TableParagraph"/>
              <w:rPr>
                <w:sz w:val="20"/>
              </w:rPr>
            </w:pPr>
          </w:p>
        </w:tc>
        <w:tc>
          <w:tcPr>
            <w:tcW w:w="250" w:type="dxa"/>
          </w:tcPr>
          <w:p w14:paraId="3948C5D1" w14:textId="77777777" w:rsidR="00A51136" w:rsidRDefault="00A51136">
            <w:pPr>
              <w:pStyle w:val="TableParagraph"/>
              <w:rPr>
                <w:sz w:val="20"/>
              </w:rPr>
            </w:pPr>
          </w:p>
        </w:tc>
        <w:tc>
          <w:tcPr>
            <w:tcW w:w="312" w:type="dxa"/>
          </w:tcPr>
          <w:p w14:paraId="37D9AD55" w14:textId="77777777" w:rsidR="00A51136" w:rsidRDefault="00A51136">
            <w:pPr>
              <w:pStyle w:val="TableParagraph"/>
              <w:rPr>
                <w:sz w:val="20"/>
              </w:rPr>
            </w:pPr>
          </w:p>
        </w:tc>
        <w:tc>
          <w:tcPr>
            <w:tcW w:w="250" w:type="dxa"/>
          </w:tcPr>
          <w:p w14:paraId="34DB5784" w14:textId="77777777" w:rsidR="00A51136" w:rsidRDefault="00A51136">
            <w:pPr>
              <w:pStyle w:val="TableParagraph"/>
              <w:rPr>
                <w:sz w:val="20"/>
              </w:rPr>
            </w:pPr>
          </w:p>
        </w:tc>
        <w:tc>
          <w:tcPr>
            <w:tcW w:w="323" w:type="dxa"/>
          </w:tcPr>
          <w:p w14:paraId="5DB94149" w14:textId="77777777" w:rsidR="00A51136" w:rsidRDefault="00A51136">
            <w:pPr>
              <w:pStyle w:val="TableParagraph"/>
              <w:rPr>
                <w:sz w:val="20"/>
              </w:rPr>
            </w:pPr>
          </w:p>
        </w:tc>
        <w:tc>
          <w:tcPr>
            <w:tcW w:w="308" w:type="dxa"/>
          </w:tcPr>
          <w:p w14:paraId="270A81A9" w14:textId="77777777" w:rsidR="00A51136" w:rsidRDefault="00A51136">
            <w:pPr>
              <w:pStyle w:val="TableParagraph"/>
              <w:rPr>
                <w:sz w:val="20"/>
              </w:rPr>
            </w:pPr>
          </w:p>
        </w:tc>
        <w:tc>
          <w:tcPr>
            <w:tcW w:w="322" w:type="dxa"/>
          </w:tcPr>
          <w:p w14:paraId="591CF8B3" w14:textId="77777777" w:rsidR="00A51136" w:rsidRDefault="00A51136">
            <w:pPr>
              <w:pStyle w:val="TableParagraph"/>
              <w:rPr>
                <w:sz w:val="20"/>
              </w:rPr>
            </w:pPr>
          </w:p>
        </w:tc>
        <w:tc>
          <w:tcPr>
            <w:tcW w:w="384" w:type="dxa"/>
          </w:tcPr>
          <w:p w14:paraId="477DCFBB" w14:textId="77777777" w:rsidR="00A51136" w:rsidRDefault="00A51136">
            <w:pPr>
              <w:pStyle w:val="TableParagraph"/>
              <w:rPr>
                <w:sz w:val="20"/>
              </w:rPr>
            </w:pPr>
          </w:p>
        </w:tc>
        <w:tc>
          <w:tcPr>
            <w:tcW w:w="274" w:type="dxa"/>
          </w:tcPr>
          <w:p w14:paraId="40971791" w14:textId="77777777" w:rsidR="00A51136" w:rsidRDefault="00A51136">
            <w:pPr>
              <w:pStyle w:val="TableParagraph"/>
              <w:rPr>
                <w:sz w:val="20"/>
              </w:rPr>
            </w:pPr>
          </w:p>
        </w:tc>
        <w:tc>
          <w:tcPr>
            <w:tcW w:w="284" w:type="dxa"/>
          </w:tcPr>
          <w:p w14:paraId="7F6FFF52" w14:textId="77777777" w:rsidR="00A51136" w:rsidRDefault="00A51136">
            <w:pPr>
              <w:pStyle w:val="TableParagraph"/>
              <w:rPr>
                <w:sz w:val="20"/>
              </w:rPr>
            </w:pPr>
          </w:p>
        </w:tc>
        <w:tc>
          <w:tcPr>
            <w:tcW w:w="332" w:type="dxa"/>
          </w:tcPr>
          <w:p w14:paraId="06A2F157" w14:textId="77777777" w:rsidR="00A51136" w:rsidRDefault="00A51136">
            <w:pPr>
              <w:pStyle w:val="TableParagraph"/>
              <w:rPr>
                <w:sz w:val="20"/>
              </w:rPr>
            </w:pPr>
          </w:p>
        </w:tc>
        <w:tc>
          <w:tcPr>
            <w:tcW w:w="288" w:type="dxa"/>
          </w:tcPr>
          <w:p w14:paraId="34115685" w14:textId="77777777" w:rsidR="00A51136" w:rsidRDefault="00A51136">
            <w:pPr>
              <w:pStyle w:val="TableParagraph"/>
              <w:rPr>
                <w:sz w:val="20"/>
              </w:rPr>
            </w:pPr>
          </w:p>
        </w:tc>
        <w:tc>
          <w:tcPr>
            <w:tcW w:w="302" w:type="dxa"/>
          </w:tcPr>
          <w:p w14:paraId="183103D6" w14:textId="77777777" w:rsidR="00A51136" w:rsidRDefault="00A51136">
            <w:pPr>
              <w:pStyle w:val="TableParagraph"/>
              <w:rPr>
                <w:sz w:val="20"/>
              </w:rPr>
            </w:pPr>
          </w:p>
        </w:tc>
        <w:tc>
          <w:tcPr>
            <w:tcW w:w="268" w:type="dxa"/>
          </w:tcPr>
          <w:p w14:paraId="2B6CE237" w14:textId="77777777" w:rsidR="00A51136" w:rsidRDefault="00A51136">
            <w:pPr>
              <w:pStyle w:val="TableParagraph"/>
              <w:rPr>
                <w:sz w:val="20"/>
              </w:rPr>
            </w:pPr>
          </w:p>
        </w:tc>
        <w:tc>
          <w:tcPr>
            <w:tcW w:w="311" w:type="dxa"/>
          </w:tcPr>
          <w:p w14:paraId="0B2F17AC" w14:textId="77777777" w:rsidR="00A51136" w:rsidRDefault="00A51136">
            <w:pPr>
              <w:pStyle w:val="TableParagraph"/>
              <w:rPr>
                <w:sz w:val="20"/>
              </w:rPr>
            </w:pPr>
          </w:p>
        </w:tc>
        <w:tc>
          <w:tcPr>
            <w:tcW w:w="283" w:type="dxa"/>
          </w:tcPr>
          <w:p w14:paraId="28ABE419" w14:textId="77777777" w:rsidR="00A51136" w:rsidRDefault="00A51136">
            <w:pPr>
              <w:pStyle w:val="TableParagraph"/>
              <w:rPr>
                <w:sz w:val="20"/>
              </w:rPr>
            </w:pPr>
          </w:p>
        </w:tc>
        <w:tc>
          <w:tcPr>
            <w:tcW w:w="287" w:type="dxa"/>
          </w:tcPr>
          <w:p w14:paraId="655A58EA" w14:textId="77777777" w:rsidR="00A51136" w:rsidRDefault="00A51136">
            <w:pPr>
              <w:pStyle w:val="TableParagraph"/>
              <w:rPr>
                <w:sz w:val="20"/>
              </w:rPr>
            </w:pPr>
          </w:p>
        </w:tc>
        <w:tc>
          <w:tcPr>
            <w:tcW w:w="282" w:type="dxa"/>
          </w:tcPr>
          <w:p w14:paraId="5611EDEF" w14:textId="77777777" w:rsidR="00A51136" w:rsidRDefault="00A51136">
            <w:pPr>
              <w:pStyle w:val="TableParagraph"/>
              <w:rPr>
                <w:sz w:val="20"/>
              </w:rPr>
            </w:pPr>
          </w:p>
        </w:tc>
        <w:tc>
          <w:tcPr>
            <w:tcW w:w="292" w:type="dxa"/>
          </w:tcPr>
          <w:p w14:paraId="08E1DD5E" w14:textId="77777777" w:rsidR="00A51136" w:rsidRDefault="00A51136">
            <w:pPr>
              <w:pStyle w:val="TableParagraph"/>
              <w:rPr>
                <w:sz w:val="20"/>
              </w:rPr>
            </w:pPr>
          </w:p>
        </w:tc>
        <w:tc>
          <w:tcPr>
            <w:tcW w:w="302" w:type="dxa"/>
          </w:tcPr>
          <w:p w14:paraId="5BF61612" w14:textId="77777777" w:rsidR="00A51136" w:rsidRDefault="00A51136">
            <w:pPr>
              <w:pStyle w:val="TableParagraph"/>
              <w:rPr>
                <w:sz w:val="20"/>
              </w:rPr>
            </w:pPr>
          </w:p>
        </w:tc>
        <w:tc>
          <w:tcPr>
            <w:tcW w:w="288" w:type="dxa"/>
          </w:tcPr>
          <w:p w14:paraId="0AB98FDA" w14:textId="77777777" w:rsidR="00A51136" w:rsidRDefault="00A51136">
            <w:pPr>
              <w:pStyle w:val="TableParagraph"/>
              <w:rPr>
                <w:sz w:val="20"/>
              </w:rPr>
            </w:pPr>
          </w:p>
        </w:tc>
        <w:tc>
          <w:tcPr>
            <w:tcW w:w="288" w:type="dxa"/>
          </w:tcPr>
          <w:p w14:paraId="0BD05379" w14:textId="77777777" w:rsidR="00A51136" w:rsidRDefault="00A51136">
            <w:pPr>
              <w:pStyle w:val="TableParagraph"/>
              <w:rPr>
                <w:sz w:val="20"/>
              </w:rPr>
            </w:pPr>
          </w:p>
        </w:tc>
        <w:tc>
          <w:tcPr>
            <w:tcW w:w="585" w:type="dxa"/>
          </w:tcPr>
          <w:p w14:paraId="521F020D" w14:textId="77777777" w:rsidR="00A51136" w:rsidRDefault="008D11E0">
            <w:pPr>
              <w:pStyle w:val="TableParagraph"/>
              <w:spacing w:line="233" w:lineRule="exact"/>
              <w:ind w:left="9"/>
              <w:jc w:val="center"/>
              <w:rPr>
                <w:sz w:val="21"/>
              </w:rPr>
            </w:pPr>
            <w:r>
              <w:rPr>
                <w:spacing w:val="-5"/>
                <w:sz w:val="21"/>
              </w:rPr>
              <w:t>36</w:t>
            </w:r>
          </w:p>
        </w:tc>
      </w:tr>
      <w:tr w:rsidR="00A51136" w14:paraId="186CCE57" w14:textId="77777777">
        <w:trPr>
          <w:trHeight w:val="542"/>
        </w:trPr>
        <w:tc>
          <w:tcPr>
            <w:tcW w:w="941" w:type="dxa"/>
          </w:tcPr>
          <w:p w14:paraId="00F8B8D5" w14:textId="77777777" w:rsidR="00A51136" w:rsidRDefault="008D11E0">
            <w:pPr>
              <w:pStyle w:val="TableParagraph"/>
              <w:spacing w:before="19"/>
              <w:ind w:left="4"/>
              <w:rPr>
                <w:sz w:val="21"/>
              </w:rPr>
            </w:pPr>
            <w:r>
              <w:rPr>
                <w:spacing w:val="-2"/>
                <w:sz w:val="21"/>
              </w:rPr>
              <w:t>СГ.02</w:t>
            </w:r>
          </w:p>
        </w:tc>
        <w:tc>
          <w:tcPr>
            <w:tcW w:w="2136" w:type="dxa"/>
          </w:tcPr>
          <w:p w14:paraId="60D760F9" w14:textId="18AEDE21" w:rsidR="00A51136" w:rsidRDefault="008D11E0">
            <w:pPr>
              <w:pStyle w:val="TableParagraph"/>
              <w:spacing w:line="261" w:lineRule="auto"/>
              <w:ind w:left="9"/>
              <w:rPr>
                <w:sz w:val="21"/>
              </w:rPr>
            </w:pPr>
            <w:r>
              <w:rPr>
                <w:sz w:val="21"/>
              </w:rPr>
              <w:t>Ин</w:t>
            </w:r>
            <w:r>
              <w:rPr>
                <w:spacing w:val="-14"/>
                <w:sz w:val="21"/>
              </w:rPr>
              <w:t xml:space="preserve"> </w:t>
            </w:r>
            <w:r>
              <w:rPr>
                <w:sz w:val="21"/>
              </w:rPr>
              <w:t>язык</w:t>
            </w:r>
            <w:r>
              <w:rPr>
                <w:spacing w:val="-13"/>
                <w:sz w:val="21"/>
              </w:rPr>
              <w:t xml:space="preserve"> </w:t>
            </w:r>
            <w:r>
              <w:rPr>
                <w:sz w:val="21"/>
              </w:rPr>
              <w:t>в</w:t>
            </w:r>
            <w:r>
              <w:rPr>
                <w:spacing w:val="-13"/>
                <w:sz w:val="21"/>
              </w:rPr>
              <w:t xml:space="preserve"> </w:t>
            </w:r>
            <w:proofErr w:type="spellStart"/>
            <w:r>
              <w:rPr>
                <w:sz w:val="21"/>
              </w:rPr>
              <w:t>проф</w:t>
            </w:r>
            <w:proofErr w:type="spellEnd"/>
            <w:r>
              <w:rPr>
                <w:sz w:val="21"/>
              </w:rPr>
              <w:t xml:space="preserve"> </w:t>
            </w:r>
            <w:r w:rsidR="00FF740E">
              <w:rPr>
                <w:spacing w:val="-2"/>
                <w:sz w:val="21"/>
              </w:rPr>
              <w:t>д</w:t>
            </w:r>
            <w:r>
              <w:rPr>
                <w:spacing w:val="-2"/>
                <w:sz w:val="21"/>
              </w:rPr>
              <w:t>еятельности</w:t>
            </w:r>
          </w:p>
        </w:tc>
        <w:tc>
          <w:tcPr>
            <w:tcW w:w="364" w:type="dxa"/>
          </w:tcPr>
          <w:p w14:paraId="41B026FF" w14:textId="77777777" w:rsidR="00A51136" w:rsidRDefault="008D11E0">
            <w:pPr>
              <w:pStyle w:val="TableParagraph"/>
              <w:spacing w:line="232" w:lineRule="exact"/>
              <w:ind w:left="45" w:right="24"/>
              <w:jc w:val="center"/>
              <w:rPr>
                <w:sz w:val="21"/>
              </w:rPr>
            </w:pPr>
            <w:r>
              <w:rPr>
                <w:spacing w:val="-10"/>
                <w:sz w:val="21"/>
              </w:rPr>
              <w:t>9</w:t>
            </w:r>
          </w:p>
        </w:tc>
        <w:tc>
          <w:tcPr>
            <w:tcW w:w="278" w:type="dxa"/>
          </w:tcPr>
          <w:p w14:paraId="1DD4D137" w14:textId="77777777" w:rsidR="00A51136" w:rsidRDefault="008D11E0">
            <w:pPr>
              <w:pStyle w:val="TableParagraph"/>
              <w:spacing w:line="232" w:lineRule="exact"/>
              <w:ind w:left="3"/>
              <w:jc w:val="center"/>
              <w:rPr>
                <w:sz w:val="21"/>
              </w:rPr>
            </w:pPr>
            <w:r>
              <w:rPr>
                <w:spacing w:val="-10"/>
                <w:sz w:val="21"/>
              </w:rPr>
              <w:t>8</w:t>
            </w:r>
          </w:p>
        </w:tc>
        <w:tc>
          <w:tcPr>
            <w:tcW w:w="269" w:type="dxa"/>
          </w:tcPr>
          <w:p w14:paraId="086AF6E3" w14:textId="77777777" w:rsidR="00A51136" w:rsidRDefault="008D11E0">
            <w:pPr>
              <w:pStyle w:val="TableParagraph"/>
              <w:spacing w:line="232" w:lineRule="exact"/>
              <w:ind w:left="13"/>
              <w:jc w:val="center"/>
              <w:rPr>
                <w:sz w:val="21"/>
              </w:rPr>
            </w:pPr>
            <w:r>
              <w:rPr>
                <w:spacing w:val="-10"/>
                <w:sz w:val="21"/>
              </w:rPr>
              <w:t>6</w:t>
            </w:r>
          </w:p>
        </w:tc>
        <w:tc>
          <w:tcPr>
            <w:tcW w:w="298" w:type="dxa"/>
          </w:tcPr>
          <w:p w14:paraId="0A8E1605" w14:textId="77777777" w:rsidR="00A51136" w:rsidRDefault="008D11E0">
            <w:pPr>
              <w:pStyle w:val="TableParagraph"/>
              <w:spacing w:line="232" w:lineRule="exact"/>
              <w:ind w:left="13"/>
              <w:jc w:val="center"/>
              <w:rPr>
                <w:sz w:val="21"/>
              </w:rPr>
            </w:pPr>
            <w:r>
              <w:rPr>
                <w:spacing w:val="-10"/>
                <w:sz w:val="21"/>
              </w:rPr>
              <w:t>6</w:t>
            </w:r>
          </w:p>
        </w:tc>
        <w:tc>
          <w:tcPr>
            <w:tcW w:w="293" w:type="dxa"/>
          </w:tcPr>
          <w:p w14:paraId="07EF7019" w14:textId="77777777" w:rsidR="00A51136" w:rsidRDefault="008D11E0">
            <w:pPr>
              <w:pStyle w:val="TableParagraph"/>
              <w:spacing w:line="232" w:lineRule="exact"/>
              <w:ind w:left="8"/>
              <w:jc w:val="center"/>
              <w:rPr>
                <w:sz w:val="21"/>
              </w:rPr>
            </w:pPr>
            <w:r>
              <w:rPr>
                <w:spacing w:val="-10"/>
                <w:sz w:val="21"/>
              </w:rPr>
              <w:t>7</w:t>
            </w:r>
          </w:p>
        </w:tc>
        <w:tc>
          <w:tcPr>
            <w:tcW w:w="279" w:type="dxa"/>
          </w:tcPr>
          <w:p w14:paraId="07AC1DFE" w14:textId="77777777" w:rsidR="00A51136" w:rsidRDefault="008D11E0">
            <w:pPr>
              <w:pStyle w:val="TableParagraph"/>
              <w:spacing w:line="232" w:lineRule="exact"/>
              <w:ind w:left="12"/>
              <w:jc w:val="center"/>
              <w:rPr>
                <w:sz w:val="21"/>
              </w:rPr>
            </w:pPr>
            <w:r>
              <w:rPr>
                <w:spacing w:val="-10"/>
                <w:sz w:val="21"/>
              </w:rPr>
              <w:t>7</w:t>
            </w:r>
          </w:p>
        </w:tc>
        <w:tc>
          <w:tcPr>
            <w:tcW w:w="245" w:type="dxa"/>
          </w:tcPr>
          <w:p w14:paraId="71074182" w14:textId="77777777" w:rsidR="00A51136" w:rsidRDefault="008D11E0">
            <w:pPr>
              <w:pStyle w:val="TableParagraph"/>
              <w:spacing w:line="232" w:lineRule="exact"/>
              <w:ind w:left="6"/>
              <w:jc w:val="center"/>
              <w:rPr>
                <w:sz w:val="21"/>
              </w:rPr>
            </w:pPr>
            <w:r>
              <w:rPr>
                <w:spacing w:val="-10"/>
                <w:sz w:val="21"/>
              </w:rPr>
              <w:t>7</w:t>
            </w:r>
          </w:p>
        </w:tc>
        <w:tc>
          <w:tcPr>
            <w:tcW w:w="317" w:type="dxa"/>
          </w:tcPr>
          <w:p w14:paraId="3E6906D2" w14:textId="77777777" w:rsidR="00A51136" w:rsidRDefault="008D11E0">
            <w:pPr>
              <w:pStyle w:val="TableParagraph"/>
              <w:spacing w:line="232" w:lineRule="exact"/>
              <w:ind w:left="23" w:right="12"/>
              <w:jc w:val="center"/>
              <w:rPr>
                <w:sz w:val="21"/>
              </w:rPr>
            </w:pPr>
            <w:r>
              <w:rPr>
                <w:spacing w:val="-10"/>
                <w:sz w:val="21"/>
              </w:rPr>
              <w:t>7</w:t>
            </w:r>
          </w:p>
        </w:tc>
        <w:tc>
          <w:tcPr>
            <w:tcW w:w="250" w:type="dxa"/>
          </w:tcPr>
          <w:p w14:paraId="5E378406" w14:textId="77777777" w:rsidR="00A51136" w:rsidRDefault="008D11E0">
            <w:pPr>
              <w:pStyle w:val="TableParagraph"/>
              <w:spacing w:line="232" w:lineRule="exact"/>
              <w:ind w:left="41" w:right="31"/>
              <w:jc w:val="center"/>
              <w:rPr>
                <w:sz w:val="21"/>
              </w:rPr>
            </w:pPr>
            <w:r>
              <w:rPr>
                <w:spacing w:val="-10"/>
                <w:sz w:val="21"/>
              </w:rPr>
              <w:t>6</w:t>
            </w:r>
          </w:p>
        </w:tc>
        <w:tc>
          <w:tcPr>
            <w:tcW w:w="341" w:type="dxa"/>
          </w:tcPr>
          <w:p w14:paraId="12D0BCF0" w14:textId="77777777" w:rsidR="00A51136" w:rsidRDefault="008D11E0">
            <w:pPr>
              <w:pStyle w:val="TableParagraph"/>
              <w:spacing w:line="232" w:lineRule="exact"/>
              <w:ind w:left="18" w:right="12"/>
              <w:jc w:val="center"/>
              <w:rPr>
                <w:sz w:val="21"/>
              </w:rPr>
            </w:pPr>
            <w:r>
              <w:rPr>
                <w:spacing w:val="-10"/>
                <w:sz w:val="21"/>
              </w:rPr>
              <w:t>6</w:t>
            </w:r>
          </w:p>
        </w:tc>
        <w:tc>
          <w:tcPr>
            <w:tcW w:w="331" w:type="dxa"/>
          </w:tcPr>
          <w:p w14:paraId="6CED0619" w14:textId="77777777" w:rsidR="00A51136" w:rsidRDefault="008D11E0">
            <w:pPr>
              <w:pStyle w:val="TableParagraph"/>
              <w:spacing w:line="232" w:lineRule="exact"/>
              <w:ind w:left="6"/>
              <w:jc w:val="center"/>
              <w:rPr>
                <w:sz w:val="21"/>
              </w:rPr>
            </w:pPr>
            <w:r>
              <w:rPr>
                <w:spacing w:val="-10"/>
                <w:sz w:val="21"/>
              </w:rPr>
              <w:t>6</w:t>
            </w:r>
          </w:p>
        </w:tc>
        <w:tc>
          <w:tcPr>
            <w:tcW w:w="331" w:type="dxa"/>
          </w:tcPr>
          <w:p w14:paraId="5C0FCECA" w14:textId="77777777" w:rsidR="00A51136" w:rsidRDefault="008D11E0">
            <w:pPr>
              <w:pStyle w:val="TableParagraph"/>
              <w:spacing w:line="232" w:lineRule="exact"/>
              <w:ind w:left="6"/>
              <w:jc w:val="center"/>
              <w:rPr>
                <w:sz w:val="21"/>
              </w:rPr>
            </w:pPr>
            <w:r>
              <w:rPr>
                <w:spacing w:val="-10"/>
                <w:sz w:val="21"/>
              </w:rPr>
              <w:t>6</w:t>
            </w:r>
          </w:p>
        </w:tc>
        <w:tc>
          <w:tcPr>
            <w:tcW w:w="288" w:type="dxa"/>
          </w:tcPr>
          <w:p w14:paraId="657CEFD3" w14:textId="77777777" w:rsidR="00A51136" w:rsidRDefault="008D11E0">
            <w:pPr>
              <w:pStyle w:val="TableParagraph"/>
              <w:spacing w:line="232" w:lineRule="exact"/>
              <w:ind w:left="71" w:right="60"/>
              <w:jc w:val="center"/>
              <w:rPr>
                <w:sz w:val="21"/>
              </w:rPr>
            </w:pPr>
            <w:r>
              <w:rPr>
                <w:spacing w:val="-10"/>
                <w:sz w:val="21"/>
              </w:rPr>
              <w:t>6</w:t>
            </w:r>
          </w:p>
        </w:tc>
        <w:tc>
          <w:tcPr>
            <w:tcW w:w="298" w:type="dxa"/>
          </w:tcPr>
          <w:p w14:paraId="050966B2" w14:textId="77777777" w:rsidR="00A51136" w:rsidRDefault="008D11E0">
            <w:pPr>
              <w:pStyle w:val="TableParagraph"/>
              <w:spacing w:line="232" w:lineRule="exact"/>
              <w:ind w:left="1"/>
              <w:jc w:val="center"/>
              <w:rPr>
                <w:sz w:val="21"/>
              </w:rPr>
            </w:pPr>
            <w:r>
              <w:rPr>
                <w:spacing w:val="-10"/>
                <w:sz w:val="21"/>
              </w:rPr>
              <w:t>6</w:t>
            </w:r>
          </w:p>
        </w:tc>
        <w:tc>
          <w:tcPr>
            <w:tcW w:w="265" w:type="dxa"/>
          </w:tcPr>
          <w:p w14:paraId="54B56380" w14:textId="77777777" w:rsidR="00A51136" w:rsidRDefault="008D11E0">
            <w:pPr>
              <w:pStyle w:val="TableParagraph"/>
              <w:spacing w:line="232" w:lineRule="exact"/>
              <w:ind w:left="5"/>
              <w:jc w:val="center"/>
              <w:rPr>
                <w:sz w:val="21"/>
              </w:rPr>
            </w:pPr>
            <w:r>
              <w:rPr>
                <w:spacing w:val="-10"/>
                <w:sz w:val="21"/>
              </w:rPr>
              <w:t>3</w:t>
            </w:r>
          </w:p>
        </w:tc>
        <w:tc>
          <w:tcPr>
            <w:tcW w:w="279" w:type="dxa"/>
          </w:tcPr>
          <w:p w14:paraId="4DB6FF1D" w14:textId="77777777" w:rsidR="00A51136" w:rsidRDefault="008D11E0">
            <w:pPr>
              <w:pStyle w:val="TableParagraph"/>
              <w:spacing w:line="232" w:lineRule="exact"/>
              <w:ind w:left="12" w:right="3"/>
              <w:jc w:val="center"/>
              <w:rPr>
                <w:sz w:val="21"/>
              </w:rPr>
            </w:pPr>
            <w:r>
              <w:rPr>
                <w:spacing w:val="-10"/>
                <w:sz w:val="21"/>
              </w:rPr>
              <w:t>8</w:t>
            </w:r>
          </w:p>
        </w:tc>
        <w:tc>
          <w:tcPr>
            <w:tcW w:w="255" w:type="dxa"/>
          </w:tcPr>
          <w:p w14:paraId="0065DEAB" w14:textId="77777777" w:rsidR="00A51136" w:rsidRDefault="008D11E0">
            <w:pPr>
              <w:pStyle w:val="TableParagraph"/>
              <w:spacing w:line="232" w:lineRule="exact"/>
              <w:ind w:left="3"/>
              <w:jc w:val="center"/>
              <w:rPr>
                <w:sz w:val="21"/>
              </w:rPr>
            </w:pPr>
            <w:r>
              <w:rPr>
                <w:spacing w:val="-10"/>
                <w:sz w:val="21"/>
              </w:rPr>
              <w:t>2</w:t>
            </w:r>
          </w:p>
        </w:tc>
        <w:tc>
          <w:tcPr>
            <w:tcW w:w="327" w:type="dxa"/>
          </w:tcPr>
          <w:p w14:paraId="5F1C0582" w14:textId="77777777" w:rsidR="00A51136" w:rsidRDefault="00A51136">
            <w:pPr>
              <w:pStyle w:val="TableParagraph"/>
              <w:rPr>
                <w:sz w:val="20"/>
              </w:rPr>
            </w:pPr>
          </w:p>
        </w:tc>
        <w:tc>
          <w:tcPr>
            <w:tcW w:w="317" w:type="dxa"/>
          </w:tcPr>
          <w:p w14:paraId="510C3FB1" w14:textId="77777777" w:rsidR="00A51136" w:rsidRDefault="008D11E0">
            <w:pPr>
              <w:pStyle w:val="TableParagraph"/>
              <w:spacing w:line="232" w:lineRule="exact"/>
              <w:ind w:left="24" w:right="12"/>
              <w:jc w:val="center"/>
              <w:rPr>
                <w:sz w:val="21"/>
              </w:rPr>
            </w:pPr>
            <w:r>
              <w:rPr>
                <w:spacing w:val="-10"/>
                <w:sz w:val="21"/>
              </w:rPr>
              <w:t>К</w:t>
            </w:r>
          </w:p>
        </w:tc>
        <w:tc>
          <w:tcPr>
            <w:tcW w:w="317" w:type="dxa"/>
          </w:tcPr>
          <w:p w14:paraId="5DF44E01" w14:textId="77777777" w:rsidR="00A51136" w:rsidRDefault="008D11E0">
            <w:pPr>
              <w:pStyle w:val="TableParagraph"/>
              <w:spacing w:line="232" w:lineRule="exact"/>
              <w:ind w:left="14" w:right="12"/>
              <w:jc w:val="center"/>
              <w:rPr>
                <w:sz w:val="21"/>
              </w:rPr>
            </w:pPr>
            <w:r>
              <w:rPr>
                <w:spacing w:val="-10"/>
                <w:sz w:val="21"/>
              </w:rPr>
              <w:t>К</w:t>
            </w:r>
          </w:p>
        </w:tc>
        <w:tc>
          <w:tcPr>
            <w:tcW w:w="332" w:type="dxa"/>
          </w:tcPr>
          <w:p w14:paraId="00615B00" w14:textId="77777777" w:rsidR="00A51136" w:rsidRDefault="00A51136">
            <w:pPr>
              <w:pStyle w:val="TableParagraph"/>
              <w:rPr>
                <w:sz w:val="20"/>
              </w:rPr>
            </w:pPr>
          </w:p>
        </w:tc>
        <w:tc>
          <w:tcPr>
            <w:tcW w:w="288" w:type="dxa"/>
          </w:tcPr>
          <w:p w14:paraId="31ECD249" w14:textId="77777777" w:rsidR="00A51136" w:rsidRDefault="00A51136">
            <w:pPr>
              <w:pStyle w:val="TableParagraph"/>
              <w:rPr>
                <w:sz w:val="20"/>
              </w:rPr>
            </w:pPr>
          </w:p>
        </w:tc>
        <w:tc>
          <w:tcPr>
            <w:tcW w:w="250" w:type="dxa"/>
          </w:tcPr>
          <w:p w14:paraId="654C18B4" w14:textId="77777777" w:rsidR="00A51136" w:rsidRDefault="00A51136">
            <w:pPr>
              <w:pStyle w:val="TableParagraph"/>
              <w:rPr>
                <w:sz w:val="20"/>
              </w:rPr>
            </w:pPr>
          </w:p>
        </w:tc>
        <w:tc>
          <w:tcPr>
            <w:tcW w:w="312" w:type="dxa"/>
          </w:tcPr>
          <w:p w14:paraId="335CA5FB" w14:textId="77777777" w:rsidR="00A51136" w:rsidRDefault="00A51136">
            <w:pPr>
              <w:pStyle w:val="TableParagraph"/>
              <w:rPr>
                <w:sz w:val="20"/>
              </w:rPr>
            </w:pPr>
          </w:p>
        </w:tc>
        <w:tc>
          <w:tcPr>
            <w:tcW w:w="250" w:type="dxa"/>
          </w:tcPr>
          <w:p w14:paraId="045859F1" w14:textId="77777777" w:rsidR="00A51136" w:rsidRDefault="00A51136">
            <w:pPr>
              <w:pStyle w:val="TableParagraph"/>
              <w:rPr>
                <w:sz w:val="20"/>
              </w:rPr>
            </w:pPr>
          </w:p>
        </w:tc>
        <w:tc>
          <w:tcPr>
            <w:tcW w:w="323" w:type="dxa"/>
          </w:tcPr>
          <w:p w14:paraId="4C7F182A" w14:textId="77777777" w:rsidR="00A51136" w:rsidRDefault="00A51136">
            <w:pPr>
              <w:pStyle w:val="TableParagraph"/>
              <w:rPr>
                <w:sz w:val="20"/>
              </w:rPr>
            </w:pPr>
          </w:p>
        </w:tc>
        <w:tc>
          <w:tcPr>
            <w:tcW w:w="308" w:type="dxa"/>
          </w:tcPr>
          <w:p w14:paraId="42CEE424" w14:textId="77777777" w:rsidR="00A51136" w:rsidRDefault="00A51136">
            <w:pPr>
              <w:pStyle w:val="TableParagraph"/>
              <w:rPr>
                <w:sz w:val="20"/>
              </w:rPr>
            </w:pPr>
          </w:p>
        </w:tc>
        <w:tc>
          <w:tcPr>
            <w:tcW w:w="322" w:type="dxa"/>
          </w:tcPr>
          <w:p w14:paraId="16130D9A" w14:textId="77777777" w:rsidR="00A51136" w:rsidRDefault="00A51136">
            <w:pPr>
              <w:pStyle w:val="TableParagraph"/>
              <w:rPr>
                <w:sz w:val="20"/>
              </w:rPr>
            </w:pPr>
          </w:p>
        </w:tc>
        <w:tc>
          <w:tcPr>
            <w:tcW w:w="384" w:type="dxa"/>
          </w:tcPr>
          <w:p w14:paraId="73FD7C39" w14:textId="77777777" w:rsidR="00A51136" w:rsidRDefault="00A51136">
            <w:pPr>
              <w:pStyle w:val="TableParagraph"/>
              <w:rPr>
                <w:sz w:val="20"/>
              </w:rPr>
            </w:pPr>
          </w:p>
        </w:tc>
        <w:tc>
          <w:tcPr>
            <w:tcW w:w="274" w:type="dxa"/>
          </w:tcPr>
          <w:p w14:paraId="5E938826" w14:textId="77777777" w:rsidR="00A51136" w:rsidRDefault="00A51136">
            <w:pPr>
              <w:pStyle w:val="TableParagraph"/>
              <w:rPr>
                <w:sz w:val="20"/>
              </w:rPr>
            </w:pPr>
          </w:p>
        </w:tc>
        <w:tc>
          <w:tcPr>
            <w:tcW w:w="284" w:type="dxa"/>
          </w:tcPr>
          <w:p w14:paraId="5CDAF3F1" w14:textId="77777777" w:rsidR="00A51136" w:rsidRDefault="00A51136">
            <w:pPr>
              <w:pStyle w:val="TableParagraph"/>
              <w:rPr>
                <w:sz w:val="20"/>
              </w:rPr>
            </w:pPr>
          </w:p>
        </w:tc>
        <w:tc>
          <w:tcPr>
            <w:tcW w:w="332" w:type="dxa"/>
          </w:tcPr>
          <w:p w14:paraId="56CD5218" w14:textId="77777777" w:rsidR="00A51136" w:rsidRDefault="00A51136">
            <w:pPr>
              <w:pStyle w:val="TableParagraph"/>
              <w:rPr>
                <w:sz w:val="20"/>
              </w:rPr>
            </w:pPr>
          </w:p>
        </w:tc>
        <w:tc>
          <w:tcPr>
            <w:tcW w:w="288" w:type="dxa"/>
          </w:tcPr>
          <w:p w14:paraId="1DD351FD" w14:textId="77777777" w:rsidR="00A51136" w:rsidRDefault="00A51136">
            <w:pPr>
              <w:pStyle w:val="TableParagraph"/>
              <w:rPr>
                <w:sz w:val="20"/>
              </w:rPr>
            </w:pPr>
          </w:p>
        </w:tc>
        <w:tc>
          <w:tcPr>
            <w:tcW w:w="302" w:type="dxa"/>
          </w:tcPr>
          <w:p w14:paraId="4EFD26A2" w14:textId="77777777" w:rsidR="00A51136" w:rsidRDefault="00A51136">
            <w:pPr>
              <w:pStyle w:val="TableParagraph"/>
              <w:rPr>
                <w:sz w:val="20"/>
              </w:rPr>
            </w:pPr>
          </w:p>
        </w:tc>
        <w:tc>
          <w:tcPr>
            <w:tcW w:w="268" w:type="dxa"/>
          </w:tcPr>
          <w:p w14:paraId="60BFF8E1" w14:textId="77777777" w:rsidR="00A51136" w:rsidRDefault="00A51136">
            <w:pPr>
              <w:pStyle w:val="TableParagraph"/>
              <w:rPr>
                <w:sz w:val="20"/>
              </w:rPr>
            </w:pPr>
          </w:p>
        </w:tc>
        <w:tc>
          <w:tcPr>
            <w:tcW w:w="311" w:type="dxa"/>
          </w:tcPr>
          <w:p w14:paraId="3FBBBC62" w14:textId="77777777" w:rsidR="00A51136" w:rsidRDefault="00A51136">
            <w:pPr>
              <w:pStyle w:val="TableParagraph"/>
              <w:rPr>
                <w:sz w:val="20"/>
              </w:rPr>
            </w:pPr>
          </w:p>
        </w:tc>
        <w:tc>
          <w:tcPr>
            <w:tcW w:w="283" w:type="dxa"/>
          </w:tcPr>
          <w:p w14:paraId="2036E3FB" w14:textId="77777777" w:rsidR="00A51136" w:rsidRDefault="00A51136">
            <w:pPr>
              <w:pStyle w:val="TableParagraph"/>
              <w:rPr>
                <w:sz w:val="20"/>
              </w:rPr>
            </w:pPr>
          </w:p>
        </w:tc>
        <w:tc>
          <w:tcPr>
            <w:tcW w:w="287" w:type="dxa"/>
          </w:tcPr>
          <w:p w14:paraId="74D4C8A1" w14:textId="77777777" w:rsidR="00A51136" w:rsidRDefault="00A51136">
            <w:pPr>
              <w:pStyle w:val="TableParagraph"/>
              <w:rPr>
                <w:sz w:val="20"/>
              </w:rPr>
            </w:pPr>
          </w:p>
        </w:tc>
        <w:tc>
          <w:tcPr>
            <w:tcW w:w="282" w:type="dxa"/>
          </w:tcPr>
          <w:p w14:paraId="2221CE63" w14:textId="77777777" w:rsidR="00A51136" w:rsidRDefault="00A51136">
            <w:pPr>
              <w:pStyle w:val="TableParagraph"/>
              <w:rPr>
                <w:sz w:val="20"/>
              </w:rPr>
            </w:pPr>
          </w:p>
        </w:tc>
        <w:tc>
          <w:tcPr>
            <w:tcW w:w="292" w:type="dxa"/>
          </w:tcPr>
          <w:p w14:paraId="05F77639" w14:textId="77777777" w:rsidR="00A51136" w:rsidRDefault="00A51136">
            <w:pPr>
              <w:pStyle w:val="TableParagraph"/>
              <w:rPr>
                <w:sz w:val="20"/>
              </w:rPr>
            </w:pPr>
          </w:p>
        </w:tc>
        <w:tc>
          <w:tcPr>
            <w:tcW w:w="302" w:type="dxa"/>
          </w:tcPr>
          <w:p w14:paraId="017F1C69" w14:textId="77777777" w:rsidR="00A51136" w:rsidRDefault="00A51136">
            <w:pPr>
              <w:pStyle w:val="TableParagraph"/>
              <w:rPr>
                <w:sz w:val="20"/>
              </w:rPr>
            </w:pPr>
          </w:p>
        </w:tc>
        <w:tc>
          <w:tcPr>
            <w:tcW w:w="288" w:type="dxa"/>
          </w:tcPr>
          <w:p w14:paraId="0471A85D" w14:textId="77777777" w:rsidR="00A51136" w:rsidRDefault="00A51136">
            <w:pPr>
              <w:pStyle w:val="TableParagraph"/>
              <w:rPr>
                <w:sz w:val="20"/>
              </w:rPr>
            </w:pPr>
          </w:p>
        </w:tc>
        <w:tc>
          <w:tcPr>
            <w:tcW w:w="288" w:type="dxa"/>
          </w:tcPr>
          <w:p w14:paraId="17549E74" w14:textId="77777777" w:rsidR="00A51136" w:rsidRDefault="00A51136">
            <w:pPr>
              <w:pStyle w:val="TableParagraph"/>
              <w:rPr>
                <w:sz w:val="20"/>
              </w:rPr>
            </w:pPr>
          </w:p>
        </w:tc>
        <w:tc>
          <w:tcPr>
            <w:tcW w:w="585" w:type="dxa"/>
          </w:tcPr>
          <w:p w14:paraId="244F7CA0" w14:textId="77777777" w:rsidR="00A51136" w:rsidRDefault="008D11E0">
            <w:pPr>
              <w:pStyle w:val="TableParagraph"/>
              <w:spacing w:line="232" w:lineRule="exact"/>
              <w:ind w:left="9"/>
              <w:jc w:val="center"/>
              <w:rPr>
                <w:sz w:val="21"/>
              </w:rPr>
            </w:pPr>
            <w:r>
              <w:rPr>
                <w:spacing w:val="-5"/>
                <w:sz w:val="21"/>
              </w:rPr>
              <w:t>106</w:t>
            </w:r>
          </w:p>
        </w:tc>
      </w:tr>
      <w:tr w:rsidR="00A51136" w14:paraId="721E519D" w14:textId="77777777">
        <w:trPr>
          <w:trHeight w:val="542"/>
        </w:trPr>
        <w:tc>
          <w:tcPr>
            <w:tcW w:w="941" w:type="dxa"/>
          </w:tcPr>
          <w:p w14:paraId="21349ED9" w14:textId="77777777" w:rsidR="00A51136" w:rsidRDefault="008D11E0">
            <w:pPr>
              <w:pStyle w:val="TableParagraph"/>
              <w:spacing w:before="19"/>
              <w:ind w:left="4"/>
              <w:rPr>
                <w:sz w:val="21"/>
              </w:rPr>
            </w:pPr>
            <w:r>
              <w:rPr>
                <w:spacing w:val="-2"/>
                <w:sz w:val="21"/>
              </w:rPr>
              <w:t>СГ.03</w:t>
            </w:r>
          </w:p>
        </w:tc>
        <w:tc>
          <w:tcPr>
            <w:tcW w:w="2136" w:type="dxa"/>
          </w:tcPr>
          <w:p w14:paraId="7ABEA9FE" w14:textId="77777777" w:rsidR="00A51136" w:rsidRDefault="008D11E0">
            <w:pPr>
              <w:pStyle w:val="TableParagraph"/>
              <w:spacing w:line="270" w:lineRule="exact"/>
              <w:ind w:left="9"/>
              <w:rPr>
                <w:sz w:val="21"/>
              </w:rPr>
            </w:pPr>
            <w:r>
              <w:rPr>
                <w:spacing w:val="-2"/>
                <w:sz w:val="21"/>
              </w:rPr>
              <w:t>Безопасность Жизнедеятельности</w:t>
            </w:r>
          </w:p>
        </w:tc>
        <w:tc>
          <w:tcPr>
            <w:tcW w:w="364" w:type="dxa"/>
          </w:tcPr>
          <w:p w14:paraId="7F8C7A31" w14:textId="77777777" w:rsidR="00A51136" w:rsidRDefault="008D11E0">
            <w:pPr>
              <w:pStyle w:val="TableParagraph"/>
              <w:spacing w:line="237" w:lineRule="exact"/>
              <w:ind w:left="45" w:right="24"/>
              <w:jc w:val="center"/>
              <w:rPr>
                <w:sz w:val="21"/>
              </w:rPr>
            </w:pPr>
            <w:r>
              <w:rPr>
                <w:spacing w:val="-10"/>
                <w:sz w:val="21"/>
              </w:rPr>
              <w:t>2</w:t>
            </w:r>
          </w:p>
        </w:tc>
        <w:tc>
          <w:tcPr>
            <w:tcW w:w="278" w:type="dxa"/>
          </w:tcPr>
          <w:p w14:paraId="4B38B2FE" w14:textId="77777777" w:rsidR="00A51136" w:rsidRDefault="008D11E0">
            <w:pPr>
              <w:pStyle w:val="TableParagraph"/>
              <w:spacing w:line="237" w:lineRule="exact"/>
              <w:ind w:left="3"/>
              <w:jc w:val="center"/>
              <w:rPr>
                <w:sz w:val="21"/>
              </w:rPr>
            </w:pPr>
            <w:r>
              <w:rPr>
                <w:spacing w:val="-10"/>
                <w:sz w:val="21"/>
              </w:rPr>
              <w:t>2</w:t>
            </w:r>
          </w:p>
        </w:tc>
        <w:tc>
          <w:tcPr>
            <w:tcW w:w="269" w:type="dxa"/>
          </w:tcPr>
          <w:p w14:paraId="5937AA97" w14:textId="77777777" w:rsidR="00A51136" w:rsidRDefault="008D11E0">
            <w:pPr>
              <w:pStyle w:val="TableParagraph"/>
              <w:spacing w:line="237" w:lineRule="exact"/>
              <w:ind w:left="13"/>
              <w:jc w:val="center"/>
              <w:rPr>
                <w:sz w:val="21"/>
              </w:rPr>
            </w:pPr>
            <w:r>
              <w:rPr>
                <w:spacing w:val="-10"/>
                <w:sz w:val="21"/>
              </w:rPr>
              <w:t>2</w:t>
            </w:r>
          </w:p>
        </w:tc>
        <w:tc>
          <w:tcPr>
            <w:tcW w:w="298" w:type="dxa"/>
          </w:tcPr>
          <w:p w14:paraId="47984769" w14:textId="77777777" w:rsidR="00A51136" w:rsidRDefault="008D11E0">
            <w:pPr>
              <w:pStyle w:val="TableParagraph"/>
              <w:spacing w:line="237" w:lineRule="exact"/>
              <w:ind w:left="13"/>
              <w:jc w:val="center"/>
              <w:rPr>
                <w:sz w:val="21"/>
              </w:rPr>
            </w:pPr>
            <w:r>
              <w:rPr>
                <w:spacing w:val="-10"/>
                <w:sz w:val="21"/>
              </w:rPr>
              <w:t>2</w:t>
            </w:r>
          </w:p>
        </w:tc>
        <w:tc>
          <w:tcPr>
            <w:tcW w:w="293" w:type="dxa"/>
          </w:tcPr>
          <w:p w14:paraId="37F857D8" w14:textId="77777777" w:rsidR="00A51136" w:rsidRDefault="008D11E0">
            <w:pPr>
              <w:pStyle w:val="TableParagraph"/>
              <w:spacing w:line="237" w:lineRule="exact"/>
              <w:ind w:left="8"/>
              <w:jc w:val="center"/>
              <w:rPr>
                <w:sz w:val="21"/>
              </w:rPr>
            </w:pPr>
            <w:r>
              <w:rPr>
                <w:spacing w:val="-10"/>
                <w:sz w:val="21"/>
              </w:rPr>
              <w:t>2</w:t>
            </w:r>
          </w:p>
        </w:tc>
        <w:tc>
          <w:tcPr>
            <w:tcW w:w="279" w:type="dxa"/>
          </w:tcPr>
          <w:p w14:paraId="4D4EC4FF" w14:textId="77777777" w:rsidR="00A51136" w:rsidRDefault="008D11E0">
            <w:pPr>
              <w:pStyle w:val="TableParagraph"/>
              <w:spacing w:line="237" w:lineRule="exact"/>
              <w:ind w:left="12"/>
              <w:jc w:val="center"/>
              <w:rPr>
                <w:sz w:val="21"/>
              </w:rPr>
            </w:pPr>
            <w:r>
              <w:rPr>
                <w:spacing w:val="-10"/>
                <w:sz w:val="21"/>
              </w:rPr>
              <w:t>2</w:t>
            </w:r>
          </w:p>
        </w:tc>
        <w:tc>
          <w:tcPr>
            <w:tcW w:w="245" w:type="dxa"/>
          </w:tcPr>
          <w:p w14:paraId="61E84812" w14:textId="77777777" w:rsidR="00A51136" w:rsidRDefault="008D11E0">
            <w:pPr>
              <w:pStyle w:val="TableParagraph"/>
              <w:spacing w:line="237" w:lineRule="exact"/>
              <w:ind w:left="6"/>
              <w:jc w:val="center"/>
              <w:rPr>
                <w:sz w:val="21"/>
              </w:rPr>
            </w:pPr>
            <w:r>
              <w:rPr>
                <w:spacing w:val="-10"/>
                <w:sz w:val="21"/>
              </w:rPr>
              <w:t>2</w:t>
            </w:r>
          </w:p>
        </w:tc>
        <w:tc>
          <w:tcPr>
            <w:tcW w:w="317" w:type="dxa"/>
          </w:tcPr>
          <w:p w14:paraId="2721C7C9" w14:textId="77777777" w:rsidR="00A51136" w:rsidRDefault="008D11E0">
            <w:pPr>
              <w:pStyle w:val="TableParagraph"/>
              <w:spacing w:line="237" w:lineRule="exact"/>
              <w:ind w:left="23" w:right="12"/>
              <w:jc w:val="center"/>
              <w:rPr>
                <w:sz w:val="21"/>
              </w:rPr>
            </w:pPr>
            <w:r>
              <w:rPr>
                <w:spacing w:val="-10"/>
                <w:sz w:val="21"/>
              </w:rPr>
              <w:t>2</w:t>
            </w:r>
          </w:p>
        </w:tc>
        <w:tc>
          <w:tcPr>
            <w:tcW w:w="250" w:type="dxa"/>
          </w:tcPr>
          <w:p w14:paraId="55FA3D6A" w14:textId="77777777" w:rsidR="00A51136" w:rsidRDefault="008D11E0">
            <w:pPr>
              <w:pStyle w:val="TableParagraph"/>
              <w:spacing w:line="237" w:lineRule="exact"/>
              <w:ind w:left="41" w:right="31"/>
              <w:jc w:val="center"/>
              <w:rPr>
                <w:sz w:val="21"/>
              </w:rPr>
            </w:pPr>
            <w:r>
              <w:rPr>
                <w:spacing w:val="-10"/>
                <w:sz w:val="21"/>
              </w:rPr>
              <w:t>2</w:t>
            </w:r>
          </w:p>
        </w:tc>
        <w:tc>
          <w:tcPr>
            <w:tcW w:w="341" w:type="dxa"/>
          </w:tcPr>
          <w:p w14:paraId="7C12EBB6" w14:textId="77777777" w:rsidR="00A51136" w:rsidRDefault="008D11E0">
            <w:pPr>
              <w:pStyle w:val="TableParagraph"/>
              <w:spacing w:line="237" w:lineRule="exact"/>
              <w:ind w:left="18" w:right="12"/>
              <w:jc w:val="center"/>
              <w:rPr>
                <w:sz w:val="21"/>
              </w:rPr>
            </w:pPr>
            <w:r>
              <w:rPr>
                <w:spacing w:val="-10"/>
                <w:sz w:val="21"/>
              </w:rPr>
              <w:t>2</w:t>
            </w:r>
          </w:p>
        </w:tc>
        <w:tc>
          <w:tcPr>
            <w:tcW w:w="331" w:type="dxa"/>
          </w:tcPr>
          <w:p w14:paraId="7CE9AE02" w14:textId="77777777" w:rsidR="00A51136" w:rsidRDefault="008D11E0">
            <w:pPr>
              <w:pStyle w:val="TableParagraph"/>
              <w:spacing w:line="237" w:lineRule="exact"/>
              <w:ind w:left="6"/>
              <w:jc w:val="center"/>
              <w:rPr>
                <w:sz w:val="21"/>
              </w:rPr>
            </w:pPr>
            <w:r>
              <w:rPr>
                <w:spacing w:val="-10"/>
                <w:sz w:val="21"/>
              </w:rPr>
              <w:t>2</w:t>
            </w:r>
          </w:p>
        </w:tc>
        <w:tc>
          <w:tcPr>
            <w:tcW w:w="331" w:type="dxa"/>
          </w:tcPr>
          <w:p w14:paraId="2BC57D89" w14:textId="77777777" w:rsidR="00A51136" w:rsidRDefault="008D11E0">
            <w:pPr>
              <w:pStyle w:val="TableParagraph"/>
              <w:spacing w:line="237" w:lineRule="exact"/>
              <w:ind w:left="6"/>
              <w:jc w:val="center"/>
              <w:rPr>
                <w:sz w:val="21"/>
              </w:rPr>
            </w:pPr>
            <w:r>
              <w:rPr>
                <w:spacing w:val="-10"/>
                <w:sz w:val="21"/>
              </w:rPr>
              <w:t>2</w:t>
            </w:r>
          </w:p>
        </w:tc>
        <w:tc>
          <w:tcPr>
            <w:tcW w:w="288" w:type="dxa"/>
          </w:tcPr>
          <w:p w14:paraId="526DBF85" w14:textId="77777777" w:rsidR="00A51136" w:rsidRDefault="008D11E0">
            <w:pPr>
              <w:pStyle w:val="TableParagraph"/>
              <w:spacing w:line="237" w:lineRule="exact"/>
              <w:ind w:left="71" w:right="60"/>
              <w:jc w:val="center"/>
              <w:rPr>
                <w:sz w:val="21"/>
              </w:rPr>
            </w:pPr>
            <w:r>
              <w:rPr>
                <w:spacing w:val="-10"/>
                <w:sz w:val="21"/>
              </w:rPr>
              <w:t>2</w:t>
            </w:r>
          </w:p>
        </w:tc>
        <w:tc>
          <w:tcPr>
            <w:tcW w:w="298" w:type="dxa"/>
          </w:tcPr>
          <w:p w14:paraId="5759277C" w14:textId="77777777" w:rsidR="00A51136" w:rsidRDefault="008D11E0">
            <w:pPr>
              <w:pStyle w:val="TableParagraph"/>
              <w:spacing w:line="237" w:lineRule="exact"/>
              <w:ind w:left="1"/>
              <w:jc w:val="center"/>
              <w:rPr>
                <w:sz w:val="21"/>
              </w:rPr>
            </w:pPr>
            <w:r>
              <w:rPr>
                <w:spacing w:val="-10"/>
                <w:sz w:val="21"/>
              </w:rPr>
              <w:t>2</w:t>
            </w:r>
          </w:p>
        </w:tc>
        <w:tc>
          <w:tcPr>
            <w:tcW w:w="265" w:type="dxa"/>
          </w:tcPr>
          <w:p w14:paraId="124C958B" w14:textId="77777777" w:rsidR="00A51136" w:rsidRDefault="008D11E0">
            <w:pPr>
              <w:pStyle w:val="TableParagraph"/>
              <w:spacing w:line="237" w:lineRule="exact"/>
              <w:ind w:left="5"/>
              <w:jc w:val="center"/>
              <w:rPr>
                <w:sz w:val="21"/>
              </w:rPr>
            </w:pPr>
            <w:r>
              <w:rPr>
                <w:spacing w:val="-10"/>
                <w:sz w:val="21"/>
              </w:rPr>
              <w:t>2</w:t>
            </w:r>
          </w:p>
        </w:tc>
        <w:tc>
          <w:tcPr>
            <w:tcW w:w="279" w:type="dxa"/>
          </w:tcPr>
          <w:p w14:paraId="1F11B2A4" w14:textId="77777777" w:rsidR="00A51136" w:rsidRDefault="008D11E0">
            <w:pPr>
              <w:pStyle w:val="TableParagraph"/>
              <w:spacing w:line="237" w:lineRule="exact"/>
              <w:ind w:left="12" w:right="3"/>
              <w:jc w:val="center"/>
              <w:rPr>
                <w:sz w:val="21"/>
              </w:rPr>
            </w:pPr>
            <w:r>
              <w:rPr>
                <w:spacing w:val="-10"/>
                <w:sz w:val="21"/>
              </w:rPr>
              <w:t>2</w:t>
            </w:r>
          </w:p>
        </w:tc>
        <w:tc>
          <w:tcPr>
            <w:tcW w:w="255" w:type="dxa"/>
          </w:tcPr>
          <w:p w14:paraId="04FEF973" w14:textId="77777777" w:rsidR="00A51136" w:rsidRDefault="00A51136">
            <w:pPr>
              <w:pStyle w:val="TableParagraph"/>
              <w:rPr>
                <w:sz w:val="20"/>
              </w:rPr>
            </w:pPr>
          </w:p>
        </w:tc>
        <w:tc>
          <w:tcPr>
            <w:tcW w:w="327" w:type="dxa"/>
          </w:tcPr>
          <w:p w14:paraId="44B46946" w14:textId="77777777" w:rsidR="00A51136" w:rsidRDefault="00A51136">
            <w:pPr>
              <w:pStyle w:val="TableParagraph"/>
              <w:rPr>
                <w:sz w:val="20"/>
              </w:rPr>
            </w:pPr>
          </w:p>
        </w:tc>
        <w:tc>
          <w:tcPr>
            <w:tcW w:w="317" w:type="dxa"/>
          </w:tcPr>
          <w:p w14:paraId="58377A9E" w14:textId="77777777" w:rsidR="00A51136" w:rsidRDefault="008D11E0">
            <w:pPr>
              <w:pStyle w:val="TableParagraph"/>
              <w:spacing w:line="237" w:lineRule="exact"/>
              <w:ind w:left="24" w:right="12"/>
              <w:jc w:val="center"/>
              <w:rPr>
                <w:sz w:val="21"/>
              </w:rPr>
            </w:pPr>
            <w:r>
              <w:rPr>
                <w:spacing w:val="-10"/>
                <w:sz w:val="21"/>
              </w:rPr>
              <w:t>К</w:t>
            </w:r>
          </w:p>
        </w:tc>
        <w:tc>
          <w:tcPr>
            <w:tcW w:w="317" w:type="dxa"/>
          </w:tcPr>
          <w:p w14:paraId="6367F795" w14:textId="77777777" w:rsidR="00A51136" w:rsidRDefault="008D11E0">
            <w:pPr>
              <w:pStyle w:val="TableParagraph"/>
              <w:spacing w:line="237" w:lineRule="exact"/>
              <w:ind w:left="14" w:right="12"/>
              <w:jc w:val="center"/>
              <w:rPr>
                <w:sz w:val="21"/>
              </w:rPr>
            </w:pPr>
            <w:r>
              <w:rPr>
                <w:spacing w:val="-10"/>
                <w:sz w:val="21"/>
              </w:rPr>
              <w:t>К</w:t>
            </w:r>
          </w:p>
        </w:tc>
        <w:tc>
          <w:tcPr>
            <w:tcW w:w="332" w:type="dxa"/>
          </w:tcPr>
          <w:p w14:paraId="2691F675" w14:textId="77777777" w:rsidR="00A51136" w:rsidRDefault="00A51136">
            <w:pPr>
              <w:pStyle w:val="TableParagraph"/>
              <w:rPr>
                <w:sz w:val="20"/>
              </w:rPr>
            </w:pPr>
          </w:p>
        </w:tc>
        <w:tc>
          <w:tcPr>
            <w:tcW w:w="288" w:type="dxa"/>
          </w:tcPr>
          <w:p w14:paraId="48A8AC7D" w14:textId="77777777" w:rsidR="00A51136" w:rsidRDefault="00A51136">
            <w:pPr>
              <w:pStyle w:val="TableParagraph"/>
              <w:rPr>
                <w:sz w:val="20"/>
              </w:rPr>
            </w:pPr>
          </w:p>
        </w:tc>
        <w:tc>
          <w:tcPr>
            <w:tcW w:w="250" w:type="dxa"/>
          </w:tcPr>
          <w:p w14:paraId="09EE03EA" w14:textId="77777777" w:rsidR="00A51136" w:rsidRDefault="00A51136">
            <w:pPr>
              <w:pStyle w:val="TableParagraph"/>
              <w:rPr>
                <w:sz w:val="20"/>
              </w:rPr>
            </w:pPr>
          </w:p>
        </w:tc>
        <w:tc>
          <w:tcPr>
            <w:tcW w:w="312" w:type="dxa"/>
          </w:tcPr>
          <w:p w14:paraId="0B18ECF2" w14:textId="77777777" w:rsidR="00A51136" w:rsidRDefault="00A51136">
            <w:pPr>
              <w:pStyle w:val="TableParagraph"/>
              <w:rPr>
                <w:sz w:val="20"/>
              </w:rPr>
            </w:pPr>
          </w:p>
        </w:tc>
        <w:tc>
          <w:tcPr>
            <w:tcW w:w="250" w:type="dxa"/>
          </w:tcPr>
          <w:p w14:paraId="5646B796" w14:textId="77777777" w:rsidR="00A51136" w:rsidRDefault="00A51136">
            <w:pPr>
              <w:pStyle w:val="TableParagraph"/>
              <w:rPr>
                <w:sz w:val="20"/>
              </w:rPr>
            </w:pPr>
          </w:p>
        </w:tc>
        <w:tc>
          <w:tcPr>
            <w:tcW w:w="323" w:type="dxa"/>
          </w:tcPr>
          <w:p w14:paraId="71FDCDC1" w14:textId="77777777" w:rsidR="00A51136" w:rsidRDefault="00A51136">
            <w:pPr>
              <w:pStyle w:val="TableParagraph"/>
              <w:rPr>
                <w:sz w:val="20"/>
              </w:rPr>
            </w:pPr>
          </w:p>
        </w:tc>
        <w:tc>
          <w:tcPr>
            <w:tcW w:w="308" w:type="dxa"/>
          </w:tcPr>
          <w:p w14:paraId="30CB6445" w14:textId="77777777" w:rsidR="00A51136" w:rsidRDefault="00A51136">
            <w:pPr>
              <w:pStyle w:val="TableParagraph"/>
              <w:rPr>
                <w:sz w:val="20"/>
              </w:rPr>
            </w:pPr>
          </w:p>
        </w:tc>
        <w:tc>
          <w:tcPr>
            <w:tcW w:w="322" w:type="dxa"/>
          </w:tcPr>
          <w:p w14:paraId="05D267FD" w14:textId="77777777" w:rsidR="00A51136" w:rsidRDefault="00A51136">
            <w:pPr>
              <w:pStyle w:val="TableParagraph"/>
              <w:rPr>
                <w:sz w:val="20"/>
              </w:rPr>
            </w:pPr>
          </w:p>
        </w:tc>
        <w:tc>
          <w:tcPr>
            <w:tcW w:w="384" w:type="dxa"/>
          </w:tcPr>
          <w:p w14:paraId="73EBFBDF" w14:textId="77777777" w:rsidR="00A51136" w:rsidRDefault="00A51136">
            <w:pPr>
              <w:pStyle w:val="TableParagraph"/>
              <w:rPr>
                <w:sz w:val="20"/>
              </w:rPr>
            </w:pPr>
          </w:p>
        </w:tc>
        <w:tc>
          <w:tcPr>
            <w:tcW w:w="274" w:type="dxa"/>
          </w:tcPr>
          <w:p w14:paraId="3F2A853C" w14:textId="77777777" w:rsidR="00A51136" w:rsidRDefault="00A51136">
            <w:pPr>
              <w:pStyle w:val="TableParagraph"/>
              <w:rPr>
                <w:sz w:val="20"/>
              </w:rPr>
            </w:pPr>
          </w:p>
        </w:tc>
        <w:tc>
          <w:tcPr>
            <w:tcW w:w="284" w:type="dxa"/>
          </w:tcPr>
          <w:p w14:paraId="5D4625F0" w14:textId="77777777" w:rsidR="00A51136" w:rsidRDefault="008D11E0">
            <w:pPr>
              <w:pStyle w:val="TableParagraph"/>
              <w:spacing w:line="237" w:lineRule="exact"/>
              <w:ind w:left="-2"/>
              <w:rPr>
                <w:sz w:val="21"/>
              </w:rPr>
            </w:pPr>
            <w:r>
              <w:rPr>
                <w:spacing w:val="-5"/>
                <w:sz w:val="21"/>
              </w:rPr>
              <w:t>36</w:t>
            </w:r>
          </w:p>
        </w:tc>
        <w:tc>
          <w:tcPr>
            <w:tcW w:w="332" w:type="dxa"/>
          </w:tcPr>
          <w:p w14:paraId="672A4B8A" w14:textId="77777777" w:rsidR="00A51136" w:rsidRDefault="00A51136">
            <w:pPr>
              <w:pStyle w:val="TableParagraph"/>
              <w:rPr>
                <w:sz w:val="20"/>
              </w:rPr>
            </w:pPr>
          </w:p>
        </w:tc>
        <w:tc>
          <w:tcPr>
            <w:tcW w:w="288" w:type="dxa"/>
          </w:tcPr>
          <w:p w14:paraId="5CA0E7CA" w14:textId="77777777" w:rsidR="00A51136" w:rsidRDefault="00A51136">
            <w:pPr>
              <w:pStyle w:val="TableParagraph"/>
              <w:rPr>
                <w:sz w:val="20"/>
              </w:rPr>
            </w:pPr>
          </w:p>
        </w:tc>
        <w:tc>
          <w:tcPr>
            <w:tcW w:w="302" w:type="dxa"/>
          </w:tcPr>
          <w:p w14:paraId="23E9177C" w14:textId="77777777" w:rsidR="00A51136" w:rsidRDefault="00A51136">
            <w:pPr>
              <w:pStyle w:val="TableParagraph"/>
              <w:rPr>
                <w:sz w:val="20"/>
              </w:rPr>
            </w:pPr>
          </w:p>
        </w:tc>
        <w:tc>
          <w:tcPr>
            <w:tcW w:w="268" w:type="dxa"/>
          </w:tcPr>
          <w:p w14:paraId="4036C77D" w14:textId="77777777" w:rsidR="00A51136" w:rsidRDefault="00A51136">
            <w:pPr>
              <w:pStyle w:val="TableParagraph"/>
              <w:rPr>
                <w:sz w:val="20"/>
              </w:rPr>
            </w:pPr>
          </w:p>
        </w:tc>
        <w:tc>
          <w:tcPr>
            <w:tcW w:w="311" w:type="dxa"/>
          </w:tcPr>
          <w:p w14:paraId="108FDF47" w14:textId="77777777" w:rsidR="00A51136" w:rsidRDefault="00A51136">
            <w:pPr>
              <w:pStyle w:val="TableParagraph"/>
              <w:rPr>
                <w:sz w:val="20"/>
              </w:rPr>
            </w:pPr>
          </w:p>
        </w:tc>
        <w:tc>
          <w:tcPr>
            <w:tcW w:w="283" w:type="dxa"/>
          </w:tcPr>
          <w:p w14:paraId="7A756A9A" w14:textId="77777777" w:rsidR="00A51136" w:rsidRDefault="00A51136">
            <w:pPr>
              <w:pStyle w:val="TableParagraph"/>
              <w:rPr>
                <w:sz w:val="20"/>
              </w:rPr>
            </w:pPr>
          </w:p>
        </w:tc>
        <w:tc>
          <w:tcPr>
            <w:tcW w:w="287" w:type="dxa"/>
          </w:tcPr>
          <w:p w14:paraId="05877E8D" w14:textId="77777777" w:rsidR="00A51136" w:rsidRDefault="00A51136">
            <w:pPr>
              <w:pStyle w:val="TableParagraph"/>
              <w:rPr>
                <w:sz w:val="20"/>
              </w:rPr>
            </w:pPr>
          </w:p>
        </w:tc>
        <w:tc>
          <w:tcPr>
            <w:tcW w:w="282" w:type="dxa"/>
          </w:tcPr>
          <w:p w14:paraId="3A0E8A37" w14:textId="77777777" w:rsidR="00A51136" w:rsidRDefault="00A51136">
            <w:pPr>
              <w:pStyle w:val="TableParagraph"/>
              <w:rPr>
                <w:sz w:val="20"/>
              </w:rPr>
            </w:pPr>
          </w:p>
        </w:tc>
        <w:tc>
          <w:tcPr>
            <w:tcW w:w="292" w:type="dxa"/>
          </w:tcPr>
          <w:p w14:paraId="5AD93326" w14:textId="77777777" w:rsidR="00A51136" w:rsidRDefault="00A51136">
            <w:pPr>
              <w:pStyle w:val="TableParagraph"/>
              <w:rPr>
                <w:sz w:val="20"/>
              </w:rPr>
            </w:pPr>
          </w:p>
        </w:tc>
        <w:tc>
          <w:tcPr>
            <w:tcW w:w="302" w:type="dxa"/>
          </w:tcPr>
          <w:p w14:paraId="598C2A78" w14:textId="77777777" w:rsidR="00A51136" w:rsidRDefault="00A51136">
            <w:pPr>
              <w:pStyle w:val="TableParagraph"/>
              <w:rPr>
                <w:sz w:val="20"/>
              </w:rPr>
            </w:pPr>
          </w:p>
        </w:tc>
        <w:tc>
          <w:tcPr>
            <w:tcW w:w="288" w:type="dxa"/>
          </w:tcPr>
          <w:p w14:paraId="71462C7C" w14:textId="77777777" w:rsidR="00A51136" w:rsidRDefault="00A51136">
            <w:pPr>
              <w:pStyle w:val="TableParagraph"/>
              <w:rPr>
                <w:sz w:val="20"/>
              </w:rPr>
            </w:pPr>
          </w:p>
        </w:tc>
        <w:tc>
          <w:tcPr>
            <w:tcW w:w="288" w:type="dxa"/>
          </w:tcPr>
          <w:p w14:paraId="2C258AA8" w14:textId="77777777" w:rsidR="00A51136" w:rsidRDefault="00A51136">
            <w:pPr>
              <w:pStyle w:val="TableParagraph"/>
              <w:rPr>
                <w:sz w:val="20"/>
              </w:rPr>
            </w:pPr>
          </w:p>
        </w:tc>
        <w:tc>
          <w:tcPr>
            <w:tcW w:w="585" w:type="dxa"/>
          </w:tcPr>
          <w:p w14:paraId="37452161" w14:textId="77777777" w:rsidR="00A51136" w:rsidRDefault="008D11E0">
            <w:pPr>
              <w:pStyle w:val="TableParagraph"/>
              <w:spacing w:line="237" w:lineRule="exact"/>
              <w:ind w:left="9"/>
              <w:jc w:val="center"/>
              <w:rPr>
                <w:sz w:val="21"/>
              </w:rPr>
            </w:pPr>
            <w:r>
              <w:rPr>
                <w:spacing w:val="-5"/>
                <w:sz w:val="21"/>
              </w:rPr>
              <w:t>68</w:t>
            </w:r>
          </w:p>
        </w:tc>
      </w:tr>
      <w:tr w:rsidR="00A51136" w14:paraId="1A7B98EB" w14:textId="77777777">
        <w:trPr>
          <w:trHeight w:val="551"/>
        </w:trPr>
        <w:tc>
          <w:tcPr>
            <w:tcW w:w="941" w:type="dxa"/>
          </w:tcPr>
          <w:p w14:paraId="102DE9E7" w14:textId="77777777" w:rsidR="00A51136" w:rsidRDefault="008D11E0">
            <w:pPr>
              <w:pStyle w:val="TableParagraph"/>
              <w:spacing w:before="19"/>
              <w:ind w:left="4"/>
              <w:rPr>
                <w:sz w:val="21"/>
              </w:rPr>
            </w:pPr>
            <w:r>
              <w:rPr>
                <w:spacing w:val="-2"/>
                <w:sz w:val="21"/>
              </w:rPr>
              <w:t>СГ.04</w:t>
            </w:r>
          </w:p>
        </w:tc>
        <w:tc>
          <w:tcPr>
            <w:tcW w:w="2136" w:type="dxa"/>
          </w:tcPr>
          <w:p w14:paraId="4C72EBC1" w14:textId="77777777" w:rsidR="00A51136" w:rsidRDefault="008D11E0">
            <w:pPr>
              <w:pStyle w:val="TableParagraph"/>
              <w:spacing w:before="3" w:line="264" w:lineRule="exact"/>
              <w:ind w:left="9" w:right="842"/>
              <w:rPr>
                <w:sz w:val="21"/>
              </w:rPr>
            </w:pPr>
            <w:r>
              <w:rPr>
                <w:spacing w:val="-2"/>
                <w:sz w:val="21"/>
              </w:rPr>
              <w:t>Физическая Культура</w:t>
            </w:r>
          </w:p>
        </w:tc>
        <w:tc>
          <w:tcPr>
            <w:tcW w:w="364" w:type="dxa"/>
          </w:tcPr>
          <w:p w14:paraId="6FCB24BA" w14:textId="77777777" w:rsidR="00A51136" w:rsidRDefault="008D11E0">
            <w:pPr>
              <w:pStyle w:val="TableParagraph"/>
              <w:spacing w:line="232" w:lineRule="exact"/>
              <w:ind w:left="45" w:right="24"/>
              <w:jc w:val="center"/>
              <w:rPr>
                <w:sz w:val="21"/>
              </w:rPr>
            </w:pPr>
            <w:r>
              <w:rPr>
                <w:spacing w:val="-10"/>
                <w:sz w:val="21"/>
              </w:rPr>
              <w:t>6</w:t>
            </w:r>
          </w:p>
        </w:tc>
        <w:tc>
          <w:tcPr>
            <w:tcW w:w="278" w:type="dxa"/>
          </w:tcPr>
          <w:p w14:paraId="5F4CD6B3" w14:textId="77777777" w:rsidR="00A51136" w:rsidRDefault="008D11E0">
            <w:pPr>
              <w:pStyle w:val="TableParagraph"/>
              <w:spacing w:line="232" w:lineRule="exact"/>
              <w:ind w:left="3"/>
              <w:jc w:val="center"/>
              <w:rPr>
                <w:sz w:val="21"/>
              </w:rPr>
            </w:pPr>
            <w:r>
              <w:rPr>
                <w:spacing w:val="-10"/>
                <w:sz w:val="21"/>
              </w:rPr>
              <w:t>6</w:t>
            </w:r>
          </w:p>
        </w:tc>
        <w:tc>
          <w:tcPr>
            <w:tcW w:w="269" w:type="dxa"/>
          </w:tcPr>
          <w:p w14:paraId="21D576DB" w14:textId="77777777" w:rsidR="00A51136" w:rsidRDefault="008D11E0">
            <w:pPr>
              <w:pStyle w:val="TableParagraph"/>
              <w:spacing w:line="232" w:lineRule="exact"/>
              <w:ind w:left="13"/>
              <w:jc w:val="center"/>
              <w:rPr>
                <w:sz w:val="21"/>
              </w:rPr>
            </w:pPr>
            <w:r>
              <w:rPr>
                <w:spacing w:val="-10"/>
                <w:sz w:val="21"/>
              </w:rPr>
              <w:t>6</w:t>
            </w:r>
          </w:p>
        </w:tc>
        <w:tc>
          <w:tcPr>
            <w:tcW w:w="298" w:type="dxa"/>
          </w:tcPr>
          <w:p w14:paraId="153D83A2" w14:textId="77777777" w:rsidR="00A51136" w:rsidRDefault="008D11E0">
            <w:pPr>
              <w:pStyle w:val="TableParagraph"/>
              <w:spacing w:line="232" w:lineRule="exact"/>
              <w:ind w:left="13"/>
              <w:jc w:val="center"/>
              <w:rPr>
                <w:sz w:val="21"/>
              </w:rPr>
            </w:pPr>
            <w:r>
              <w:rPr>
                <w:spacing w:val="-10"/>
                <w:sz w:val="21"/>
              </w:rPr>
              <w:t>6</w:t>
            </w:r>
          </w:p>
        </w:tc>
        <w:tc>
          <w:tcPr>
            <w:tcW w:w="293" w:type="dxa"/>
          </w:tcPr>
          <w:p w14:paraId="73EF89AF" w14:textId="77777777" w:rsidR="00A51136" w:rsidRDefault="008D11E0">
            <w:pPr>
              <w:pStyle w:val="TableParagraph"/>
              <w:spacing w:line="232" w:lineRule="exact"/>
              <w:ind w:left="8"/>
              <w:jc w:val="center"/>
              <w:rPr>
                <w:sz w:val="21"/>
              </w:rPr>
            </w:pPr>
            <w:r>
              <w:rPr>
                <w:spacing w:val="-10"/>
                <w:sz w:val="21"/>
              </w:rPr>
              <w:t>8</w:t>
            </w:r>
          </w:p>
        </w:tc>
        <w:tc>
          <w:tcPr>
            <w:tcW w:w="279" w:type="dxa"/>
          </w:tcPr>
          <w:p w14:paraId="4781E261" w14:textId="77777777" w:rsidR="00A51136" w:rsidRDefault="008D11E0">
            <w:pPr>
              <w:pStyle w:val="TableParagraph"/>
              <w:spacing w:line="232" w:lineRule="exact"/>
              <w:ind w:left="12"/>
              <w:jc w:val="center"/>
              <w:rPr>
                <w:sz w:val="21"/>
              </w:rPr>
            </w:pPr>
            <w:r>
              <w:rPr>
                <w:spacing w:val="-10"/>
                <w:sz w:val="21"/>
              </w:rPr>
              <w:t>6</w:t>
            </w:r>
          </w:p>
        </w:tc>
        <w:tc>
          <w:tcPr>
            <w:tcW w:w="245" w:type="dxa"/>
          </w:tcPr>
          <w:p w14:paraId="5CD67AFA" w14:textId="77777777" w:rsidR="00A51136" w:rsidRDefault="008D11E0">
            <w:pPr>
              <w:pStyle w:val="TableParagraph"/>
              <w:spacing w:line="232" w:lineRule="exact"/>
              <w:ind w:left="6"/>
              <w:jc w:val="center"/>
              <w:rPr>
                <w:sz w:val="21"/>
              </w:rPr>
            </w:pPr>
            <w:r>
              <w:rPr>
                <w:spacing w:val="-10"/>
                <w:sz w:val="21"/>
              </w:rPr>
              <w:t>6</w:t>
            </w:r>
          </w:p>
        </w:tc>
        <w:tc>
          <w:tcPr>
            <w:tcW w:w="317" w:type="dxa"/>
          </w:tcPr>
          <w:p w14:paraId="2B38BD8F" w14:textId="77777777" w:rsidR="00A51136" w:rsidRDefault="008D11E0">
            <w:pPr>
              <w:pStyle w:val="TableParagraph"/>
              <w:spacing w:line="232" w:lineRule="exact"/>
              <w:ind w:left="23" w:right="12"/>
              <w:jc w:val="center"/>
              <w:rPr>
                <w:sz w:val="21"/>
              </w:rPr>
            </w:pPr>
            <w:r>
              <w:rPr>
                <w:spacing w:val="-10"/>
                <w:sz w:val="21"/>
              </w:rPr>
              <w:t>6</w:t>
            </w:r>
          </w:p>
        </w:tc>
        <w:tc>
          <w:tcPr>
            <w:tcW w:w="250" w:type="dxa"/>
          </w:tcPr>
          <w:p w14:paraId="3ACCF0A4" w14:textId="77777777" w:rsidR="00A51136" w:rsidRDefault="008D11E0">
            <w:pPr>
              <w:pStyle w:val="TableParagraph"/>
              <w:spacing w:line="232" w:lineRule="exact"/>
              <w:ind w:left="41" w:right="31"/>
              <w:jc w:val="center"/>
              <w:rPr>
                <w:sz w:val="21"/>
              </w:rPr>
            </w:pPr>
            <w:r>
              <w:rPr>
                <w:spacing w:val="-10"/>
                <w:sz w:val="21"/>
              </w:rPr>
              <w:t>9</w:t>
            </w:r>
          </w:p>
        </w:tc>
        <w:tc>
          <w:tcPr>
            <w:tcW w:w="341" w:type="dxa"/>
          </w:tcPr>
          <w:p w14:paraId="63388750" w14:textId="77777777" w:rsidR="00A51136" w:rsidRDefault="008D11E0">
            <w:pPr>
              <w:pStyle w:val="TableParagraph"/>
              <w:spacing w:line="232" w:lineRule="exact"/>
              <w:ind w:left="18" w:right="12"/>
              <w:jc w:val="center"/>
              <w:rPr>
                <w:sz w:val="21"/>
              </w:rPr>
            </w:pPr>
            <w:r>
              <w:rPr>
                <w:spacing w:val="-10"/>
                <w:sz w:val="21"/>
              </w:rPr>
              <w:t>9</w:t>
            </w:r>
          </w:p>
        </w:tc>
        <w:tc>
          <w:tcPr>
            <w:tcW w:w="331" w:type="dxa"/>
          </w:tcPr>
          <w:p w14:paraId="0AABE9B3" w14:textId="77777777" w:rsidR="00A51136" w:rsidRDefault="008D11E0">
            <w:pPr>
              <w:pStyle w:val="TableParagraph"/>
              <w:spacing w:line="232" w:lineRule="exact"/>
              <w:ind w:left="6"/>
              <w:jc w:val="center"/>
              <w:rPr>
                <w:sz w:val="21"/>
              </w:rPr>
            </w:pPr>
            <w:r>
              <w:rPr>
                <w:spacing w:val="-10"/>
                <w:sz w:val="21"/>
              </w:rPr>
              <w:t>8</w:t>
            </w:r>
          </w:p>
        </w:tc>
        <w:tc>
          <w:tcPr>
            <w:tcW w:w="331" w:type="dxa"/>
          </w:tcPr>
          <w:p w14:paraId="00311F25" w14:textId="77777777" w:rsidR="00A51136" w:rsidRDefault="008D11E0">
            <w:pPr>
              <w:pStyle w:val="TableParagraph"/>
              <w:spacing w:line="232" w:lineRule="exact"/>
              <w:ind w:left="6"/>
              <w:jc w:val="center"/>
              <w:rPr>
                <w:sz w:val="21"/>
              </w:rPr>
            </w:pPr>
            <w:r>
              <w:rPr>
                <w:spacing w:val="-5"/>
                <w:sz w:val="21"/>
              </w:rPr>
              <w:t>11</w:t>
            </w:r>
          </w:p>
        </w:tc>
        <w:tc>
          <w:tcPr>
            <w:tcW w:w="288" w:type="dxa"/>
          </w:tcPr>
          <w:p w14:paraId="77847ADF" w14:textId="77777777" w:rsidR="00A51136" w:rsidRDefault="008D11E0">
            <w:pPr>
              <w:pStyle w:val="TableParagraph"/>
              <w:spacing w:line="232" w:lineRule="exact"/>
              <w:ind w:left="71" w:right="60"/>
              <w:jc w:val="center"/>
              <w:rPr>
                <w:sz w:val="21"/>
              </w:rPr>
            </w:pPr>
            <w:r>
              <w:rPr>
                <w:spacing w:val="-10"/>
                <w:sz w:val="21"/>
              </w:rPr>
              <w:t>6</w:t>
            </w:r>
          </w:p>
        </w:tc>
        <w:tc>
          <w:tcPr>
            <w:tcW w:w="298" w:type="dxa"/>
          </w:tcPr>
          <w:p w14:paraId="306AB234" w14:textId="77777777" w:rsidR="00A51136" w:rsidRDefault="008D11E0">
            <w:pPr>
              <w:pStyle w:val="TableParagraph"/>
              <w:spacing w:line="232" w:lineRule="exact"/>
              <w:ind w:left="1"/>
              <w:jc w:val="center"/>
              <w:rPr>
                <w:sz w:val="21"/>
              </w:rPr>
            </w:pPr>
            <w:r>
              <w:rPr>
                <w:spacing w:val="-10"/>
                <w:sz w:val="21"/>
              </w:rPr>
              <w:t>2</w:t>
            </w:r>
          </w:p>
        </w:tc>
        <w:tc>
          <w:tcPr>
            <w:tcW w:w="265" w:type="dxa"/>
          </w:tcPr>
          <w:p w14:paraId="08433A0E" w14:textId="77777777" w:rsidR="00A51136" w:rsidRDefault="008D11E0">
            <w:pPr>
              <w:pStyle w:val="TableParagraph"/>
              <w:spacing w:line="232" w:lineRule="exact"/>
              <w:ind w:left="5"/>
              <w:jc w:val="center"/>
              <w:rPr>
                <w:sz w:val="21"/>
              </w:rPr>
            </w:pPr>
            <w:r>
              <w:rPr>
                <w:spacing w:val="-10"/>
                <w:sz w:val="21"/>
              </w:rPr>
              <w:t>3</w:t>
            </w:r>
          </w:p>
        </w:tc>
        <w:tc>
          <w:tcPr>
            <w:tcW w:w="279" w:type="dxa"/>
          </w:tcPr>
          <w:p w14:paraId="1616D14D" w14:textId="77777777" w:rsidR="00A51136" w:rsidRDefault="008D11E0">
            <w:pPr>
              <w:pStyle w:val="TableParagraph"/>
              <w:spacing w:line="232" w:lineRule="exact"/>
              <w:ind w:left="12" w:right="3"/>
              <w:jc w:val="center"/>
              <w:rPr>
                <w:sz w:val="21"/>
              </w:rPr>
            </w:pPr>
            <w:r>
              <w:rPr>
                <w:spacing w:val="-10"/>
                <w:sz w:val="21"/>
              </w:rPr>
              <w:t>2</w:t>
            </w:r>
          </w:p>
        </w:tc>
        <w:tc>
          <w:tcPr>
            <w:tcW w:w="255" w:type="dxa"/>
          </w:tcPr>
          <w:p w14:paraId="046842E1" w14:textId="77777777" w:rsidR="00A51136" w:rsidRDefault="008D11E0">
            <w:pPr>
              <w:pStyle w:val="TableParagraph"/>
              <w:spacing w:line="232" w:lineRule="exact"/>
              <w:ind w:left="3"/>
              <w:jc w:val="center"/>
              <w:rPr>
                <w:sz w:val="21"/>
              </w:rPr>
            </w:pPr>
            <w:r>
              <w:rPr>
                <w:spacing w:val="-10"/>
                <w:sz w:val="21"/>
              </w:rPr>
              <w:t>6</w:t>
            </w:r>
          </w:p>
        </w:tc>
        <w:tc>
          <w:tcPr>
            <w:tcW w:w="327" w:type="dxa"/>
          </w:tcPr>
          <w:p w14:paraId="2EDA654A" w14:textId="77777777" w:rsidR="00A51136" w:rsidRDefault="00A51136">
            <w:pPr>
              <w:pStyle w:val="TableParagraph"/>
              <w:rPr>
                <w:sz w:val="20"/>
              </w:rPr>
            </w:pPr>
          </w:p>
        </w:tc>
        <w:tc>
          <w:tcPr>
            <w:tcW w:w="317" w:type="dxa"/>
          </w:tcPr>
          <w:p w14:paraId="0B6CA087" w14:textId="77777777" w:rsidR="00A51136" w:rsidRDefault="008D11E0">
            <w:pPr>
              <w:pStyle w:val="TableParagraph"/>
              <w:spacing w:line="232" w:lineRule="exact"/>
              <w:ind w:left="24" w:right="12"/>
              <w:jc w:val="center"/>
              <w:rPr>
                <w:sz w:val="21"/>
              </w:rPr>
            </w:pPr>
            <w:r>
              <w:rPr>
                <w:spacing w:val="-10"/>
                <w:sz w:val="21"/>
              </w:rPr>
              <w:t>К</w:t>
            </w:r>
          </w:p>
        </w:tc>
        <w:tc>
          <w:tcPr>
            <w:tcW w:w="317" w:type="dxa"/>
          </w:tcPr>
          <w:p w14:paraId="615709F2" w14:textId="77777777" w:rsidR="00A51136" w:rsidRDefault="008D11E0">
            <w:pPr>
              <w:pStyle w:val="TableParagraph"/>
              <w:spacing w:line="232" w:lineRule="exact"/>
              <w:ind w:left="14" w:right="12"/>
              <w:jc w:val="center"/>
              <w:rPr>
                <w:sz w:val="21"/>
              </w:rPr>
            </w:pPr>
            <w:r>
              <w:rPr>
                <w:spacing w:val="-10"/>
                <w:sz w:val="21"/>
              </w:rPr>
              <w:t>К</w:t>
            </w:r>
          </w:p>
        </w:tc>
        <w:tc>
          <w:tcPr>
            <w:tcW w:w="332" w:type="dxa"/>
          </w:tcPr>
          <w:p w14:paraId="63257DE0" w14:textId="77777777" w:rsidR="00A51136" w:rsidRDefault="00A51136">
            <w:pPr>
              <w:pStyle w:val="TableParagraph"/>
              <w:rPr>
                <w:sz w:val="20"/>
              </w:rPr>
            </w:pPr>
          </w:p>
        </w:tc>
        <w:tc>
          <w:tcPr>
            <w:tcW w:w="288" w:type="dxa"/>
          </w:tcPr>
          <w:p w14:paraId="305AE8F8" w14:textId="77777777" w:rsidR="00A51136" w:rsidRDefault="00A51136">
            <w:pPr>
              <w:pStyle w:val="TableParagraph"/>
              <w:rPr>
                <w:sz w:val="20"/>
              </w:rPr>
            </w:pPr>
          </w:p>
        </w:tc>
        <w:tc>
          <w:tcPr>
            <w:tcW w:w="250" w:type="dxa"/>
          </w:tcPr>
          <w:p w14:paraId="2AA84FD5" w14:textId="77777777" w:rsidR="00A51136" w:rsidRDefault="00A51136">
            <w:pPr>
              <w:pStyle w:val="TableParagraph"/>
              <w:rPr>
                <w:sz w:val="20"/>
              </w:rPr>
            </w:pPr>
          </w:p>
        </w:tc>
        <w:tc>
          <w:tcPr>
            <w:tcW w:w="312" w:type="dxa"/>
          </w:tcPr>
          <w:p w14:paraId="160B5AC6" w14:textId="77777777" w:rsidR="00A51136" w:rsidRDefault="00A51136">
            <w:pPr>
              <w:pStyle w:val="TableParagraph"/>
              <w:rPr>
                <w:sz w:val="20"/>
              </w:rPr>
            </w:pPr>
          </w:p>
        </w:tc>
        <w:tc>
          <w:tcPr>
            <w:tcW w:w="250" w:type="dxa"/>
          </w:tcPr>
          <w:p w14:paraId="4CA620D7" w14:textId="77777777" w:rsidR="00A51136" w:rsidRDefault="00A51136">
            <w:pPr>
              <w:pStyle w:val="TableParagraph"/>
              <w:rPr>
                <w:sz w:val="20"/>
              </w:rPr>
            </w:pPr>
          </w:p>
        </w:tc>
        <w:tc>
          <w:tcPr>
            <w:tcW w:w="323" w:type="dxa"/>
          </w:tcPr>
          <w:p w14:paraId="1C46B9D1" w14:textId="77777777" w:rsidR="00A51136" w:rsidRDefault="00A51136">
            <w:pPr>
              <w:pStyle w:val="TableParagraph"/>
              <w:rPr>
                <w:sz w:val="20"/>
              </w:rPr>
            </w:pPr>
          </w:p>
        </w:tc>
        <w:tc>
          <w:tcPr>
            <w:tcW w:w="308" w:type="dxa"/>
          </w:tcPr>
          <w:p w14:paraId="60533501" w14:textId="77777777" w:rsidR="00A51136" w:rsidRDefault="00A51136">
            <w:pPr>
              <w:pStyle w:val="TableParagraph"/>
              <w:rPr>
                <w:sz w:val="20"/>
              </w:rPr>
            </w:pPr>
          </w:p>
        </w:tc>
        <w:tc>
          <w:tcPr>
            <w:tcW w:w="322" w:type="dxa"/>
          </w:tcPr>
          <w:p w14:paraId="73255C66" w14:textId="77777777" w:rsidR="00A51136" w:rsidRDefault="00A51136">
            <w:pPr>
              <w:pStyle w:val="TableParagraph"/>
              <w:rPr>
                <w:sz w:val="20"/>
              </w:rPr>
            </w:pPr>
          </w:p>
        </w:tc>
        <w:tc>
          <w:tcPr>
            <w:tcW w:w="384" w:type="dxa"/>
          </w:tcPr>
          <w:p w14:paraId="7B56AA9D" w14:textId="77777777" w:rsidR="00A51136" w:rsidRDefault="00A51136">
            <w:pPr>
              <w:pStyle w:val="TableParagraph"/>
              <w:rPr>
                <w:sz w:val="20"/>
              </w:rPr>
            </w:pPr>
          </w:p>
        </w:tc>
        <w:tc>
          <w:tcPr>
            <w:tcW w:w="274" w:type="dxa"/>
          </w:tcPr>
          <w:p w14:paraId="46DC4916" w14:textId="77777777" w:rsidR="00A51136" w:rsidRDefault="00A51136">
            <w:pPr>
              <w:pStyle w:val="TableParagraph"/>
              <w:rPr>
                <w:sz w:val="20"/>
              </w:rPr>
            </w:pPr>
          </w:p>
        </w:tc>
        <w:tc>
          <w:tcPr>
            <w:tcW w:w="284" w:type="dxa"/>
          </w:tcPr>
          <w:p w14:paraId="0BECBB2B" w14:textId="77777777" w:rsidR="00A51136" w:rsidRDefault="00A51136">
            <w:pPr>
              <w:pStyle w:val="TableParagraph"/>
              <w:rPr>
                <w:sz w:val="20"/>
              </w:rPr>
            </w:pPr>
          </w:p>
        </w:tc>
        <w:tc>
          <w:tcPr>
            <w:tcW w:w="332" w:type="dxa"/>
          </w:tcPr>
          <w:p w14:paraId="13D522DC" w14:textId="77777777" w:rsidR="00A51136" w:rsidRDefault="00A51136">
            <w:pPr>
              <w:pStyle w:val="TableParagraph"/>
              <w:rPr>
                <w:sz w:val="20"/>
              </w:rPr>
            </w:pPr>
          </w:p>
        </w:tc>
        <w:tc>
          <w:tcPr>
            <w:tcW w:w="288" w:type="dxa"/>
          </w:tcPr>
          <w:p w14:paraId="72A71B46" w14:textId="77777777" w:rsidR="00A51136" w:rsidRDefault="00A51136">
            <w:pPr>
              <w:pStyle w:val="TableParagraph"/>
              <w:rPr>
                <w:sz w:val="20"/>
              </w:rPr>
            </w:pPr>
          </w:p>
        </w:tc>
        <w:tc>
          <w:tcPr>
            <w:tcW w:w="302" w:type="dxa"/>
          </w:tcPr>
          <w:p w14:paraId="0FCE45F7" w14:textId="77777777" w:rsidR="00A51136" w:rsidRDefault="00A51136">
            <w:pPr>
              <w:pStyle w:val="TableParagraph"/>
              <w:rPr>
                <w:sz w:val="20"/>
              </w:rPr>
            </w:pPr>
          </w:p>
        </w:tc>
        <w:tc>
          <w:tcPr>
            <w:tcW w:w="268" w:type="dxa"/>
          </w:tcPr>
          <w:p w14:paraId="775EE02E" w14:textId="77777777" w:rsidR="00A51136" w:rsidRDefault="00A51136">
            <w:pPr>
              <w:pStyle w:val="TableParagraph"/>
              <w:rPr>
                <w:sz w:val="20"/>
              </w:rPr>
            </w:pPr>
          </w:p>
        </w:tc>
        <w:tc>
          <w:tcPr>
            <w:tcW w:w="311" w:type="dxa"/>
          </w:tcPr>
          <w:p w14:paraId="0DCB418B" w14:textId="77777777" w:rsidR="00A51136" w:rsidRDefault="00A51136">
            <w:pPr>
              <w:pStyle w:val="TableParagraph"/>
              <w:rPr>
                <w:sz w:val="20"/>
              </w:rPr>
            </w:pPr>
          </w:p>
        </w:tc>
        <w:tc>
          <w:tcPr>
            <w:tcW w:w="283" w:type="dxa"/>
          </w:tcPr>
          <w:p w14:paraId="499E3CA6" w14:textId="77777777" w:rsidR="00A51136" w:rsidRDefault="00A51136">
            <w:pPr>
              <w:pStyle w:val="TableParagraph"/>
              <w:rPr>
                <w:sz w:val="20"/>
              </w:rPr>
            </w:pPr>
          </w:p>
        </w:tc>
        <w:tc>
          <w:tcPr>
            <w:tcW w:w="287" w:type="dxa"/>
          </w:tcPr>
          <w:p w14:paraId="56898D43" w14:textId="77777777" w:rsidR="00A51136" w:rsidRDefault="00A51136">
            <w:pPr>
              <w:pStyle w:val="TableParagraph"/>
              <w:rPr>
                <w:sz w:val="20"/>
              </w:rPr>
            </w:pPr>
          </w:p>
        </w:tc>
        <w:tc>
          <w:tcPr>
            <w:tcW w:w="282" w:type="dxa"/>
          </w:tcPr>
          <w:p w14:paraId="75FD1ED3" w14:textId="77777777" w:rsidR="00A51136" w:rsidRDefault="00A51136">
            <w:pPr>
              <w:pStyle w:val="TableParagraph"/>
              <w:rPr>
                <w:sz w:val="20"/>
              </w:rPr>
            </w:pPr>
          </w:p>
        </w:tc>
        <w:tc>
          <w:tcPr>
            <w:tcW w:w="292" w:type="dxa"/>
          </w:tcPr>
          <w:p w14:paraId="0A947C8B" w14:textId="77777777" w:rsidR="00A51136" w:rsidRDefault="00A51136">
            <w:pPr>
              <w:pStyle w:val="TableParagraph"/>
              <w:rPr>
                <w:sz w:val="20"/>
              </w:rPr>
            </w:pPr>
          </w:p>
        </w:tc>
        <w:tc>
          <w:tcPr>
            <w:tcW w:w="302" w:type="dxa"/>
          </w:tcPr>
          <w:p w14:paraId="7D7A8595" w14:textId="77777777" w:rsidR="00A51136" w:rsidRDefault="00A51136">
            <w:pPr>
              <w:pStyle w:val="TableParagraph"/>
              <w:rPr>
                <w:sz w:val="20"/>
              </w:rPr>
            </w:pPr>
          </w:p>
        </w:tc>
        <w:tc>
          <w:tcPr>
            <w:tcW w:w="288" w:type="dxa"/>
          </w:tcPr>
          <w:p w14:paraId="6063A1F5" w14:textId="77777777" w:rsidR="00A51136" w:rsidRDefault="00A51136">
            <w:pPr>
              <w:pStyle w:val="TableParagraph"/>
              <w:rPr>
                <w:sz w:val="20"/>
              </w:rPr>
            </w:pPr>
          </w:p>
        </w:tc>
        <w:tc>
          <w:tcPr>
            <w:tcW w:w="288" w:type="dxa"/>
          </w:tcPr>
          <w:p w14:paraId="69492585" w14:textId="77777777" w:rsidR="00A51136" w:rsidRDefault="00A51136">
            <w:pPr>
              <w:pStyle w:val="TableParagraph"/>
              <w:rPr>
                <w:sz w:val="20"/>
              </w:rPr>
            </w:pPr>
          </w:p>
        </w:tc>
        <w:tc>
          <w:tcPr>
            <w:tcW w:w="585" w:type="dxa"/>
          </w:tcPr>
          <w:p w14:paraId="36314046" w14:textId="77777777" w:rsidR="00A51136" w:rsidRDefault="008D11E0">
            <w:pPr>
              <w:pStyle w:val="TableParagraph"/>
              <w:spacing w:line="232" w:lineRule="exact"/>
              <w:ind w:left="9"/>
              <w:jc w:val="center"/>
              <w:rPr>
                <w:sz w:val="21"/>
              </w:rPr>
            </w:pPr>
            <w:r>
              <w:rPr>
                <w:spacing w:val="-5"/>
                <w:sz w:val="21"/>
              </w:rPr>
              <w:t>106</w:t>
            </w:r>
          </w:p>
        </w:tc>
      </w:tr>
      <w:tr w:rsidR="00A51136" w14:paraId="49F2CA03" w14:textId="77777777">
        <w:trPr>
          <w:trHeight w:val="508"/>
        </w:trPr>
        <w:tc>
          <w:tcPr>
            <w:tcW w:w="941" w:type="dxa"/>
          </w:tcPr>
          <w:p w14:paraId="12A640E5" w14:textId="77777777" w:rsidR="00A51136" w:rsidRDefault="008D11E0">
            <w:pPr>
              <w:pStyle w:val="TableParagraph"/>
              <w:spacing w:before="15"/>
              <w:ind w:left="4"/>
              <w:rPr>
                <w:sz w:val="21"/>
              </w:rPr>
            </w:pPr>
            <w:r>
              <w:rPr>
                <w:spacing w:val="-2"/>
                <w:sz w:val="21"/>
              </w:rPr>
              <w:t>СГ.05</w:t>
            </w:r>
          </w:p>
        </w:tc>
        <w:tc>
          <w:tcPr>
            <w:tcW w:w="2136" w:type="dxa"/>
          </w:tcPr>
          <w:p w14:paraId="0F145CA6" w14:textId="77777777" w:rsidR="00A51136" w:rsidRDefault="008D11E0">
            <w:pPr>
              <w:pStyle w:val="TableParagraph"/>
              <w:spacing w:line="232" w:lineRule="exact"/>
              <w:ind w:left="9"/>
              <w:rPr>
                <w:sz w:val="21"/>
              </w:rPr>
            </w:pPr>
            <w:r>
              <w:rPr>
                <w:sz w:val="21"/>
              </w:rPr>
              <w:t>Основы</w:t>
            </w:r>
            <w:r>
              <w:rPr>
                <w:spacing w:val="-4"/>
                <w:sz w:val="21"/>
              </w:rPr>
              <w:t xml:space="preserve"> </w:t>
            </w:r>
            <w:r>
              <w:rPr>
                <w:spacing w:val="-2"/>
                <w:sz w:val="21"/>
              </w:rPr>
              <w:t>финансовой</w:t>
            </w:r>
          </w:p>
          <w:p w14:paraId="1B32FC69" w14:textId="77777777" w:rsidR="00A51136" w:rsidRDefault="008D11E0">
            <w:pPr>
              <w:pStyle w:val="TableParagraph"/>
              <w:spacing w:before="28" w:line="229" w:lineRule="exact"/>
              <w:ind w:left="9"/>
              <w:rPr>
                <w:sz w:val="21"/>
              </w:rPr>
            </w:pPr>
            <w:r>
              <w:rPr>
                <w:spacing w:val="-2"/>
                <w:sz w:val="21"/>
              </w:rPr>
              <w:t>грамотности</w:t>
            </w:r>
          </w:p>
        </w:tc>
        <w:tc>
          <w:tcPr>
            <w:tcW w:w="364" w:type="dxa"/>
          </w:tcPr>
          <w:p w14:paraId="0E0A1327" w14:textId="77777777" w:rsidR="00A51136" w:rsidRDefault="008D11E0">
            <w:pPr>
              <w:pStyle w:val="TableParagraph"/>
              <w:spacing w:line="232" w:lineRule="exact"/>
              <w:ind w:left="45" w:right="24"/>
              <w:jc w:val="center"/>
              <w:rPr>
                <w:sz w:val="21"/>
              </w:rPr>
            </w:pPr>
            <w:r>
              <w:rPr>
                <w:spacing w:val="-10"/>
                <w:sz w:val="21"/>
              </w:rPr>
              <w:t>2</w:t>
            </w:r>
          </w:p>
        </w:tc>
        <w:tc>
          <w:tcPr>
            <w:tcW w:w="278" w:type="dxa"/>
          </w:tcPr>
          <w:p w14:paraId="338D6BD4" w14:textId="77777777" w:rsidR="00A51136" w:rsidRDefault="008D11E0">
            <w:pPr>
              <w:pStyle w:val="TableParagraph"/>
              <w:spacing w:line="232" w:lineRule="exact"/>
              <w:ind w:left="3"/>
              <w:jc w:val="center"/>
              <w:rPr>
                <w:sz w:val="21"/>
              </w:rPr>
            </w:pPr>
            <w:r>
              <w:rPr>
                <w:spacing w:val="-10"/>
                <w:sz w:val="21"/>
              </w:rPr>
              <w:t>2</w:t>
            </w:r>
          </w:p>
        </w:tc>
        <w:tc>
          <w:tcPr>
            <w:tcW w:w="269" w:type="dxa"/>
          </w:tcPr>
          <w:p w14:paraId="536E6162" w14:textId="77777777" w:rsidR="00A51136" w:rsidRDefault="008D11E0">
            <w:pPr>
              <w:pStyle w:val="TableParagraph"/>
              <w:spacing w:line="232" w:lineRule="exact"/>
              <w:ind w:left="13"/>
              <w:jc w:val="center"/>
              <w:rPr>
                <w:sz w:val="21"/>
              </w:rPr>
            </w:pPr>
            <w:r>
              <w:rPr>
                <w:spacing w:val="-10"/>
                <w:sz w:val="21"/>
              </w:rPr>
              <w:t>2</w:t>
            </w:r>
          </w:p>
        </w:tc>
        <w:tc>
          <w:tcPr>
            <w:tcW w:w="298" w:type="dxa"/>
          </w:tcPr>
          <w:p w14:paraId="4C9ABD60" w14:textId="77777777" w:rsidR="00A51136" w:rsidRDefault="008D11E0">
            <w:pPr>
              <w:pStyle w:val="TableParagraph"/>
              <w:spacing w:line="232" w:lineRule="exact"/>
              <w:ind w:left="13"/>
              <w:jc w:val="center"/>
              <w:rPr>
                <w:sz w:val="21"/>
              </w:rPr>
            </w:pPr>
            <w:r>
              <w:rPr>
                <w:spacing w:val="-10"/>
                <w:sz w:val="21"/>
              </w:rPr>
              <w:t>2</w:t>
            </w:r>
          </w:p>
        </w:tc>
        <w:tc>
          <w:tcPr>
            <w:tcW w:w="293" w:type="dxa"/>
          </w:tcPr>
          <w:p w14:paraId="675FDE5E" w14:textId="77777777" w:rsidR="00A51136" w:rsidRDefault="008D11E0">
            <w:pPr>
              <w:pStyle w:val="TableParagraph"/>
              <w:spacing w:line="232" w:lineRule="exact"/>
              <w:ind w:left="8"/>
              <w:jc w:val="center"/>
              <w:rPr>
                <w:sz w:val="21"/>
              </w:rPr>
            </w:pPr>
            <w:r>
              <w:rPr>
                <w:spacing w:val="-10"/>
                <w:sz w:val="21"/>
              </w:rPr>
              <w:t>2</w:t>
            </w:r>
          </w:p>
        </w:tc>
        <w:tc>
          <w:tcPr>
            <w:tcW w:w="279" w:type="dxa"/>
          </w:tcPr>
          <w:p w14:paraId="63E2BBD3" w14:textId="77777777" w:rsidR="00A51136" w:rsidRDefault="008D11E0">
            <w:pPr>
              <w:pStyle w:val="TableParagraph"/>
              <w:spacing w:line="232" w:lineRule="exact"/>
              <w:ind w:left="12"/>
              <w:jc w:val="center"/>
              <w:rPr>
                <w:sz w:val="21"/>
              </w:rPr>
            </w:pPr>
            <w:r>
              <w:rPr>
                <w:spacing w:val="-10"/>
                <w:sz w:val="21"/>
              </w:rPr>
              <w:t>2</w:t>
            </w:r>
          </w:p>
        </w:tc>
        <w:tc>
          <w:tcPr>
            <w:tcW w:w="245" w:type="dxa"/>
          </w:tcPr>
          <w:p w14:paraId="0C4C7B47" w14:textId="77777777" w:rsidR="00A51136" w:rsidRDefault="008D11E0">
            <w:pPr>
              <w:pStyle w:val="TableParagraph"/>
              <w:spacing w:line="232" w:lineRule="exact"/>
              <w:ind w:left="6"/>
              <w:jc w:val="center"/>
              <w:rPr>
                <w:sz w:val="21"/>
              </w:rPr>
            </w:pPr>
            <w:r>
              <w:rPr>
                <w:spacing w:val="-10"/>
                <w:sz w:val="21"/>
              </w:rPr>
              <w:t>2</w:t>
            </w:r>
          </w:p>
        </w:tc>
        <w:tc>
          <w:tcPr>
            <w:tcW w:w="317" w:type="dxa"/>
          </w:tcPr>
          <w:p w14:paraId="6D21FC4D" w14:textId="77777777" w:rsidR="00A51136" w:rsidRDefault="008D11E0">
            <w:pPr>
              <w:pStyle w:val="TableParagraph"/>
              <w:spacing w:line="232" w:lineRule="exact"/>
              <w:ind w:left="23" w:right="12"/>
              <w:jc w:val="center"/>
              <w:rPr>
                <w:sz w:val="21"/>
              </w:rPr>
            </w:pPr>
            <w:r>
              <w:rPr>
                <w:spacing w:val="-10"/>
                <w:sz w:val="21"/>
              </w:rPr>
              <w:t>4</w:t>
            </w:r>
          </w:p>
        </w:tc>
        <w:tc>
          <w:tcPr>
            <w:tcW w:w="250" w:type="dxa"/>
          </w:tcPr>
          <w:p w14:paraId="4BD907F0" w14:textId="77777777" w:rsidR="00A51136" w:rsidRDefault="008D11E0">
            <w:pPr>
              <w:pStyle w:val="TableParagraph"/>
              <w:spacing w:line="232" w:lineRule="exact"/>
              <w:ind w:left="41" w:right="31"/>
              <w:jc w:val="center"/>
              <w:rPr>
                <w:sz w:val="21"/>
              </w:rPr>
            </w:pPr>
            <w:r>
              <w:rPr>
                <w:spacing w:val="-10"/>
                <w:sz w:val="21"/>
              </w:rPr>
              <w:t>2</w:t>
            </w:r>
          </w:p>
        </w:tc>
        <w:tc>
          <w:tcPr>
            <w:tcW w:w="341" w:type="dxa"/>
          </w:tcPr>
          <w:p w14:paraId="601266AA" w14:textId="77777777" w:rsidR="00A51136" w:rsidRDefault="008D11E0">
            <w:pPr>
              <w:pStyle w:val="TableParagraph"/>
              <w:spacing w:line="232" w:lineRule="exact"/>
              <w:ind w:left="18" w:right="12"/>
              <w:jc w:val="center"/>
              <w:rPr>
                <w:sz w:val="21"/>
              </w:rPr>
            </w:pPr>
            <w:r>
              <w:rPr>
                <w:spacing w:val="-10"/>
                <w:sz w:val="21"/>
              </w:rPr>
              <w:t>2</w:t>
            </w:r>
          </w:p>
        </w:tc>
        <w:tc>
          <w:tcPr>
            <w:tcW w:w="331" w:type="dxa"/>
          </w:tcPr>
          <w:p w14:paraId="3CF977DA" w14:textId="77777777" w:rsidR="00A51136" w:rsidRDefault="008D11E0">
            <w:pPr>
              <w:pStyle w:val="TableParagraph"/>
              <w:spacing w:line="232" w:lineRule="exact"/>
              <w:ind w:left="6"/>
              <w:jc w:val="center"/>
              <w:rPr>
                <w:sz w:val="21"/>
              </w:rPr>
            </w:pPr>
            <w:r>
              <w:rPr>
                <w:spacing w:val="-10"/>
                <w:sz w:val="21"/>
              </w:rPr>
              <w:t>2</w:t>
            </w:r>
          </w:p>
        </w:tc>
        <w:tc>
          <w:tcPr>
            <w:tcW w:w="331" w:type="dxa"/>
          </w:tcPr>
          <w:p w14:paraId="4977B5D8" w14:textId="77777777" w:rsidR="00A51136" w:rsidRDefault="008D11E0">
            <w:pPr>
              <w:pStyle w:val="TableParagraph"/>
              <w:spacing w:line="232" w:lineRule="exact"/>
              <w:ind w:left="6"/>
              <w:jc w:val="center"/>
              <w:rPr>
                <w:sz w:val="21"/>
              </w:rPr>
            </w:pPr>
            <w:r>
              <w:rPr>
                <w:spacing w:val="-10"/>
                <w:sz w:val="21"/>
              </w:rPr>
              <w:t>2</w:t>
            </w:r>
          </w:p>
        </w:tc>
        <w:tc>
          <w:tcPr>
            <w:tcW w:w="288" w:type="dxa"/>
          </w:tcPr>
          <w:p w14:paraId="1087FC88" w14:textId="77777777" w:rsidR="00A51136" w:rsidRDefault="008D11E0">
            <w:pPr>
              <w:pStyle w:val="TableParagraph"/>
              <w:spacing w:line="232" w:lineRule="exact"/>
              <w:ind w:left="71" w:right="60"/>
              <w:jc w:val="center"/>
              <w:rPr>
                <w:sz w:val="21"/>
              </w:rPr>
            </w:pPr>
            <w:r>
              <w:rPr>
                <w:spacing w:val="-10"/>
                <w:sz w:val="21"/>
              </w:rPr>
              <w:t>2</w:t>
            </w:r>
          </w:p>
        </w:tc>
        <w:tc>
          <w:tcPr>
            <w:tcW w:w="298" w:type="dxa"/>
          </w:tcPr>
          <w:p w14:paraId="4BEFB7CF" w14:textId="77777777" w:rsidR="00A51136" w:rsidRDefault="008D11E0">
            <w:pPr>
              <w:pStyle w:val="TableParagraph"/>
              <w:spacing w:line="232" w:lineRule="exact"/>
              <w:ind w:left="1"/>
              <w:jc w:val="center"/>
              <w:rPr>
                <w:sz w:val="21"/>
              </w:rPr>
            </w:pPr>
            <w:r>
              <w:rPr>
                <w:spacing w:val="-10"/>
                <w:sz w:val="21"/>
              </w:rPr>
              <w:t>2</w:t>
            </w:r>
          </w:p>
        </w:tc>
        <w:tc>
          <w:tcPr>
            <w:tcW w:w="265" w:type="dxa"/>
          </w:tcPr>
          <w:p w14:paraId="466B6833" w14:textId="77777777" w:rsidR="00A51136" w:rsidRDefault="008D11E0">
            <w:pPr>
              <w:pStyle w:val="TableParagraph"/>
              <w:spacing w:line="232" w:lineRule="exact"/>
              <w:ind w:left="5"/>
              <w:jc w:val="center"/>
              <w:rPr>
                <w:sz w:val="21"/>
              </w:rPr>
            </w:pPr>
            <w:r>
              <w:rPr>
                <w:spacing w:val="-10"/>
                <w:sz w:val="21"/>
              </w:rPr>
              <w:t>2</w:t>
            </w:r>
          </w:p>
        </w:tc>
        <w:tc>
          <w:tcPr>
            <w:tcW w:w="279" w:type="dxa"/>
          </w:tcPr>
          <w:p w14:paraId="21894ADD" w14:textId="77777777" w:rsidR="00A51136" w:rsidRDefault="00A51136">
            <w:pPr>
              <w:pStyle w:val="TableParagraph"/>
              <w:rPr>
                <w:sz w:val="20"/>
              </w:rPr>
            </w:pPr>
          </w:p>
        </w:tc>
        <w:tc>
          <w:tcPr>
            <w:tcW w:w="255" w:type="dxa"/>
          </w:tcPr>
          <w:p w14:paraId="2B09CE10" w14:textId="77777777" w:rsidR="00A51136" w:rsidRDefault="008D11E0">
            <w:pPr>
              <w:pStyle w:val="TableParagraph"/>
              <w:spacing w:line="232" w:lineRule="exact"/>
              <w:ind w:left="3"/>
              <w:jc w:val="center"/>
              <w:rPr>
                <w:sz w:val="21"/>
              </w:rPr>
            </w:pPr>
            <w:r>
              <w:rPr>
                <w:spacing w:val="-10"/>
                <w:sz w:val="21"/>
              </w:rPr>
              <w:t>4</w:t>
            </w:r>
          </w:p>
        </w:tc>
        <w:tc>
          <w:tcPr>
            <w:tcW w:w="327" w:type="dxa"/>
          </w:tcPr>
          <w:p w14:paraId="3233041F" w14:textId="77777777" w:rsidR="00A51136" w:rsidRDefault="00A51136">
            <w:pPr>
              <w:pStyle w:val="TableParagraph"/>
              <w:rPr>
                <w:sz w:val="20"/>
              </w:rPr>
            </w:pPr>
          </w:p>
        </w:tc>
        <w:tc>
          <w:tcPr>
            <w:tcW w:w="317" w:type="dxa"/>
          </w:tcPr>
          <w:p w14:paraId="6A31D79A" w14:textId="77777777" w:rsidR="00A51136" w:rsidRDefault="008D11E0">
            <w:pPr>
              <w:pStyle w:val="TableParagraph"/>
              <w:spacing w:line="232" w:lineRule="exact"/>
              <w:ind w:left="24" w:right="12"/>
              <w:jc w:val="center"/>
              <w:rPr>
                <w:sz w:val="21"/>
              </w:rPr>
            </w:pPr>
            <w:r>
              <w:rPr>
                <w:spacing w:val="-10"/>
                <w:sz w:val="21"/>
              </w:rPr>
              <w:t>К</w:t>
            </w:r>
          </w:p>
        </w:tc>
        <w:tc>
          <w:tcPr>
            <w:tcW w:w="317" w:type="dxa"/>
          </w:tcPr>
          <w:p w14:paraId="15290D95" w14:textId="77777777" w:rsidR="00A51136" w:rsidRDefault="008D11E0">
            <w:pPr>
              <w:pStyle w:val="TableParagraph"/>
              <w:spacing w:line="232" w:lineRule="exact"/>
              <w:ind w:left="14" w:right="12"/>
              <w:jc w:val="center"/>
              <w:rPr>
                <w:sz w:val="21"/>
              </w:rPr>
            </w:pPr>
            <w:r>
              <w:rPr>
                <w:spacing w:val="-10"/>
                <w:sz w:val="21"/>
              </w:rPr>
              <w:t>К</w:t>
            </w:r>
          </w:p>
        </w:tc>
        <w:tc>
          <w:tcPr>
            <w:tcW w:w="332" w:type="dxa"/>
          </w:tcPr>
          <w:p w14:paraId="62FAD06A" w14:textId="77777777" w:rsidR="00A51136" w:rsidRDefault="00A51136">
            <w:pPr>
              <w:pStyle w:val="TableParagraph"/>
              <w:rPr>
                <w:sz w:val="20"/>
              </w:rPr>
            </w:pPr>
          </w:p>
        </w:tc>
        <w:tc>
          <w:tcPr>
            <w:tcW w:w="288" w:type="dxa"/>
          </w:tcPr>
          <w:p w14:paraId="4B1A50B1" w14:textId="77777777" w:rsidR="00A51136" w:rsidRDefault="00A51136">
            <w:pPr>
              <w:pStyle w:val="TableParagraph"/>
              <w:rPr>
                <w:sz w:val="20"/>
              </w:rPr>
            </w:pPr>
          </w:p>
        </w:tc>
        <w:tc>
          <w:tcPr>
            <w:tcW w:w="250" w:type="dxa"/>
          </w:tcPr>
          <w:p w14:paraId="4B967C81" w14:textId="77777777" w:rsidR="00A51136" w:rsidRDefault="00A51136">
            <w:pPr>
              <w:pStyle w:val="TableParagraph"/>
              <w:rPr>
                <w:sz w:val="20"/>
              </w:rPr>
            </w:pPr>
          </w:p>
        </w:tc>
        <w:tc>
          <w:tcPr>
            <w:tcW w:w="312" w:type="dxa"/>
          </w:tcPr>
          <w:p w14:paraId="67333169" w14:textId="77777777" w:rsidR="00A51136" w:rsidRDefault="00A51136">
            <w:pPr>
              <w:pStyle w:val="TableParagraph"/>
              <w:rPr>
                <w:sz w:val="20"/>
              </w:rPr>
            </w:pPr>
          </w:p>
        </w:tc>
        <w:tc>
          <w:tcPr>
            <w:tcW w:w="250" w:type="dxa"/>
          </w:tcPr>
          <w:p w14:paraId="31FB6D1A" w14:textId="77777777" w:rsidR="00A51136" w:rsidRDefault="00A51136">
            <w:pPr>
              <w:pStyle w:val="TableParagraph"/>
              <w:rPr>
                <w:sz w:val="20"/>
              </w:rPr>
            </w:pPr>
          </w:p>
        </w:tc>
        <w:tc>
          <w:tcPr>
            <w:tcW w:w="323" w:type="dxa"/>
          </w:tcPr>
          <w:p w14:paraId="15953DC3" w14:textId="77777777" w:rsidR="00A51136" w:rsidRDefault="00A51136">
            <w:pPr>
              <w:pStyle w:val="TableParagraph"/>
              <w:rPr>
                <w:sz w:val="20"/>
              </w:rPr>
            </w:pPr>
          </w:p>
        </w:tc>
        <w:tc>
          <w:tcPr>
            <w:tcW w:w="308" w:type="dxa"/>
          </w:tcPr>
          <w:p w14:paraId="196F27FA" w14:textId="77777777" w:rsidR="00A51136" w:rsidRDefault="00A51136">
            <w:pPr>
              <w:pStyle w:val="TableParagraph"/>
              <w:rPr>
                <w:sz w:val="20"/>
              </w:rPr>
            </w:pPr>
          </w:p>
        </w:tc>
        <w:tc>
          <w:tcPr>
            <w:tcW w:w="322" w:type="dxa"/>
          </w:tcPr>
          <w:p w14:paraId="585D55E5" w14:textId="77777777" w:rsidR="00A51136" w:rsidRDefault="00A51136">
            <w:pPr>
              <w:pStyle w:val="TableParagraph"/>
              <w:rPr>
                <w:sz w:val="20"/>
              </w:rPr>
            </w:pPr>
          </w:p>
        </w:tc>
        <w:tc>
          <w:tcPr>
            <w:tcW w:w="384" w:type="dxa"/>
          </w:tcPr>
          <w:p w14:paraId="0FB51540" w14:textId="77777777" w:rsidR="00A51136" w:rsidRDefault="00A51136">
            <w:pPr>
              <w:pStyle w:val="TableParagraph"/>
              <w:rPr>
                <w:sz w:val="20"/>
              </w:rPr>
            </w:pPr>
          </w:p>
        </w:tc>
        <w:tc>
          <w:tcPr>
            <w:tcW w:w="274" w:type="dxa"/>
          </w:tcPr>
          <w:p w14:paraId="30FCF0AC" w14:textId="77777777" w:rsidR="00A51136" w:rsidRDefault="00A51136">
            <w:pPr>
              <w:pStyle w:val="TableParagraph"/>
              <w:rPr>
                <w:sz w:val="20"/>
              </w:rPr>
            </w:pPr>
          </w:p>
        </w:tc>
        <w:tc>
          <w:tcPr>
            <w:tcW w:w="284" w:type="dxa"/>
          </w:tcPr>
          <w:p w14:paraId="72A9C7B4" w14:textId="77777777" w:rsidR="00A51136" w:rsidRDefault="00A51136">
            <w:pPr>
              <w:pStyle w:val="TableParagraph"/>
              <w:rPr>
                <w:sz w:val="20"/>
              </w:rPr>
            </w:pPr>
          </w:p>
        </w:tc>
        <w:tc>
          <w:tcPr>
            <w:tcW w:w="332" w:type="dxa"/>
          </w:tcPr>
          <w:p w14:paraId="765F40B2" w14:textId="77777777" w:rsidR="00A51136" w:rsidRDefault="00A51136">
            <w:pPr>
              <w:pStyle w:val="TableParagraph"/>
              <w:rPr>
                <w:sz w:val="20"/>
              </w:rPr>
            </w:pPr>
          </w:p>
        </w:tc>
        <w:tc>
          <w:tcPr>
            <w:tcW w:w="288" w:type="dxa"/>
          </w:tcPr>
          <w:p w14:paraId="3F41D3B1" w14:textId="77777777" w:rsidR="00A51136" w:rsidRDefault="00A51136">
            <w:pPr>
              <w:pStyle w:val="TableParagraph"/>
              <w:rPr>
                <w:sz w:val="20"/>
              </w:rPr>
            </w:pPr>
          </w:p>
        </w:tc>
        <w:tc>
          <w:tcPr>
            <w:tcW w:w="302" w:type="dxa"/>
          </w:tcPr>
          <w:p w14:paraId="5B62FDD9" w14:textId="77777777" w:rsidR="00A51136" w:rsidRDefault="00A51136">
            <w:pPr>
              <w:pStyle w:val="TableParagraph"/>
              <w:rPr>
                <w:sz w:val="20"/>
              </w:rPr>
            </w:pPr>
          </w:p>
        </w:tc>
        <w:tc>
          <w:tcPr>
            <w:tcW w:w="268" w:type="dxa"/>
          </w:tcPr>
          <w:p w14:paraId="7FB151C8" w14:textId="77777777" w:rsidR="00A51136" w:rsidRDefault="00A51136">
            <w:pPr>
              <w:pStyle w:val="TableParagraph"/>
              <w:rPr>
                <w:sz w:val="20"/>
              </w:rPr>
            </w:pPr>
          </w:p>
        </w:tc>
        <w:tc>
          <w:tcPr>
            <w:tcW w:w="311" w:type="dxa"/>
          </w:tcPr>
          <w:p w14:paraId="509B71B2" w14:textId="77777777" w:rsidR="00A51136" w:rsidRDefault="00A51136">
            <w:pPr>
              <w:pStyle w:val="TableParagraph"/>
              <w:rPr>
                <w:sz w:val="20"/>
              </w:rPr>
            </w:pPr>
          </w:p>
        </w:tc>
        <w:tc>
          <w:tcPr>
            <w:tcW w:w="283" w:type="dxa"/>
          </w:tcPr>
          <w:p w14:paraId="7665A63B" w14:textId="77777777" w:rsidR="00A51136" w:rsidRDefault="00A51136">
            <w:pPr>
              <w:pStyle w:val="TableParagraph"/>
              <w:rPr>
                <w:sz w:val="20"/>
              </w:rPr>
            </w:pPr>
          </w:p>
        </w:tc>
        <w:tc>
          <w:tcPr>
            <w:tcW w:w="287" w:type="dxa"/>
          </w:tcPr>
          <w:p w14:paraId="34A72D34" w14:textId="77777777" w:rsidR="00A51136" w:rsidRDefault="00A51136">
            <w:pPr>
              <w:pStyle w:val="TableParagraph"/>
              <w:rPr>
                <w:sz w:val="20"/>
              </w:rPr>
            </w:pPr>
          </w:p>
        </w:tc>
        <w:tc>
          <w:tcPr>
            <w:tcW w:w="282" w:type="dxa"/>
          </w:tcPr>
          <w:p w14:paraId="0C7E02D4" w14:textId="77777777" w:rsidR="00A51136" w:rsidRDefault="00A51136">
            <w:pPr>
              <w:pStyle w:val="TableParagraph"/>
              <w:rPr>
                <w:sz w:val="20"/>
              </w:rPr>
            </w:pPr>
          </w:p>
        </w:tc>
        <w:tc>
          <w:tcPr>
            <w:tcW w:w="292" w:type="dxa"/>
          </w:tcPr>
          <w:p w14:paraId="593F37CF" w14:textId="77777777" w:rsidR="00A51136" w:rsidRDefault="00A51136">
            <w:pPr>
              <w:pStyle w:val="TableParagraph"/>
              <w:rPr>
                <w:sz w:val="20"/>
              </w:rPr>
            </w:pPr>
          </w:p>
        </w:tc>
        <w:tc>
          <w:tcPr>
            <w:tcW w:w="302" w:type="dxa"/>
          </w:tcPr>
          <w:p w14:paraId="694CF443" w14:textId="77777777" w:rsidR="00A51136" w:rsidRDefault="00A51136">
            <w:pPr>
              <w:pStyle w:val="TableParagraph"/>
              <w:rPr>
                <w:sz w:val="20"/>
              </w:rPr>
            </w:pPr>
          </w:p>
        </w:tc>
        <w:tc>
          <w:tcPr>
            <w:tcW w:w="288" w:type="dxa"/>
          </w:tcPr>
          <w:p w14:paraId="4843960A" w14:textId="77777777" w:rsidR="00A51136" w:rsidRDefault="00A51136">
            <w:pPr>
              <w:pStyle w:val="TableParagraph"/>
              <w:rPr>
                <w:sz w:val="20"/>
              </w:rPr>
            </w:pPr>
          </w:p>
        </w:tc>
        <w:tc>
          <w:tcPr>
            <w:tcW w:w="288" w:type="dxa"/>
          </w:tcPr>
          <w:p w14:paraId="63DFE675" w14:textId="77777777" w:rsidR="00A51136" w:rsidRDefault="00A51136">
            <w:pPr>
              <w:pStyle w:val="TableParagraph"/>
              <w:rPr>
                <w:sz w:val="20"/>
              </w:rPr>
            </w:pPr>
          </w:p>
        </w:tc>
        <w:tc>
          <w:tcPr>
            <w:tcW w:w="585" w:type="dxa"/>
          </w:tcPr>
          <w:p w14:paraId="1F98F4C4" w14:textId="77777777" w:rsidR="00A51136" w:rsidRDefault="008D11E0">
            <w:pPr>
              <w:pStyle w:val="TableParagraph"/>
              <w:spacing w:line="232" w:lineRule="exact"/>
              <w:ind w:left="9"/>
              <w:jc w:val="center"/>
              <w:rPr>
                <w:sz w:val="21"/>
              </w:rPr>
            </w:pPr>
            <w:r>
              <w:rPr>
                <w:spacing w:val="-5"/>
                <w:sz w:val="21"/>
              </w:rPr>
              <w:t>36</w:t>
            </w:r>
          </w:p>
        </w:tc>
      </w:tr>
      <w:tr w:rsidR="00A51136" w14:paraId="62740074" w14:textId="77777777">
        <w:trPr>
          <w:trHeight w:val="724"/>
        </w:trPr>
        <w:tc>
          <w:tcPr>
            <w:tcW w:w="941" w:type="dxa"/>
          </w:tcPr>
          <w:p w14:paraId="023CA185" w14:textId="77777777" w:rsidR="00A51136" w:rsidRDefault="008D11E0">
            <w:pPr>
              <w:pStyle w:val="TableParagraph"/>
              <w:spacing w:before="15"/>
              <w:ind w:left="4"/>
              <w:rPr>
                <w:sz w:val="21"/>
              </w:rPr>
            </w:pPr>
            <w:r>
              <w:rPr>
                <w:spacing w:val="-2"/>
                <w:sz w:val="21"/>
              </w:rPr>
              <w:t>ПМ.01</w:t>
            </w:r>
          </w:p>
        </w:tc>
        <w:tc>
          <w:tcPr>
            <w:tcW w:w="2136" w:type="dxa"/>
          </w:tcPr>
          <w:p w14:paraId="6B0D2948" w14:textId="77777777" w:rsidR="00A51136" w:rsidRDefault="008D11E0">
            <w:pPr>
              <w:pStyle w:val="TableParagraph"/>
              <w:spacing w:line="242" w:lineRule="auto"/>
              <w:ind w:left="9" w:right="802"/>
              <w:rPr>
                <w:sz w:val="21"/>
              </w:rPr>
            </w:pPr>
            <w:r>
              <w:rPr>
                <w:sz w:val="21"/>
              </w:rPr>
              <w:t>Оформление</w:t>
            </w:r>
            <w:r>
              <w:rPr>
                <w:spacing w:val="-14"/>
                <w:sz w:val="21"/>
              </w:rPr>
              <w:t xml:space="preserve"> </w:t>
            </w:r>
            <w:r>
              <w:rPr>
                <w:sz w:val="21"/>
              </w:rPr>
              <w:t xml:space="preserve">и </w:t>
            </w:r>
            <w:r>
              <w:rPr>
                <w:spacing w:val="-2"/>
                <w:sz w:val="21"/>
              </w:rPr>
              <w:t>компоновка</w:t>
            </w:r>
          </w:p>
          <w:p w14:paraId="72F59150" w14:textId="77777777" w:rsidR="00A51136" w:rsidRDefault="008D11E0">
            <w:pPr>
              <w:pStyle w:val="TableParagraph"/>
              <w:spacing w:line="226" w:lineRule="exact"/>
              <w:ind w:left="9"/>
              <w:rPr>
                <w:sz w:val="21"/>
              </w:rPr>
            </w:pPr>
            <w:proofErr w:type="spellStart"/>
            <w:r>
              <w:rPr>
                <w:spacing w:val="-2"/>
                <w:sz w:val="21"/>
              </w:rPr>
              <w:t>тех.документации</w:t>
            </w:r>
            <w:proofErr w:type="spellEnd"/>
          </w:p>
        </w:tc>
        <w:tc>
          <w:tcPr>
            <w:tcW w:w="364" w:type="dxa"/>
          </w:tcPr>
          <w:p w14:paraId="51D49908" w14:textId="77777777" w:rsidR="00A51136" w:rsidRDefault="00A51136">
            <w:pPr>
              <w:pStyle w:val="TableParagraph"/>
              <w:rPr>
                <w:sz w:val="20"/>
              </w:rPr>
            </w:pPr>
          </w:p>
        </w:tc>
        <w:tc>
          <w:tcPr>
            <w:tcW w:w="278" w:type="dxa"/>
          </w:tcPr>
          <w:p w14:paraId="63FFA231" w14:textId="77777777" w:rsidR="00A51136" w:rsidRDefault="00A51136">
            <w:pPr>
              <w:pStyle w:val="TableParagraph"/>
              <w:rPr>
                <w:sz w:val="20"/>
              </w:rPr>
            </w:pPr>
          </w:p>
        </w:tc>
        <w:tc>
          <w:tcPr>
            <w:tcW w:w="269" w:type="dxa"/>
          </w:tcPr>
          <w:p w14:paraId="60FE2D48" w14:textId="77777777" w:rsidR="00A51136" w:rsidRDefault="00A51136">
            <w:pPr>
              <w:pStyle w:val="TableParagraph"/>
              <w:rPr>
                <w:sz w:val="20"/>
              </w:rPr>
            </w:pPr>
          </w:p>
        </w:tc>
        <w:tc>
          <w:tcPr>
            <w:tcW w:w="298" w:type="dxa"/>
          </w:tcPr>
          <w:p w14:paraId="121C0A30" w14:textId="77777777" w:rsidR="00A51136" w:rsidRDefault="00A51136">
            <w:pPr>
              <w:pStyle w:val="TableParagraph"/>
              <w:rPr>
                <w:sz w:val="20"/>
              </w:rPr>
            </w:pPr>
          </w:p>
        </w:tc>
        <w:tc>
          <w:tcPr>
            <w:tcW w:w="293" w:type="dxa"/>
          </w:tcPr>
          <w:p w14:paraId="58BF7D8C" w14:textId="77777777" w:rsidR="00A51136" w:rsidRDefault="00A51136">
            <w:pPr>
              <w:pStyle w:val="TableParagraph"/>
              <w:rPr>
                <w:sz w:val="20"/>
              </w:rPr>
            </w:pPr>
          </w:p>
        </w:tc>
        <w:tc>
          <w:tcPr>
            <w:tcW w:w="279" w:type="dxa"/>
          </w:tcPr>
          <w:p w14:paraId="454040D8" w14:textId="77777777" w:rsidR="00A51136" w:rsidRDefault="00A51136">
            <w:pPr>
              <w:pStyle w:val="TableParagraph"/>
              <w:rPr>
                <w:sz w:val="20"/>
              </w:rPr>
            </w:pPr>
          </w:p>
        </w:tc>
        <w:tc>
          <w:tcPr>
            <w:tcW w:w="245" w:type="dxa"/>
          </w:tcPr>
          <w:p w14:paraId="4D048844" w14:textId="77777777" w:rsidR="00A51136" w:rsidRDefault="00A51136">
            <w:pPr>
              <w:pStyle w:val="TableParagraph"/>
              <w:rPr>
                <w:sz w:val="20"/>
              </w:rPr>
            </w:pPr>
          </w:p>
        </w:tc>
        <w:tc>
          <w:tcPr>
            <w:tcW w:w="317" w:type="dxa"/>
          </w:tcPr>
          <w:p w14:paraId="41EC84D3" w14:textId="77777777" w:rsidR="00A51136" w:rsidRDefault="00A51136">
            <w:pPr>
              <w:pStyle w:val="TableParagraph"/>
              <w:rPr>
                <w:sz w:val="20"/>
              </w:rPr>
            </w:pPr>
          </w:p>
        </w:tc>
        <w:tc>
          <w:tcPr>
            <w:tcW w:w="250" w:type="dxa"/>
          </w:tcPr>
          <w:p w14:paraId="29B0709D" w14:textId="77777777" w:rsidR="00A51136" w:rsidRDefault="00A51136">
            <w:pPr>
              <w:pStyle w:val="TableParagraph"/>
              <w:rPr>
                <w:sz w:val="20"/>
              </w:rPr>
            </w:pPr>
          </w:p>
        </w:tc>
        <w:tc>
          <w:tcPr>
            <w:tcW w:w="341" w:type="dxa"/>
          </w:tcPr>
          <w:p w14:paraId="70DD0854" w14:textId="77777777" w:rsidR="00A51136" w:rsidRDefault="00A51136">
            <w:pPr>
              <w:pStyle w:val="TableParagraph"/>
              <w:rPr>
                <w:sz w:val="20"/>
              </w:rPr>
            </w:pPr>
          </w:p>
        </w:tc>
        <w:tc>
          <w:tcPr>
            <w:tcW w:w="331" w:type="dxa"/>
          </w:tcPr>
          <w:p w14:paraId="6A9581CA" w14:textId="77777777" w:rsidR="00A51136" w:rsidRDefault="00A51136">
            <w:pPr>
              <w:pStyle w:val="TableParagraph"/>
              <w:rPr>
                <w:sz w:val="20"/>
              </w:rPr>
            </w:pPr>
          </w:p>
        </w:tc>
        <w:tc>
          <w:tcPr>
            <w:tcW w:w="331" w:type="dxa"/>
          </w:tcPr>
          <w:p w14:paraId="04A10538" w14:textId="77777777" w:rsidR="00A51136" w:rsidRDefault="00A51136">
            <w:pPr>
              <w:pStyle w:val="TableParagraph"/>
              <w:rPr>
                <w:sz w:val="20"/>
              </w:rPr>
            </w:pPr>
          </w:p>
        </w:tc>
        <w:tc>
          <w:tcPr>
            <w:tcW w:w="288" w:type="dxa"/>
          </w:tcPr>
          <w:p w14:paraId="3051D8DC" w14:textId="77777777" w:rsidR="00A51136" w:rsidRDefault="00A51136">
            <w:pPr>
              <w:pStyle w:val="TableParagraph"/>
              <w:rPr>
                <w:sz w:val="20"/>
              </w:rPr>
            </w:pPr>
          </w:p>
        </w:tc>
        <w:tc>
          <w:tcPr>
            <w:tcW w:w="298" w:type="dxa"/>
          </w:tcPr>
          <w:p w14:paraId="4EF94D82" w14:textId="77777777" w:rsidR="00A51136" w:rsidRDefault="00A51136">
            <w:pPr>
              <w:pStyle w:val="TableParagraph"/>
              <w:rPr>
                <w:sz w:val="20"/>
              </w:rPr>
            </w:pPr>
          </w:p>
        </w:tc>
        <w:tc>
          <w:tcPr>
            <w:tcW w:w="265" w:type="dxa"/>
          </w:tcPr>
          <w:p w14:paraId="4D1F490B" w14:textId="77777777" w:rsidR="00A51136" w:rsidRDefault="00A51136">
            <w:pPr>
              <w:pStyle w:val="TableParagraph"/>
              <w:rPr>
                <w:sz w:val="20"/>
              </w:rPr>
            </w:pPr>
          </w:p>
        </w:tc>
        <w:tc>
          <w:tcPr>
            <w:tcW w:w="279" w:type="dxa"/>
          </w:tcPr>
          <w:p w14:paraId="44421C83" w14:textId="77777777" w:rsidR="00A51136" w:rsidRDefault="00A51136">
            <w:pPr>
              <w:pStyle w:val="TableParagraph"/>
              <w:rPr>
                <w:sz w:val="20"/>
              </w:rPr>
            </w:pPr>
          </w:p>
        </w:tc>
        <w:tc>
          <w:tcPr>
            <w:tcW w:w="255" w:type="dxa"/>
          </w:tcPr>
          <w:p w14:paraId="374CAE8C" w14:textId="77777777" w:rsidR="00A51136" w:rsidRDefault="00A51136">
            <w:pPr>
              <w:pStyle w:val="TableParagraph"/>
              <w:rPr>
                <w:sz w:val="20"/>
              </w:rPr>
            </w:pPr>
          </w:p>
        </w:tc>
        <w:tc>
          <w:tcPr>
            <w:tcW w:w="327" w:type="dxa"/>
          </w:tcPr>
          <w:p w14:paraId="13D10C5A" w14:textId="77777777" w:rsidR="00A51136" w:rsidRDefault="00A51136">
            <w:pPr>
              <w:pStyle w:val="TableParagraph"/>
              <w:rPr>
                <w:sz w:val="20"/>
              </w:rPr>
            </w:pPr>
          </w:p>
        </w:tc>
        <w:tc>
          <w:tcPr>
            <w:tcW w:w="317" w:type="dxa"/>
          </w:tcPr>
          <w:p w14:paraId="55D383DA" w14:textId="77777777" w:rsidR="00A51136" w:rsidRDefault="008D11E0">
            <w:pPr>
              <w:pStyle w:val="TableParagraph"/>
              <w:spacing w:line="232" w:lineRule="exact"/>
              <w:ind w:left="24" w:right="12"/>
              <w:jc w:val="center"/>
              <w:rPr>
                <w:sz w:val="21"/>
              </w:rPr>
            </w:pPr>
            <w:r>
              <w:rPr>
                <w:spacing w:val="-10"/>
                <w:sz w:val="21"/>
              </w:rPr>
              <w:t>К</w:t>
            </w:r>
          </w:p>
        </w:tc>
        <w:tc>
          <w:tcPr>
            <w:tcW w:w="317" w:type="dxa"/>
          </w:tcPr>
          <w:p w14:paraId="2E763403" w14:textId="77777777" w:rsidR="00A51136" w:rsidRDefault="008D11E0">
            <w:pPr>
              <w:pStyle w:val="TableParagraph"/>
              <w:spacing w:line="232" w:lineRule="exact"/>
              <w:ind w:left="14" w:right="12"/>
              <w:jc w:val="center"/>
              <w:rPr>
                <w:sz w:val="21"/>
              </w:rPr>
            </w:pPr>
            <w:r>
              <w:rPr>
                <w:spacing w:val="-10"/>
                <w:sz w:val="21"/>
              </w:rPr>
              <w:t>К</w:t>
            </w:r>
          </w:p>
        </w:tc>
        <w:tc>
          <w:tcPr>
            <w:tcW w:w="332" w:type="dxa"/>
          </w:tcPr>
          <w:p w14:paraId="07B62D90" w14:textId="77777777" w:rsidR="00A51136" w:rsidRDefault="00A51136">
            <w:pPr>
              <w:pStyle w:val="TableParagraph"/>
              <w:rPr>
                <w:sz w:val="20"/>
              </w:rPr>
            </w:pPr>
          </w:p>
        </w:tc>
        <w:tc>
          <w:tcPr>
            <w:tcW w:w="288" w:type="dxa"/>
          </w:tcPr>
          <w:p w14:paraId="72FE91F3" w14:textId="77777777" w:rsidR="00A51136" w:rsidRDefault="00A51136">
            <w:pPr>
              <w:pStyle w:val="TableParagraph"/>
              <w:rPr>
                <w:sz w:val="20"/>
              </w:rPr>
            </w:pPr>
          </w:p>
        </w:tc>
        <w:tc>
          <w:tcPr>
            <w:tcW w:w="250" w:type="dxa"/>
          </w:tcPr>
          <w:p w14:paraId="2B3210AA" w14:textId="77777777" w:rsidR="00A51136" w:rsidRDefault="00A51136">
            <w:pPr>
              <w:pStyle w:val="TableParagraph"/>
              <w:rPr>
                <w:sz w:val="20"/>
              </w:rPr>
            </w:pPr>
          </w:p>
        </w:tc>
        <w:tc>
          <w:tcPr>
            <w:tcW w:w="312" w:type="dxa"/>
          </w:tcPr>
          <w:p w14:paraId="3AB60720" w14:textId="77777777" w:rsidR="00A51136" w:rsidRDefault="00A51136">
            <w:pPr>
              <w:pStyle w:val="TableParagraph"/>
              <w:rPr>
                <w:sz w:val="20"/>
              </w:rPr>
            </w:pPr>
          </w:p>
        </w:tc>
        <w:tc>
          <w:tcPr>
            <w:tcW w:w="250" w:type="dxa"/>
          </w:tcPr>
          <w:p w14:paraId="743C2765" w14:textId="77777777" w:rsidR="00A51136" w:rsidRDefault="00A51136">
            <w:pPr>
              <w:pStyle w:val="TableParagraph"/>
              <w:rPr>
                <w:sz w:val="20"/>
              </w:rPr>
            </w:pPr>
          </w:p>
        </w:tc>
        <w:tc>
          <w:tcPr>
            <w:tcW w:w="323" w:type="dxa"/>
          </w:tcPr>
          <w:p w14:paraId="42C0468D" w14:textId="77777777" w:rsidR="00A51136" w:rsidRDefault="00A51136">
            <w:pPr>
              <w:pStyle w:val="TableParagraph"/>
              <w:rPr>
                <w:sz w:val="20"/>
              </w:rPr>
            </w:pPr>
          </w:p>
        </w:tc>
        <w:tc>
          <w:tcPr>
            <w:tcW w:w="308" w:type="dxa"/>
          </w:tcPr>
          <w:p w14:paraId="655F689C" w14:textId="77777777" w:rsidR="00A51136" w:rsidRDefault="00A51136">
            <w:pPr>
              <w:pStyle w:val="TableParagraph"/>
              <w:rPr>
                <w:sz w:val="20"/>
              </w:rPr>
            </w:pPr>
          </w:p>
        </w:tc>
        <w:tc>
          <w:tcPr>
            <w:tcW w:w="322" w:type="dxa"/>
          </w:tcPr>
          <w:p w14:paraId="183D1D43" w14:textId="77777777" w:rsidR="00A51136" w:rsidRDefault="00A51136">
            <w:pPr>
              <w:pStyle w:val="TableParagraph"/>
              <w:rPr>
                <w:sz w:val="20"/>
              </w:rPr>
            </w:pPr>
          </w:p>
        </w:tc>
        <w:tc>
          <w:tcPr>
            <w:tcW w:w="384" w:type="dxa"/>
          </w:tcPr>
          <w:p w14:paraId="7B985F17" w14:textId="77777777" w:rsidR="00A51136" w:rsidRDefault="00A51136">
            <w:pPr>
              <w:pStyle w:val="TableParagraph"/>
              <w:rPr>
                <w:sz w:val="20"/>
              </w:rPr>
            </w:pPr>
          </w:p>
        </w:tc>
        <w:tc>
          <w:tcPr>
            <w:tcW w:w="274" w:type="dxa"/>
          </w:tcPr>
          <w:p w14:paraId="1F84E7B3" w14:textId="77777777" w:rsidR="00A51136" w:rsidRDefault="00A51136">
            <w:pPr>
              <w:pStyle w:val="TableParagraph"/>
              <w:rPr>
                <w:sz w:val="20"/>
              </w:rPr>
            </w:pPr>
          </w:p>
        </w:tc>
        <w:tc>
          <w:tcPr>
            <w:tcW w:w="284" w:type="dxa"/>
          </w:tcPr>
          <w:p w14:paraId="48B978B2" w14:textId="77777777" w:rsidR="00A51136" w:rsidRDefault="00A51136">
            <w:pPr>
              <w:pStyle w:val="TableParagraph"/>
              <w:rPr>
                <w:sz w:val="20"/>
              </w:rPr>
            </w:pPr>
          </w:p>
        </w:tc>
        <w:tc>
          <w:tcPr>
            <w:tcW w:w="332" w:type="dxa"/>
          </w:tcPr>
          <w:p w14:paraId="0E582720" w14:textId="77777777" w:rsidR="00A51136" w:rsidRDefault="00A51136">
            <w:pPr>
              <w:pStyle w:val="TableParagraph"/>
              <w:rPr>
                <w:sz w:val="20"/>
              </w:rPr>
            </w:pPr>
          </w:p>
        </w:tc>
        <w:tc>
          <w:tcPr>
            <w:tcW w:w="288" w:type="dxa"/>
          </w:tcPr>
          <w:p w14:paraId="66E19DA9" w14:textId="77777777" w:rsidR="00A51136" w:rsidRDefault="00A51136">
            <w:pPr>
              <w:pStyle w:val="TableParagraph"/>
              <w:rPr>
                <w:sz w:val="20"/>
              </w:rPr>
            </w:pPr>
          </w:p>
        </w:tc>
        <w:tc>
          <w:tcPr>
            <w:tcW w:w="302" w:type="dxa"/>
          </w:tcPr>
          <w:p w14:paraId="786A4E95" w14:textId="77777777" w:rsidR="00A51136" w:rsidRDefault="00A51136">
            <w:pPr>
              <w:pStyle w:val="TableParagraph"/>
              <w:rPr>
                <w:sz w:val="20"/>
              </w:rPr>
            </w:pPr>
          </w:p>
        </w:tc>
        <w:tc>
          <w:tcPr>
            <w:tcW w:w="268" w:type="dxa"/>
          </w:tcPr>
          <w:p w14:paraId="2155A371" w14:textId="77777777" w:rsidR="00A51136" w:rsidRDefault="00A51136">
            <w:pPr>
              <w:pStyle w:val="TableParagraph"/>
              <w:rPr>
                <w:sz w:val="20"/>
              </w:rPr>
            </w:pPr>
          </w:p>
        </w:tc>
        <w:tc>
          <w:tcPr>
            <w:tcW w:w="311" w:type="dxa"/>
          </w:tcPr>
          <w:p w14:paraId="6D6BDC85" w14:textId="77777777" w:rsidR="00A51136" w:rsidRDefault="00A51136">
            <w:pPr>
              <w:pStyle w:val="TableParagraph"/>
              <w:rPr>
                <w:sz w:val="20"/>
              </w:rPr>
            </w:pPr>
          </w:p>
        </w:tc>
        <w:tc>
          <w:tcPr>
            <w:tcW w:w="283" w:type="dxa"/>
          </w:tcPr>
          <w:p w14:paraId="5DF7DC8A" w14:textId="77777777" w:rsidR="00A51136" w:rsidRDefault="00A51136">
            <w:pPr>
              <w:pStyle w:val="TableParagraph"/>
              <w:rPr>
                <w:sz w:val="20"/>
              </w:rPr>
            </w:pPr>
          </w:p>
        </w:tc>
        <w:tc>
          <w:tcPr>
            <w:tcW w:w="287" w:type="dxa"/>
          </w:tcPr>
          <w:p w14:paraId="08D48EA6" w14:textId="77777777" w:rsidR="00A51136" w:rsidRDefault="00A51136">
            <w:pPr>
              <w:pStyle w:val="TableParagraph"/>
              <w:rPr>
                <w:sz w:val="20"/>
              </w:rPr>
            </w:pPr>
          </w:p>
        </w:tc>
        <w:tc>
          <w:tcPr>
            <w:tcW w:w="282" w:type="dxa"/>
          </w:tcPr>
          <w:p w14:paraId="5D713B16" w14:textId="77777777" w:rsidR="00A51136" w:rsidRDefault="00A51136">
            <w:pPr>
              <w:pStyle w:val="TableParagraph"/>
              <w:rPr>
                <w:sz w:val="20"/>
              </w:rPr>
            </w:pPr>
          </w:p>
        </w:tc>
        <w:tc>
          <w:tcPr>
            <w:tcW w:w="292" w:type="dxa"/>
          </w:tcPr>
          <w:p w14:paraId="5BF4B174" w14:textId="77777777" w:rsidR="00A51136" w:rsidRDefault="00A51136">
            <w:pPr>
              <w:pStyle w:val="TableParagraph"/>
              <w:rPr>
                <w:sz w:val="20"/>
              </w:rPr>
            </w:pPr>
          </w:p>
        </w:tc>
        <w:tc>
          <w:tcPr>
            <w:tcW w:w="302" w:type="dxa"/>
          </w:tcPr>
          <w:p w14:paraId="55488FA6" w14:textId="77777777" w:rsidR="00A51136" w:rsidRDefault="00A51136">
            <w:pPr>
              <w:pStyle w:val="TableParagraph"/>
              <w:rPr>
                <w:sz w:val="20"/>
              </w:rPr>
            </w:pPr>
          </w:p>
        </w:tc>
        <w:tc>
          <w:tcPr>
            <w:tcW w:w="288" w:type="dxa"/>
          </w:tcPr>
          <w:p w14:paraId="5BBBAB58" w14:textId="77777777" w:rsidR="00A51136" w:rsidRDefault="00A51136">
            <w:pPr>
              <w:pStyle w:val="TableParagraph"/>
              <w:rPr>
                <w:sz w:val="20"/>
              </w:rPr>
            </w:pPr>
          </w:p>
        </w:tc>
        <w:tc>
          <w:tcPr>
            <w:tcW w:w="288" w:type="dxa"/>
          </w:tcPr>
          <w:p w14:paraId="49A93938" w14:textId="77777777" w:rsidR="00A51136" w:rsidRDefault="00A51136">
            <w:pPr>
              <w:pStyle w:val="TableParagraph"/>
              <w:rPr>
                <w:sz w:val="20"/>
              </w:rPr>
            </w:pPr>
          </w:p>
        </w:tc>
        <w:tc>
          <w:tcPr>
            <w:tcW w:w="585" w:type="dxa"/>
          </w:tcPr>
          <w:p w14:paraId="7C04E28C" w14:textId="77777777" w:rsidR="00A51136" w:rsidRDefault="00A51136">
            <w:pPr>
              <w:pStyle w:val="TableParagraph"/>
              <w:rPr>
                <w:sz w:val="20"/>
              </w:rPr>
            </w:pPr>
          </w:p>
        </w:tc>
      </w:tr>
      <w:tr w:rsidR="00A51136" w14:paraId="78903F06" w14:textId="77777777">
        <w:trPr>
          <w:trHeight w:val="1305"/>
        </w:trPr>
        <w:tc>
          <w:tcPr>
            <w:tcW w:w="941" w:type="dxa"/>
          </w:tcPr>
          <w:p w14:paraId="17425C0D" w14:textId="77777777" w:rsidR="00A51136" w:rsidRDefault="008D11E0">
            <w:pPr>
              <w:pStyle w:val="TableParagraph"/>
              <w:spacing w:before="15" w:line="261" w:lineRule="auto"/>
              <w:ind w:left="4" w:right="444"/>
              <w:rPr>
                <w:sz w:val="21"/>
              </w:rPr>
            </w:pPr>
            <w:r>
              <w:rPr>
                <w:spacing w:val="-4"/>
                <w:sz w:val="21"/>
              </w:rPr>
              <w:t xml:space="preserve">МДК </w:t>
            </w:r>
            <w:r>
              <w:rPr>
                <w:spacing w:val="-2"/>
                <w:sz w:val="21"/>
              </w:rPr>
              <w:t>01.01</w:t>
            </w:r>
          </w:p>
        </w:tc>
        <w:tc>
          <w:tcPr>
            <w:tcW w:w="2136" w:type="dxa"/>
          </w:tcPr>
          <w:p w14:paraId="67D22680" w14:textId="77777777" w:rsidR="00A51136" w:rsidRDefault="008D11E0">
            <w:pPr>
              <w:pStyle w:val="TableParagraph"/>
              <w:spacing w:before="15" w:line="261" w:lineRule="auto"/>
              <w:ind w:left="9" w:right="842"/>
              <w:rPr>
                <w:sz w:val="21"/>
              </w:rPr>
            </w:pPr>
            <w:r>
              <w:rPr>
                <w:spacing w:val="-2"/>
                <w:sz w:val="21"/>
              </w:rPr>
              <w:t xml:space="preserve">Технология выполнения </w:t>
            </w:r>
            <w:r>
              <w:rPr>
                <w:sz w:val="21"/>
              </w:rPr>
              <w:t>оформления</w:t>
            </w:r>
            <w:r>
              <w:rPr>
                <w:spacing w:val="-14"/>
                <w:sz w:val="21"/>
              </w:rPr>
              <w:t xml:space="preserve"> </w:t>
            </w:r>
            <w:r>
              <w:rPr>
                <w:sz w:val="21"/>
              </w:rPr>
              <w:t xml:space="preserve">и </w:t>
            </w:r>
            <w:r>
              <w:rPr>
                <w:spacing w:val="-2"/>
                <w:sz w:val="21"/>
              </w:rPr>
              <w:t>компоновки</w:t>
            </w:r>
          </w:p>
          <w:p w14:paraId="041BFD28" w14:textId="77777777" w:rsidR="00A51136" w:rsidRDefault="008D11E0">
            <w:pPr>
              <w:pStyle w:val="TableParagraph"/>
              <w:spacing w:line="218" w:lineRule="exact"/>
              <w:ind w:left="9"/>
              <w:rPr>
                <w:sz w:val="21"/>
              </w:rPr>
            </w:pPr>
            <w:proofErr w:type="spellStart"/>
            <w:r>
              <w:rPr>
                <w:spacing w:val="-2"/>
                <w:sz w:val="21"/>
              </w:rPr>
              <w:t>тех.документации</w:t>
            </w:r>
            <w:proofErr w:type="spellEnd"/>
          </w:p>
        </w:tc>
        <w:tc>
          <w:tcPr>
            <w:tcW w:w="364" w:type="dxa"/>
          </w:tcPr>
          <w:p w14:paraId="40CB9649" w14:textId="77777777" w:rsidR="00A51136" w:rsidRDefault="008D11E0">
            <w:pPr>
              <w:pStyle w:val="TableParagraph"/>
              <w:spacing w:line="232" w:lineRule="exact"/>
              <w:ind w:left="45" w:right="24"/>
              <w:jc w:val="center"/>
              <w:rPr>
                <w:sz w:val="21"/>
              </w:rPr>
            </w:pPr>
            <w:r>
              <w:rPr>
                <w:spacing w:val="-10"/>
                <w:sz w:val="21"/>
              </w:rPr>
              <w:t>8</w:t>
            </w:r>
          </w:p>
        </w:tc>
        <w:tc>
          <w:tcPr>
            <w:tcW w:w="278" w:type="dxa"/>
          </w:tcPr>
          <w:p w14:paraId="5D51558B" w14:textId="77777777" w:rsidR="00A51136" w:rsidRDefault="008D11E0">
            <w:pPr>
              <w:pStyle w:val="TableParagraph"/>
              <w:spacing w:line="232" w:lineRule="exact"/>
              <w:ind w:left="3"/>
              <w:jc w:val="center"/>
              <w:rPr>
                <w:sz w:val="21"/>
              </w:rPr>
            </w:pPr>
            <w:r>
              <w:rPr>
                <w:spacing w:val="-10"/>
                <w:sz w:val="21"/>
              </w:rPr>
              <w:t>9</w:t>
            </w:r>
          </w:p>
        </w:tc>
        <w:tc>
          <w:tcPr>
            <w:tcW w:w="269" w:type="dxa"/>
          </w:tcPr>
          <w:p w14:paraId="144BAC56" w14:textId="77777777" w:rsidR="00A51136" w:rsidRDefault="008D11E0">
            <w:pPr>
              <w:pStyle w:val="TableParagraph"/>
              <w:spacing w:line="232" w:lineRule="exact"/>
              <w:ind w:left="13"/>
              <w:jc w:val="center"/>
              <w:rPr>
                <w:sz w:val="21"/>
              </w:rPr>
            </w:pPr>
            <w:r>
              <w:rPr>
                <w:spacing w:val="-5"/>
                <w:sz w:val="21"/>
              </w:rPr>
              <w:t>11</w:t>
            </w:r>
          </w:p>
        </w:tc>
        <w:tc>
          <w:tcPr>
            <w:tcW w:w="298" w:type="dxa"/>
          </w:tcPr>
          <w:p w14:paraId="361F15DE" w14:textId="77777777" w:rsidR="00A51136" w:rsidRDefault="008D11E0">
            <w:pPr>
              <w:pStyle w:val="TableParagraph"/>
              <w:spacing w:line="232" w:lineRule="exact"/>
              <w:ind w:left="13"/>
              <w:jc w:val="center"/>
              <w:rPr>
                <w:sz w:val="21"/>
              </w:rPr>
            </w:pPr>
            <w:r>
              <w:rPr>
                <w:spacing w:val="-5"/>
                <w:sz w:val="21"/>
              </w:rPr>
              <w:t>11</w:t>
            </w:r>
          </w:p>
        </w:tc>
        <w:tc>
          <w:tcPr>
            <w:tcW w:w="293" w:type="dxa"/>
          </w:tcPr>
          <w:p w14:paraId="6196A915" w14:textId="77777777" w:rsidR="00A51136" w:rsidRDefault="008D11E0">
            <w:pPr>
              <w:pStyle w:val="TableParagraph"/>
              <w:spacing w:before="15"/>
              <w:ind w:left="8"/>
              <w:jc w:val="center"/>
              <w:rPr>
                <w:sz w:val="21"/>
              </w:rPr>
            </w:pPr>
            <w:r>
              <w:rPr>
                <w:spacing w:val="-10"/>
                <w:sz w:val="21"/>
              </w:rPr>
              <w:t>8</w:t>
            </w:r>
          </w:p>
        </w:tc>
        <w:tc>
          <w:tcPr>
            <w:tcW w:w="279" w:type="dxa"/>
          </w:tcPr>
          <w:p w14:paraId="6BE176C0" w14:textId="77777777" w:rsidR="00A51136" w:rsidRDefault="008D11E0">
            <w:pPr>
              <w:pStyle w:val="TableParagraph"/>
              <w:spacing w:line="232" w:lineRule="exact"/>
              <w:ind w:left="12"/>
              <w:jc w:val="center"/>
              <w:rPr>
                <w:sz w:val="21"/>
              </w:rPr>
            </w:pPr>
            <w:r>
              <w:rPr>
                <w:spacing w:val="-5"/>
                <w:sz w:val="21"/>
              </w:rPr>
              <w:t>10</w:t>
            </w:r>
          </w:p>
        </w:tc>
        <w:tc>
          <w:tcPr>
            <w:tcW w:w="245" w:type="dxa"/>
          </w:tcPr>
          <w:p w14:paraId="439581B6" w14:textId="77777777" w:rsidR="00A51136" w:rsidRDefault="008D11E0">
            <w:pPr>
              <w:pStyle w:val="TableParagraph"/>
              <w:spacing w:line="232" w:lineRule="exact"/>
              <w:ind w:left="6"/>
              <w:jc w:val="center"/>
              <w:rPr>
                <w:sz w:val="21"/>
              </w:rPr>
            </w:pPr>
            <w:r>
              <w:rPr>
                <w:spacing w:val="-5"/>
                <w:sz w:val="21"/>
              </w:rPr>
              <w:t>10</w:t>
            </w:r>
          </w:p>
        </w:tc>
        <w:tc>
          <w:tcPr>
            <w:tcW w:w="317" w:type="dxa"/>
          </w:tcPr>
          <w:p w14:paraId="599DF490" w14:textId="77777777" w:rsidR="00A51136" w:rsidRDefault="008D11E0">
            <w:pPr>
              <w:pStyle w:val="TableParagraph"/>
              <w:spacing w:line="232" w:lineRule="exact"/>
              <w:ind w:left="23" w:right="12"/>
              <w:jc w:val="center"/>
              <w:rPr>
                <w:sz w:val="21"/>
              </w:rPr>
            </w:pPr>
            <w:r>
              <w:rPr>
                <w:spacing w:val="-10"/>
                <w:sz w:val="21"/>
              </w:rPr>
              <w:t>8</w:t>
            </w:r>
          </w:p>
        </w:tc>
        <w:tc>
          <w:tcPr>
            <w:tcW w:w="250" w:type="dxa"/>
          </w:tcPr>
          <w:p w14:paraId="1BBC232A" w14:textId="77777777" w:rsidR="00A51136" w:rsidRDefault="008D11E0">
            <w:pPr>
              <w:pStyle w:val="TableParagraph"/>
              <w:spacing w:line="232" w:lineRule="exact"/>
              <w:ind w:left="41" w:right="31"/>
              <w:jc w:val="center"/>
              <w:rPr>
                <w:sz w:val="21"/>
              </w:rPr>
            </w:pPr>
            <w:r>
              <w:rPr>
                <w:spacing w:val="-10"/>
                <w:sz w:val="21"/>
              </w:rPr>
              <w:t>8</w:t>
            </w:r>
          </w:p>
        </w:tc>
        <w:tc>
          <w:tcPr>
            <w:tcW w:w="341" w:type="dxa"/>
          </w:tcPr>
          <w:p w14:paraId="1B9DB67C" w14:textId="77777777" w:rsidR="00A51136" w:rsidRDefault="008D11E0">
            <w:pPr>
              <w:pStyle w:val="TableParagraph"/>
              <w:spacing w:line="232" w:lineRule="exact"/>
              <w:ind w:left="18" w:right="12"/>
              <w:jc w:val="center"/>
              <w:rPr>
                <w:sz w:val="21"/>
              </w:rPr>
            </w:pPr>
            <w:r>
              <w:rPr>
                <w:spacing w:val="-10"/>
                <w:sz w:val="21"/>
              </w:rPr>
              <w:t>8</w:t>
            </w:r>
          </w:p>
        </w:tc>
        <w:tc>
          <w:tcPr>
            <w:tcW w:w="331" w:type="dxa"/>
          </w:tcPr>
          <w:p w14:paraId="0C6E7DAE" w14:textId="77777777" w:rsidR="00A51136" w:rsidRDefault="008D11E0">
            <w:pPr>
              <w:pStyle w:val="TableParagraph"/>
              <w:spacing w:line="232" w:lineRule="exact"/>
              <w:ind w:left="6"/>
              <w:jc w:val="center"/>
              <w:rPr>
                <w:sz w:val="21"/>
              </w:rPr>
            </w:pPr>
            <w:r>
              <w:rPr>
                <w:spacing w:val="-10"/>
                <w:sz w:val="21"/>
              </w:rPr>
              <w:t>8</w:t>
            </w:r>
          </w:p>
        </w:tc>
        <w:tc>
          <w:tcPr>
            <w:tcW w:w="331" w:type="dxa"/>
          </w:tcPr>
          <w:p w14:paraId="05D82C65" w14:textId="77777777" w:rsidR="00A51136" w:rsidRDefault="008D11E0">
            <w:pPr>
              <w:pStyle w:val="TableParagraph"/>
              <w:spacing w:line="232" w:lineRule="exact"/>
              <w:ind w:left="6"/>
              <w:jc w:val="center"/>
              <w:rPr>
                <w:sz w:val="21"/>
              </w:rPr>
            </w:pPr>
            <w:r>
              <w:rPr>
                <w:spacing w:val="-10"/>
                <w:sz w:val="21"/>
              </w:rPr>
              <w:t>8</w:t>
            </w:r>
          </w:p>
        </w:tc>
        <w:tc>
          <w:tcPr>
            <w:tcW w:w="288" w:type="dxa"/>
          </w:tcPr>
          <w:p w14:paraId="512BCA4D" w14:textId="77777777" w:rsidR="00A51136" w:rsidRDefault="008D11E0">
            <w:pPr>
              <w:pStyle w:val="TableParagraph"/>
              <w:spacing w:line="232" w:lineRule="exact"/>
              <w:ind w:left="71" w:right="60"/>
              <w:jc w:val="center"/>
              <w:rPr>
                <w:sz w:val="21"/>
              </w:rPr>
            </w:pPr>
            <w:r>
              <w:rPr>
                <w:spacing w:val="-10"/>
                <w:sz w:val="21"/>
              </w:rPr>
              <w:t>8</w:t>
            </w:r>
          </w:p>
        </w:tc>
        <w:tc>
          <w:tcPr>
            <w:tcW w:w="298" w:type="dxa"/>
          </w:tcPr>
          <w:p w14:paraId="17FCBAE0" w14:textId="77777777" w:rsidR="00A51136" w:rsidRDefault="008D11E0">
            <w:pPr>
              <w:pStyle w:val="TableParagraph"/>
              <w:spacing w:line="232" w:lineRule="exact"/>
              <w:ind w:left="1"/>
              <w:jc w:val="center"/>
              <w:rPr>
                <w:sz w:val="21"/>
              </w:rPr>
            </w:pPr>
            <w:r>
              <w:rPr>
                <w:spacing w:val="-10"/>
                <w:sz w:val="21"/>
              </w:rPr>
              <w:t>5</w:t>
            </w:r>
          </w:p>
        </w:tc>
        <w:tc>
          <w:tcPr>
            <w:tcW w:w="265" w:type="dxa"/>
          </w:tcPr>
          <w:p w14:paraId="5599E11D" w14:textId="77777777" w:rsidR="00A51136" w:rsidRDefault="008D11E0">
            <w:pPr>
              <w:pStyle w:val="TableParagraph"/>
              <w:spacing w:line="232" w:lineRule="exact"/>
              <w:ind w:left="5"/>
              <w:jc w:val="center"/>
              <w:rPr>
                <w:sz w:val="21"/>
              </w:rPr>
            </w:pPr>
            <w:r>
              <w:rPr>
                <w:spacing w:val="-10"/>
                <w:sz w:val="21"/>
              </w:rPr>
              <w:t>6</w:t>
            </w:r>
          </w:p>
        </w:tc>
        <w:tc>
          <w:tcPr>
            <w:tcW w:w="279" w:type="dxa"/>
          </w:tcPr>
          <w:p w14:paraId="0B5E0927" w14:textId="77777777" w:rsidR="00A51136" w:rsidRDefault="008D11E0">
            <w:pPr>
              <w:pStyle w:val="TableParagraph"/>
              <w:spacing w:line="232" w:lineRule="exact"/>
              <w:ind w:left="12" w:right="3"/>
              <w:jc w:val="center"/>
              <w:rPr>
                <w:sz w:val="21"/>
              </w:rPr>
            </w:pPr>
            <w:r>
              <w:rPr>
                <w:spacing w:val="-10"/>
                <w:sz w:val="21"/>
              </w:rPr>
              <w:t>6</w:t>
            </w:r>
          </w:p>
        </w:tc>
        <w:tc>
          <w:tcPr>
            <w:tcW w:w="255" w:type="dxa"/>
          </w:tcPr>
          <w:p w14:paraId="3191DB0F" w14:textId="77777777" w:rsidR="00A51136" w:rsidRDefault="008D11E0">
            <w:pPr>
              <w:pStyle w:val="TableParagraph"/>
              <w:spacing w:line="232" w:lineRule="exact"/>
              <w:ind w:left="3"/>
              <w:jc w:val="center"/>
              <w:rPr>
                <w:sz w:val="21"/>
              </w:rPr>
            </w:pPr>
            <w:r>
              <w:rPr>
                <w:spacing w:val="-10"/>
                <w:sz w:val="21"/>
              </w:rPr>
              <w:t>8</w:t>
            </w:r>
          </w:p>
        </w:tc>
        <w:tc>
          <w:tcPr>
            <w:tcW w:w="327" w:type="dxa"/>
          </w:tcPr>
          <w:p w14:paraId="438DA9A3" w14:textId="77777777" w:rsidR="00A51136" w:rsidRDefault="00A51136">
            <w:pPr>
              <w:pStyle w:val="TableParagraph"/>
              <w:rPr>
                <w:sz w:val="20"/>
              </w:rPr>
            </w:pPr>
          </w:p>
        </w:tc>
        <w:tc>
          <w:tcPr>
            <w:tcW w:w="317" w:type="dxa"/>
          </w:tcPr>
          <w:p w14:paraId="2CB1AE3A" w14:textId="77777777" w:rsidR="00A51136" w:rsidRDefault="008D11E0">
            <w:pPr>
              <w:pStyle w:val="TableParagraph"/>
              <w:spacing w:line="232" w:lineRule="exact"/>
              <w:ind w:left="24" w:right="12"/>
              <w:jc w:val="center"/>
              <w:rPr>
                <w:sz w:val="21"/>
              </w:rPr>
            </w:pPr>
            <w:r>
              <w:rPr>
                <w:spacing w:val="-10"/>
                <w:sz w:val="21"/>
              </w:rPr>
              <w:t>К</w:t>
            </w:r>
          </w:p>
        </w:tc>
        <w:tc>
          <w:tcPr>
            <w:tcW w:w="317" w:type="dxa"/>
          </w:tcPr>
          <w:p w14:paraId="3775C302" w14:textId="77777777" w:rsidR="00A51136" w:rsidRDefault="008D11E0">
            <w:pPr>
              <w:pStyle w:val="TableParagraph"/>
              <w:spacing w:line="232" w:lineRule="exact"/>
              <w:ind w:left="14" w:right="12"/>
              <w:jc w:val="center"/>
              <w:rPr>
                <w:sz w:val="21"/>
              </w:rPr>
            </w:pPr>
            <w:r>
              <w:rPr>
                <w:spacing w:val="-10"/>
                <w:sz w:val="21"/>
              </w:rPr>
              <w:t>К</w:t>
            </w:r>
          </w:p>
        </w:tc>
        <w:tc>
          <w:tcPr>
            <w:tcW w:w="332" w:type="dxa"/>
          </w:tcPr>
          <w:p w14:paraId="3BC6F8B2" w14:textId="77777777" w:rsidR="00A51136" w:rsidRDefault="00A51136">
            <w:pPr>
              <w:pStyle w:val="TableParagraph"/>
              <w:rPr>
                <w:sz w:val="20"/>
              </w:rPr>
            </w:pPr>
          </w:p>
        </w:tc>
        <w:tc>
          <w:tcPr>
            <w:tcW w:w="288" w:type="dxa"/>
          </w:tcPr>
          <w:p w14:paraId="5B3F9DC1" w14:textId="77777777" w:rsidR="00A51136" w:rsidRDefault="00A51136">
            <w:pPr>
              <w:pStyle w:val="TableParagraph"/>
              <w:rPr>
                <w:sz w:val="20"/>
              </w:rPr>
            </w:pPr>
          </w:p>
        </w:tc>
        <w:tc>
          <w:tcPr>
            <w:tcW w:w="250" w:type="dxa"/>
          </w:tcPr>
          <w:p w14:paraId="3293CDD4" w14:textId="77777777" w:rsidR="00A51136" w:rsidRDefault="00A51136">
            <w:pPr>
              <w:pStyle w:val="TableParagraph"/>
              <w:rPr>
                <w:sz w:val="20"/>
              </w:rPr>
            </w:pPr>
          </w:p>
        </w:tc>
        <w:tc>
          <w:tcPr>
            <w:tcW w:w="312" w:type="dxa"/>
          </w:tcPr>
          <w:p w14:paraId="6B4C1A40" w14:textId="77777777" w:rsidR="00A51136" w:rsidRDefault="00A51136">
            <w:pPr>
              <w:pStyle w:val="TableParagraph"/>
              <w:rPr>
                <w:sz w:val="20"/>
              </w:rPr>
            </w:pPr>
          </w:p>
        </w:tc>
        <w:tc>
          <w:tcPr>
            <w:tcW w:w="250" w:type="dxa"/>
          </w:tcPr>
          <w:p w14:paraId="6197FA17" w14:textId="77777777" w:rsidR="00A51136" w:rsidRDefault="00A51136">
            <w:pPr>
              <w:pStyle w:val="TableParagraph"/>
              <w:rPr>
                <w:sz w:val="20"/>
              </w:rPr>
            </w:pPr>
          </w:p>
        </w:tc>
        <w:tc>
          <w:tcPr>
            <w:tcW w:w="323" w:type="dxa"/>
          </w:tcPr>
          <w:p w14:paraId="1E62337A" w14:textId="77777777" w:rsidR="00A51136" w:rsidRDefault="00A51136">
            <w:pPr>
              <w:pStyle w:val="TableParagraph"/>
              <w:rPr>
                <w:sz w:val="20"/>
              </w:rPr>
            </w:pPr>
          </w:p>
        </w:tc>
        <w:tc>
          <w:tcPr>
            <w:tcW w:w="308" w:type="dxa"/>
          </w:tcPr>
          <w:p w14:paraId="385D911C" w14:textId="77777777" w:rsidR="00A51136" w:rsidRDefault="00A51136">
            <w:pPr>
              <w:pStyle w:val="TableParagraph"/>
              <w:rPr>
                <w:sz w:val="20"/>
              </w:rPr>
            </w:pPr>
          </w:p>
        </w:tc>
        <w:tc>
          <w:tcPr>
            <w:tcW w:w="322" w:type="dxa"/>
          </w:tcPr>
          <w:p w14:paraId="7894A514" w14:textId="77777777" w:rsidR="00A51136" w:rsidRDefault="00A51136">
            <w:pPr>
              <w:pStyle w:val="TableParagraph"/>
              <w:rPr>
                <w:sz w:val="20"/>
              </w:rPr>
            </w:pPr>
          </w:p>
        </w:tc>
        <w:tc>
          <w:tcPr>
            <w:tcW w:w="384" w:type="dxa"/>
          </w:tcPr>
          <w:p w14:paraId="798DDC29" w14:textId="77777777" w:rsidR="00A51136" w:rsidRDefault="00A51136">
            <w:pPr>
              <w:pStyle w:val="TableParagraph"/>
              <w:rPr>
                <w:sz w:val="20"/>
              </w:rPr>
            </w:pPr>
          </w:p>
        </w:tc>
        <w:tc>
          <w:tcPr>
            <w:tcW w:w="274" w:type="dxa"/>
          </w:tcPr>
          <w:p w14:paraId="52440050" w14:textId="77777777" w:rsidR="00A51136" w:rsidRDefault="00A51136">
            <w:pPr>
              <w:pStyle w:val="TableParagraph"/>
              <w:rPr>
                <w:sz w:val="20"/>
              </w:rPr>
            </w:pPr>
          </w:p>
        </w:tc>
        <w:tc>
          <w:tcPr>
            <w:tcW w:w="284" w:type="dxa"/>
          </w:tcPr>
          <w:p w14:paraId="15CCDACD" w14:textId="77777777" w:rsidR="00A51136" w:rsidRDefault="00A51136">
            <w:pPr>
              <w:pStyle w:val="TableParagraph"/>
              <w:rPr>
                <w:sz w:val="20"/>
              </w:rPr>
            </w:pPr>
          </w:p>
        </w:tc>
        <w:tc>
          <w:tcPr>
            <w:tcW w:w="332" w:type="dxa"/>
          </w:tcPr>
          <w:p w14:paraId="6EF2A6DD" w14:textId="77777777" w:rsidR="00A51136" w:rsidRDefault="00A51136">
            <w:pPr>
              <w:pStyle w:val="TableParagraph"/>
              <w:rPr>
                <w:sz w:val="20"/>
              </w:rPr>
            </w:pPr>
          </w:p>
        </w:tc>
        <w:tc>
          <w:tcPr>
            <w:tcW w:w="288" w:type="dxa"/>
          </w:tcPr>
          <w:p w14:paraId="6DF8558F" w14:textId="77777777" w:rsidR="00A51136" w:rsidRDefault="00A51136">
            <w:pPr>
              <w:pStyle w:val="TableParagraph"/>
              <w:rPr>
                <w:sz w:val="20"/>
              </w:rPr>
            </w:pPr>
          </w:p>
        </w:tc>
        <w:tc>
          <w:tcPr>
            <w:tcW w:w="302" w:type="dxa"/>
          </w:tcPr>
          <w:p w14:paraId="6AF730BA" w14:textId="77777777" w:rsidR="00A51136" w:rsidRDefault="00A51136">
            <w:pPr>
              <w:pStyle w:val="TableParagraph"/>
              <w:rPr>
                <w:sz w:val="20"/>
              </w:rPr>
            </w:pPr>
          </w:p>
        </w:tc>
        <w:tc>
          <w:tcPr>
            <w:tcW w:w="268" w:type="dxa"/>
          </w:tcPr>
          <w:p w14:paraId="2815516C" w14:textId="77777777" w:rsidR="00A51136" w:rsidRDefault="00A51136">
            <w:pPr>
              <w:pStyle w:val="TableParagraph"/>
              <w:rPr>
                <w:sz w:val="20"/>
              </w:rPr>
            </w:pPr>
          </w:p>
        </w:tc>
        <w:tc>
          <w:tcPr>
            <w:tcW w:w="311" w:type="dxa"/>
          </w:tcPr>
          <w:p w14:paraId="54E16DD5" w14:textId="77777777" w:rsidR="00A51136" w:rsidRDefault="00A51136">
            <w:pPr>
              <w:pStyle w:val="TableParagraph"/>
              <w:rPr>
                <w:sz w:val="20"/>
              </w:rPr>
            </w:pPr>
          </w:p>
        </w:tc>
        <w:tc>
          <w:tcPr>
            <w:tcW w:w="283" w:type="dxa"/>
          </w:tcPr>
          <w:p w14:paraId="673F56CC" w14:textId="77777777" w:rsidR="00A51136" w:rsidRDefault="00A51136">
            <w:pPr>
              <w:pStyle w:val="TableParagraph"/>
              <w:rPr>
                <w:sz w:val="20"/>
              </w:rPr>
            </w:pPr>
          </w:p>
        </w:tc>
        <w:tc>
          <w:tcPr>
            <w:tcW w:w="287" w:type="dxa"/>
          </w:tcPr>
          <w:p w14:paraId="03F1C8D3" w14:textId="77777777" w:rsidR="00A51136" w:rsidRDefault="00A51136">
            <w:pPr>
              <w:pStyle w:val="TableParagraph"/>
              <w:rPr>
                <w:sz w:val="20"/>
              </w:rPr>
            </w:pPr>
          </w:p>
        </w:tc>
        <w:tc>
          <w:tcPr>
            <w:tcW w:w="282" w:type="dxa"/>
          </w:tcPr>
          <w:p w14:paraId="6DB1EBAA" w14:textId="77777777" w:rsidR="00A51136" w:rsidRDefault="00A51136">
            <w:pPr>
              <w:pStyle w:val="TableParagraph"/>
              <w:rPr>
                <w:sz w:val="20"/>
              </w:rPr>
            </w:pPr>
          </w:p>
        </w:tc>
        <w:tc>
          <w:tcPr>
            <w:tcW w:w="292" w:type="dxa"/>
          </w:tcPr>
          <w:p w14:paraId="5DAACE9E" w14:textId="77777777" w:rsidR="00A51136" w:rsidRDefault="00A51136">
            <w:pPr>
              <w:pStyle w:val="TableParagraph"/>
              <w:rPr>
                <w:sz w:val="20"/>
              </w:rPr>
            </w:pPr>
          </w:p>
        </w:tc>
        <w:tc>
          <w:tcPr>
            <w:tcW w:w="302" w:type="dxa"/>
          </w:tcPr>
          <w:p w14:paraId="7CC578F5" w14:textId="77777777" w:rsidR="00A51136" w:rsidRDefault="00A51136">
            <w:pPr>
              <w:pStyle w:val="TableParagraph"/>
              <w:rPr>
                <w:sz w:val="20"/>
              </w:rPr>
            </w:pPr>
          </w:p>
        </w:tc>
        <w:tc>
          <w:tcPr>
            <w:tcW w:w="288" w:type="dxa"/>
          </w:tcPr>
          <w:p w14:paraId="3EBE4EFB" w14:textId="77777777" w:rsidR="00A51136" w:rsidRDefault="00A51136">
            <w:pPr>
              <w:pStyle w:val="TableParagraph"/>
              <w:rPr>
                <w:sz w:val="20"/>
              </w:rPr>
            </w:pPr>
          </w:p>
        </w:tc>
        <w:tc>
          <w:tcPr>
            <w:tcW w:w="288" w:type="dxa"/>
          </w:tcPr>
          <w:p w14:paraId="25E8D651" w14:textId="77777777" w:rsidR="00A51136" w:rsidRDefault="00A51136">
            <w:pPr>
              <w:pStyle w:val="TableParagraph"/>
              <w:rPr>
                <w:sz w:val="20"/>
              </w:rPr>
            </w:pPr>
          </w:p>
        </w:tc>
        <w:tc>
          <w:tcPr>
            <w:tcW w:w="585" w:type="dxa"/>
          </w:tcPr>
          <w:p w14:paraId="7072A0D0" w14:textId="77777777" w:rsidR="00A51136" w:rsidRDefault="008D11E0">
            <w:pPr>
              <w:pStyle w:val="TableParagraph"/>
              <w:spacing w:line="232" w:lineRule="exact"/>
              <w:ind w:left="9"/>
              <w:jc w:val="center"/>
              <w:rPr>
                <w:sz w:val="21"/>
              </w:rPr>
            </w:pPr>
            <w:r>
              <w:rPr>
                <w:spacing w:val="-5"/>
                <w:sz w:val="21"/>
              </w:rPr>
              <w:t>140</w:t>
            </w:r>
          </w:p>
        </w:tc>
      </w:tr>
      <w:tr w:rsidR="00A51136" w14:paraId="2EC6F9B3" w14:textId="77777777">
        <w:trPr>
          <w:trHeight w:val="417"/>
        </w:trPr>
        <w:tc>
          <w:tcPr>
            <w:tcW w:w="941" w:type="dxa"/>
          </w:tcPr>
          <w:p w14:paraId="50CEC5EF" w14:textId="77777777" w:rsidR="00A51136" w:rsidRDefault="008D11E0">
            <w:pPr>
              <w:pStyle w:val="TableParagraph"/>
              <w:spacing w:before="15"/>
              <w:ind w:left="4"/>
              <w:rPr>
                <w:sz w:val="21"/>
              </w:rPr>
            </w:pPr>
            <w:r>
              <w:rPr>
                <w:spacing w:val="-2"/>
                <w:sz w:val="21"/>
              </w:rPr>
              <w:t>УП.01</w:t>
            </w:r>
          </w:p>
        </w:tc>
        <w:tc>
          <w:tcPr>
            <w:tcW w:w="2136" w:type="dxa"/>
          </w:tcPr>
          <w:p w14:paraId="278C4C4D" w14:textId="77777777" w:rsidR="00A51136" w:rsidRDefault="008D11E0">
            <w:pPr>
              <w:pStyle w:val="TableParagraph"/>
              <w:spacing w:before="19"/>
              <w:ind w:left="9"/>
              <w:rPr>
                <w:sz w:val="21"/>
              </w:rPr>
            </w:pPr>
            <w:r>
              <w:rPr>
                <w:sz w:val="21"/>
              </w:rPr>
              <w:t>Учебная</w:t>
            </w:r>
            <w:r>
              <w:rPr>
                <w:spacing w:val="-5"/>
                <w:sz w:val="21"/>
              </w:rPr>
              <w:t xml:space="preserve"> </w:t>
            </w:r>
            <w:r>
              <w:rPr>
                <w:spacing w:val="-2"/>
                <w:sz w:val="21"/>
              </w:rPr>
              <w:t>практика</w:t>
            </w:r>
          </w:p>
        </w:tc>
        <w:tc>
          <w:tcPr>
            <w:tcW w:w="364" w:type="dxa"/>
          </w:tcPr>
          <w:p w14:paraId="4C57DDB8" w14:textId="77777777" w:rsidR="00A51136" w:rsidRDefault="00A51136">
            <w:pPr>
              <w:pStyle w:val="TableParagraph"/>
              <w:rPr>
                <w:sz w:val="20"/>
              </w:rPr>
            </w:pPr>
          </w:p>
        </w:tc>
        <w:tc>
          <w:tcPr>
            <w:tcW w:w="278" w:type="dxa"/>
          </w:tcPr>
          <w:p w14:paraId="61E1BB13" w14:textId="77777777" w:rsidR="00A51136" w:rsidRDefault="00A51136">
            <w:pPr>
              <w:pStyle w:val="TableParagraph"/>
              <w:rPr>
                <w:sz w:val="20"/>
              </w:rPr>
            </w:pPr>
          </w:p>
        </w:tc>
        <w:tc>
          <w:tcPr>
            <w:tcW w:w="269" w:type="dxa"/>
          </w:tcPr>
          <w:p w14:paraId="2BD2C2F0" w14:textId="77777777" w:rsidR="00A51136" w:rsidRDefault="00A51136">
            <w:pPr>
              <w:pStyle w:val="TableParagraph"/>
              <w:rPr>
                <w:sz w:val="20"/>
              </w:rPr>
            </w:pPr>
          </w:p>
        </w:tc>
        <w:tc>
          <w:tcPr>
            <w:tcW w:w="298" w:type="dxa"/>
          </w:tcPr>
          <w:p w14:paraId="4F8D2E67" w14:textId="77777777" w:rsidR="00A51136" w:rsidRDefault="00A51136">
            <w:pPr>
              <w:pStyle w:val="TableParagraph"/>
              <w:rPr>
                <w:sz w:val="20"/>
              </w:rPr>
            </w:pPr>
          </w:p>
        </w:tc>
        <w:tc>
          <w:tcPr>
            <w:tcW w:w="293" w:type="dxa"/>
          </w:tcPr>
          <w:p w14:paraId="763A0E9D" w14:textId="77777777" w:rsidR="00A51136" w:rsidRDefault="00A51136">
            <w:pPr>
              <w:pStyle w:val="TableParagraph"/>
              <w:rPr>
                <w:sz w:val="20"/>
              </w:rPr>
            </w:pPr>
          </w:p>
        </w:tc>
        <w:tc>
          <w:tcPr>
            <w:tcW w:w="279" w:type="dxa"/>
          </w:tcPr>
          <w:p w14:paraId="2C4F9E23" w14:textId="77777777" w:rsidR="00A51136" w:rsidRDefault="00A51136">
            <w:pPr>
              <w:pStyle w:val="TableParagraph"/>
              <w:rPr>
                <w:sz w:val="20"/>
              </w:rPr>
            </w:pPr>
          </w:p>
        </w:tc>
        <w:tc>
          <w:tcPr>
            <w:tcW w:w="245" w:type="dxa"/>
          </w:tcPr>
          <w:p w14:paraId="05727D5C" w14:textId="77777777" w:rsidR="00A51136" w:rsidRDefault="00A51136">
            <w:pPr>
              <w:pStyle w:val="TableParagraph"/>
              <w:rPr>
                <w:sz w:val="20"/>
              </w:rPr>
            </w:pPr>
          </w:p>
        </w:tc>
        <w:tc>
          <w:tcPr>
            <w:tcW w:w="317" w:type="dxa"/>
          </w:tcPr>
          <w:p w14:paraId="143FE154" w14:textId="77777777" w:rsidR="00A51136" w:rsidRDefault="00A51136">
            <w:pPr>
              <w:pStyle w:val="TableParagraph"/>
              <w:rPr>
                <w:sz w:val="20"/>
              </w:rPr>
            </w:pPr>
          </w:p>
        </w:tc>
        <w:tc>
          <w:tcPr>
            <w:tcW w:w="250" w:type="dxa"/>
          </w:tcPr>
          <w:p w14:paraId="71B4221D" w14:textId="77777777" w:rsidR="00A51136" w:rsidRDefault="00A51136">
            <w:pPr>
              <w:pStyle w:val="TableParagraph"/>
              <w:rPr>
                <w:sz w:val="20"/>
              </w:rPr>
            </w:pPr>
          </w:p>
        </w:tc>
        <w:tc>
          <w:tcPr>
            <w:tcW w:w="341" w:type="dxa"/>
          </w:tcPr>
          <w:p w14:paraId="268DA122" w14:textId="77777777" w:rsidR="00A51136" w:rsidRDefault="00A51136">
            <w:pPr>
              <w:pStyle w:val="TableParagraph"/>
              <w:rPr>
                <w:sz w:val="20"/>
              </w:rPr>
            </w:pPr>
          </w:p>
        </w:tc>
        <w:tc>
          <w:tcPr>
            <w:tcW w:w="331" w:type="dxa"/>
          </w:tcPr>
          <w:p w14:paraId="226B4CBA" w14:textId="77777777" w:rsidR="00A51136" w:rsidRDefault="00A51136">
            <w:pPr>
              <w:pStyle w:val="TableParagraph"/>
              <w:rPr>
                <w:sz w:val="20"/>
              </w:rPr>
            </w:pPr>
          </w:p>
        </w:tc>
        <w:tc>
          <w:tcPr>
            <w:tcW w:w="331" w:type="dxa"/>
          </w:tcPr>
          <w:p w14:paraId="096B37F7" w14:textId="77777777" w:rsidR="00A51136" w:rsidRDefault="00A51136">
            <w:pPr>
              <w:pStyle w:val="TableParagraph"/>
              <w:rPr>
                <w:sz w:val="20"/>
              </w:rPr>
            </w:pPr>
          </w:p>
        </w:tc>
        <w:tc>
          <w:tcPr>
            <w:tcW w:w="288" w:type="dxa"/>
          </w:tcPr>
          <w:p w14:paraId="714EC1A4" w14:textId="77777777" w:rsidR="00A51136" w:rsidRDefault="008D11E0">
            <w:pPr>
              <w:pStyle w:val="TableParagraph"/>
              <w:spacing w:line="232" w:lineRule="exact"/>
              <w:ind w:left="71" w:right="60"/>
              <w:jc w:val="center"/>
              <w:rPr>
                <w:sz w:val="21"/>
              </w:rPr>
            </w:pPr>
            <w:r>
              <w:rPr>
                <w:spacing w:val="-10"/>
                <w:sz w:val="21"/>
              </w:rPr>
              <w:t>6</w:t>
            </w:r>
          </w:p>
        </w:tc>
        <w:tc>
          <w:tcPr>
            <w:tcW w:w="298" w:type="dxa"/>
          </w:tcPr>
          <w:p w14:paraId="75679248" w14:textId="77777777" w:rsidR="00A51136" w:rsidRDefault="008D11E0">
            <w:pPr>
              <w:pStyle w:val="TableParagraph"/>
              <w:spacing w:line="232" w:lineRule="exact"/>
              <w:ind w:left="13" w:right="12"/>
              <w:jc w:val="center"/>
              <w:rPr>
                <w:sz w:val="21"/>
              </w:rPr>
            </w:pPr>
            <w:r>
              <w:rPr>
                <w:spacing w:val="-5"/>
                <w:sz w:val="21"/>
              </w:rPr>
              <w:t>12</w:t>
            </w:r>
          </w:p>
        </w:tc>
        <w:tc>
          <w:tcPr>
            <w:tcW w:w="265" w:type="dxa"/>
          </w:tcPr>
          <w:p w14:paraId="2163CEF7" w14:textId="77777777" w:rsidR="00A51136" w:rsidRDefault="008D11E0">
            <w:pPr>
              <w:pStyle w:val="TableParagraph"/>
              <w:spacing w:line="232" w:lineRule="exact"/>
              <w:ind w:left="5"/>
              <w:jc w:val="center"/>
              <w:rPr>
                <w:sz w:val="21"/>
              </w:rPr>
            </w:pPr>
            <w:r>
              <w:rPr>
                <w:spacing w:val="-5"/>
                <w:sz w:val="21"/>
              </w:rPr>
              <w:t>12</w:t>
            </w:r>
          </w:p>
        </w:tc>
        <w:tc>
          <w:tcPr>
            <w:tcW w:w="279" w:type="dxa"/>
          </w:tcPr>
          <w:p w14:paraId="0D07A87C" w14:textId="77777777" w:rsidR="00A51136" w:rsidRDefault="008D11E0">
            <w:pPr>
              <w:pStyle w:val="TableParagraph"/>
              <w:spacing w:line="232" w:lineRule="exact"/>
              <w:ind w:left="12" w:right="3"/>
              <w:jc w:val="center"/>
              <w:rPr>
                <w:sz w:val="21"/>
              </w:rPr>
            </w:pPr>
            <w:r>
              <w:rPr>
                <w:spacing w:val="-5"/>
                <w:sz w:val="21"/>
              </w:rPr>
              <w:t>12</w:t>
            </w:r>
          </w:p>
        </w:tc>
        <w:tc>
          <w:tcPr>
            <w:tcW w:w="255" w:type="dxa"/>
          </w:tcPr>
          <w:p w14:paraId="79D74CD9" w14:textId="77777777" w:rsidR="00A51136" w:rsidRDefault="008D11E0">
            <w:pPr>
              <w:pStyle w:val="TableParagraph"/>
              <w:spacing w:line="232" w:lineRule="exact"/>
              <w:ind w:left="3"/>
              <w:jc w:val="center"/>
              <w:rPr>
                <w:sz w:val="21"/>
              </w:rPr>
            </w:pPr>
            <w:r>
              <w:rPr>
                <w:spacing w:val="-10"/>
                <w:sz w:val="21"/>
              </w:rPr>
              <w:t>6</w:t>
            </w:r>
          </w:p>
        </w:tc>
        <w:tc>
          <w:tcPr>
            <w:tcW w:w="327" w:type="dxa"/>
          </w:tcPr>
          <w:p w14:paraId="53AC1CB0" w14:textId="77777777" w:rsidR="00A51136" w:rsidRDefault="00A51136">
            <w:pPr>
              <w:pStyle w:val="TableParagraph"/>
              <w:rPr>
                <w:sz w:val="20"/>
              </w:rPr>
            </w:pPr>
          </w:p>
        </w:tc>
        <w:tc>
          <w:tcPr>
            <w:tcW w:w="317" w:type="dxa"/>
          </w:tcPr>
          <w:p w14:paraId="0CD56F85" w14:textId="77777777" w:rsidR="00A51136" w:rsidRDefault="008D11E0">
            <w:pPr>
              <w:pStyle w:val="TableParagraph"/>
              <w:spacing w:line="232" w:lineRule="exact"/>
              <w:ind w:left="24" w:right="12"/>
              <w:jc w:val="center"/>
              <w:rPr>
                <w:sz w:val="21"/>
              </w:rPr>
            </w:pPr>
            <w:r>
              <w:rPr>
                <w:spacing w:val="-10"/>
                <w:sz w:val="21"/>
              </w:rPr>
              <w:t>К</w:t>
            </w:r>
          </w:p>
        </w:tc>
        <w:tc>
          <w:tcPr>
            <w:tcW w:w="317" w:type="dxa"/>
          </w:tcPr>
          <w:p w14:paraId="73240426" w14:textId="77777777" w:rsidR="00A51136" w:rsidRDefault="008D11E0">
            <w:pPr>
              <w:pStyle w:val="TableParagraph"/>
              <w:spacing w:line="232" w:lineRule="exact"/>
              <w:ind w:left="14" w:right="12"/>
              <w:jc w:val="center"/>
              <w:rPr>
                <w:sz w:val="21"/>
              </w:rPr>
            </w:pPr>
            <w:r>
              <w:rPr>
                <w:spacing w:val="-10"/>
                <w:sz w:val="21"/>
              </w:rPr>
              <w:t>К</w:t>
            </w:r>
          </w:p>
        </w:tc>
        <w:tc>
          <w:tcPr>
            <w:tcW w:w="332" w:type="dxa"/>
          </w:tcPr>
          <w:p w14:paraId="47C026E8" w14:textId="77777777" w:rsidR="00A51136" w:rsidRDefault="008D11E0">
            <w:pPr>
              <w:pStyle w:val="TableParagraph"/>
              <w:spacing w:line="232" w:lineRule="exact"/>
              <w:ind w:left="2"/>
              <w:rPr>
                <w:sz w:val="21"/>
              </w:rPr>
            </w:pPr>
            <w:r>
              <w:rPr>
                <w:spacing w:val="-5"/>
                <w:sz w:val="21"/>
              </w:rPr>
              <w:t>36</w:t>
            </w:r>
          </w:p>
        </w:tc>
        <w:tc>
          <w:tcPr>
            <w:tcW w:w="288" w:type="dxa"/>
          </w:tcPr>
          <w:p w14:paraId="31A16AEC" w14:textId="77777777" w:rsidR="00A51136" w:rsidRDefault="008D11E0">
            <w:pPr>
              <w:pStyle w:val="TableParagraph"/>
              <w:spacing w:line="232" w:lineRule="exact"/>
              <w:ind w:right="60"/>
              <w:jc w:val="center"/>
              <w:rPr>
                <w:sz w:val="21"/>
              </w:rPr>
            </w:pPr>
            <w:r>
              <w:rPr>
                <w:spacing w:val="-5"/>
                <w:sz w:val="21"/>
              </w:rPr>
              <w:t>24</w:t>
            </w:r>
          </w:p>
        </w:tc>
        <w:tc>
          <w:tcPr>
            <w:tcW w:w="250" w:type="dxa"/>
          </w:tcPr>
          <w:p w14:paraId="188FB501" w14:textId="77777777" w:rsidR="00A51136" w:rsidRDefault="00A51136">
            <w:pPr>
              <w:pStyle w:val="TableParagraph"/>
              <w:rPr>
                <w:sz w:val="20"/>
              </w:rPr>
            </w:pPr>
          </w:p>
        </w:tc>
        <w:tc>
          <w:tcPr>
            <w:tcW w:w="312" w:type="dxa"/>
          </w:tcPr>
          <w:p w14:paraId="5C1FB5F6" w14:textId="77777777" w:rsidR="00A51136" w:rsidRDefault="00A51136">
            <w:pPr>
              <w:pStyle w:val="TableParagraph"/>
              <w:rPr>
                <w:sz w:val="20"/>
              </w:rPr>
            </w:pPr>
          </w:p>
        </w:tc>
        <w:tc>
          <w:tcPr>
            <w:tcW w:w="250" w:type="dxa"/>
          </w:tcPr>
          <w:p w14:paraId="47948CF6" w14:textId="77777777" w:rsidR="00A51136" w:rsidRDefault="00A51136">
            <w:pPr>
              <w:pStyle w:val="TableParagraph"/>
              <w:rPr>
                <w:sz w:val="20"/>
              </w:rPr>
            </w:pPr>
          </w:p>
        </w:tc>
        <w:tc>
          <w:tcPr>
            <w:tcW w:w="323" w:type="dxa"/>
          </w:tcPr>
          <w:p w14:paraId="28F0971B" w14:textId="77777777" w:rsidR="00A51136" w:rsidRDefault="00A51136">
            <w:pPr>
              <w:pStyle w:val="TableParagraph"/>
              <w:rPr>
                <w:sz w:val="20"/>
              </w:rPr>
            </w:pPr>
          </w:p>
        </w:tc>
        <w:tc>
          <w:tcPr>
            <w:tcW w:w="308" w:type="dxa"/>
          </w:tcPr>
          <w:p w14:paraId="30E1A334" w14:textId="77777777" w:rsidR="00A51136" w:rsidRDefault="00A51136">
            <w:pPr>
              <w:pStyle w:val="TableParagraph"/>
              <w:rPr>
                <w:sz w:val="20"/>
              </w:rPr>
            </w:pPr>
          </w:p>
        </w:tc>
        <w:tc>
          <w:tcPr>
            <w:tcW w:w="322" w:type="dxa"/>
          </w:tcPr>
          <w:p w14:paraId="5B3EC4CD" w14:textId="77777777" w:rsidR="00A51136" w:rsidRDefault="00A51136">
            <w:pPr>
              <w:pStyle w:val="TableParagraph"/>
              <w:rPr>
                <w:sz w:val="20"/>
              </w:rPr>
            </w:pPr>
          </w:p>
        </w:tc>
        <w:tc>
          <w:tcPr>
            <w:tcW w:w="384" w:type="dxa"/>
          </w:tcPr>
          <w:p w14:paraId="1210CE2F" w14:textId="77777777" w:rsidR="00A51136" w:rsidRDefault="00A51136">
            <w:pPr>
              <w:pStyle w:val="TableParagraph"/>
              <w:rPr>
                <w:sz w:val="20"/>
              </w:rPr>
            </w:pPr>
          </w:p>
        </w:tc>
        <w:tc>
          <w:tcPr>
            <w:tcW w:w="274" w:type="dxa"/>
          </w:tcPr>
          <w:p w14:paraId="29C28F28" w14:textId="77777777" w:rsidR="00A51136" w:rsidRDefault="00A51136">
            <w:pPr>
              <w:pStyle w:val="TableParagraph"/>
              <w:rPr>
                <w:sz w:val="20"/>
              </w:rPr>
            </w:pPr>
          </w:p>
        </w:tc>
        <w:tc>
          <w:tcPr>
            <w:tcW w:w="284" w:type="dxa"/>
          </w:tcPr>
          <w:p w14:paraId="27FAC035" w14:textId="77777777" w:rsidR="00A51136" w:rsidRDefault="00A51136">
            <w:pPr>
              <w:pStyle w:val="TableParagraph"/>
              <w:rPr>
                <w:sz w:val="20"/>
              </w:rPr>
            </w:pPr>
          </w:p>
        </w:tc>
        <w:tc>
          <w:tcPr>
            <w:tcW w:w="332" w:type="dxa"/>
          </w:tcPr>
          <w:p w14:paraId="59AC8074" w14:textId="77777777" w:rsidR="00A51136" w:rsidRDefault="00A51136">
            <w:pPr>
              <w:pStyle w:val="TableParagraph"/>
              <w:rPr>
                <w:sz w:val="20"/>
              </w:rPr>
            </w:pPr>
          </w:p>
        </w:tc>
        <w:tc>
          <w:tcPr>
            <w:tcW w:w="288" w:type="dxa"/>
          </w:tcPr>
          <w:p w14:paraId="49C8BBC1" w14:textId="77777777" w:rsidR="00A51136" w:rsidRDefault="00A51136">
            <w:pPr>
              <w:pStyle w:val="TableParagraph"/>
              <w:rPr>
                <w:sz w:val="20"/>
              </w:rPr>
            </w:pPr>
          </w:p>
        </w:tc>
        <w:tc>
          <w:tcPr>
            <w:tcW w:w="302" w:type="dxa"/>
          </w:tcPr>
          <w:p w14:paraId="34D7BE3F" w14:textId="77777777" w:rsidR="00A51136" w:rsidRDefault="00A51136">
            <w:pPr>
              <w:pStyle w:val="TableParagraph"/>
              <w:rPr>
                <w:sz w:val="20"/>
              </w:rPr>
            </w:pPr>
          </w:p>
        </w:tc>
        <w:tc>
          <w:tcPr>
            <w:tcW w:w="268" w:type="dxa"/>
          </w:tcPr>
          <w:p w14:paraId="53AA3646" w14:textId="77777777" w:rsidR="00A51136" w:rsidRDefault="00A51136">
            <w:pPr>
              <w:pStyle w:val="TableParagraph"/>
              <w:rPr>
                <w:sz w:val="20"/>
              </w:rPr>
            </w:pPr>
          </w:p>
        </w:tc>
        <w:tc>
          <w:tcPr>
            <w:tcW w:w="311" w:type="dxa"/>
          </w:tcPr>
          <w:p w14:paraId="43F10EE5" w14:textId="77777777" w:rsidR="00A51136" w:rsidRDefault="00A51136">
            <w:pPr>
              <w:pStyle w:val="TableParagraph"/>
              <w:rPr>
                <w:sz w:val="20"/>
              </w:rPr>
            </w:pPr>
          </w:p>
        </w:tc>
        <w:tc>
          <w:tcPr>
            <w:tcW w:w="283" w:type="dxa"/>
          </w:tcPr>
          <w:p w14:paraId="11D53D83" w14:textId="77777777" w:rsidR="00A51136" w:rsidRDefault="00A51136">
            <w:pPr>
              <w:pStyle w:val="TableParagraph"/>
              <w:rPr>
                <w:sz w:val="20"/>
              </w:rPr>
            </w:pPr>
          </w:p>
        </w:tc>
        <w:tc>
          <w:tcPr>
            <w:tcW w:w="287" w:type="dxa"/>
          </w:tcPr>
          <w:p w14:paraId="3CA587A8" w14:textId="77777777" w:rsidR="00A51136" w:rsidRDefault="00A51136">
            <w:pPr>
              <w:pStyle w:val="TableParagraph"/>
              <w:rPr>
                <w:sz w:val="20"/>
              </w:rPr>
            </w:pPr>
          </w:p>
        </w:tc>
        <w:tc>
          <w:tcPr>
            <w:tcW w:w="282" w:type="dxa"/>
          </w:tcPr>
          <w:p w14:paraId="3552134B" w14:textId="77777777" w:rsidR="00A51136" w:rsidRDefault="00A51136">
            <w:pPr>
              <w:pStyle w:val="TableParagraph"/>
              <w:rPr>
                <w:sz w:val="20"/>
              </w:rPr>
            </w:pPr>
          </w:p>
        </w:tc>
        <w:tc>
          <w:tcPr>
            <w:tcW w:w="292" w:type="dxa"/>
          </w:tcPr>
          <w:p w14:paraId="28BB073A" w14:textId="77777777" w:rsidR="00A51136" w:rsidRDefault="00A51136">
            <w:pPr>
              <w:pStyle w:val="TableParagraph"/>
              <w:rPr>
                <w:sz w:val="20"/>
              </w:rPr>
            </w:pPr>
          </w:p>
        </w:tc>
        <w:tc>
          <w:tcPr>
            <w:tcW w:w="302" w:type="dxa"/>
          </w:tcPr>
          <w:p w14:paraId="2A1113E3" w14:textId="77777777" w:rsidR="00A51136" w:rsidRDefault="00A51136">
            <w:pPr>
              <w:pStyle w:val="TableParagraph"/>
              <w:rPr>
                <w:sz w:val="20"/>
              </w:rPr>
            </w:pPr>
          </w:p>
        </w:tc>
        <w:tc>
          <w:tcPr>
            <w:tcW w:w="288" w:type="dxa"/>
          </w:tcPr>
          <w:p w14:paraId="6C34C0CE" w14:textId="77777777" w:rsidR="00A51136" w:rsidRDefault="00A51136">
            <w:pPr>
              <w:pStyle w:val="TableParagraph"/>
              <w:rPr>
                <w:sz w:val="20"/>
              </w:rPr>
            </w:pPr>
          </w:p>
        </w:tc>
        <w:tc>
          <w:tcPr>
            <w:tcW w:w="288" w:type="dxa"/>
          </w:tcPr>
          <w:p w14:paraId="3ED59AC5" w14:textId="77777777" w:rsidR="00A51136" w:rsidRDefault="00A51136">
            <w:pPr>
              <w:pStyle w:val="TableParagraph"/>
              <w:rPr>
                <w:sz w:val="20"/>
              </w:rPr>
            </w:pPr>
          </w:p>
        </w:tc>
        <w:tc>
          <w:tcPr>
            <w:tcW w:w="585" w:type="dxa"/>
          </w:tcPr>
          <w:p w14:paraId="239F3BD4" w14:textId="77777777" w:rsidR="00A51136" w:rsidRDefault="008D11E0">
            <w:pPr>
              <w:pStyle w:val="TableParagraph"/>
              <w:spacing w:line="232" w:lineRule="exact"/>
              <w:ind w:left="9"/>
              <w:jc w:val="center"/>
              <w:rPr>
                <w:sz w:val="21"/>
              </w:rPr>
            </w:pPr>
            <w:r>
              <w:rPr>
                <w:spacing w:val="-5"/>
                <w:sz w:val="21"/>
              </w:rPr>
              <w:t>108</w:t>
            </w:r>
          </w:p>
        </w:tc>
      </w:tr>
      <w:tr w:rsidR="00A51136" w14:paraId="3D74394A" w14:textId="77777777">
        <w:trPr>
          <w:trHeight w:val="484"/>
        </w:trPr>
        <w:tc>
          <w:tcPr>
            <w:tcW w:w="941" w:type="dxa"/>
          </w:tcPr>
          <w:p w14:paraId="22661F05" w14:textId="77777777" w:rsidR="00A51136" w:rsidRDefault="008D11E0">
            <w:pPr>
              <w:pStyle w:val="TableParagraph"/>
              <w:spacing w:line="237" w:lineRule="exact"/>
              <w:ind w:left="4"/>
              <w:rPr>
                <w:sz w:val="21"/>
              </w:rPr>
            </w:pPr>
            <w:r>
              <w:rPr>
                <w:spacing w:val="-2"/>
                <w:sz w:val="21"/>
              </w:rPr>
              <w:t>ПП.01</w:t>
            </w:r>
          </w:p>
        </w:tc>
        <w:tc>
          <w:tcPr>
            <w:tcW w:w="2136" w:type="dxa"/>
          </w:tcPr>
          <w:p w14:paraId="42C0D83C" w14:textId="77777777" w:rsidR="00A51136" w:rsidRDefault="008D11E0">
            <w:pPr>
              <w:pStyle w:val="TableParagraph"/>
              <w:spacing w:line="240" w:lineRule="exact"/>
              <w:ind w:left="9"/>
              <w:rPr>
                <w:sz w:val="21"/>
              </w:rPr>
            </w:pPr>
            <w:r>
              <w:rPr>
                <w:spacing w:val="-2"/>
                <w:sz w:val="21"/>
              </w:rPr>
              <w:t>Производственная практика</w:t>
            </w:r>
          </w:p>
        </w:tc>
        <w:tc>
          <w:tcPr>
            <w:tcW w:w="364" w:type="dxa"/>
          </w:tcPr>
          <w:p w14:paraId="7B345254" w14:textId="77777777" w:rsidR="00A51136" w:rsidRDefault="00A51136">
            <w:pPr>
              <w:pStyle w:val="TableParagraph"/>
              <w:rPr>
                <w:sz w:val="20"/>
              </w:rPr>
            </w:pPr>
          </w:p>
        </w:tc>
        <w:tc>
          <w:tcPr>
            <w:tcW w:w="278" w:type="dxa"/>
          </w:tcPr>
          <w:p w14:paraId="21476D3C" w14:textId="77777777" w:rsidR="00A51136" w:rsidRDefault="00A51136">
            <w:pPr>
              <w:pStyle w:val="TableParagraph"/>
              <w:rPr>
                <w:sz w:val="20"/>
              </w:rPr>
            </w:pPr>
          </w:p>
        </w:tc>
        <w:tc>
          <w:tcPr>
            <w:tcW w:w="269" w:type="dxa"/>
          </w:tcPr>
          <w:p w14:paraId="4C364F11" w14:textId="77777777" w:rsidR="00A51136" w:rsidRDefault="00A51136">
            <w:pPr>
              <w:pStyle w:val="TableParagraph"/>
              <w:rPr>
                <w:sz w:val="20"/>
              </w:rPr>
            </w:pPr>
          </w:p>
        </w:tc>
        <w:tc>
          <w:tcPr>
            <w:tcW w:w="298" w:type="dxa"/>
          </w:tcPr>
          <w:p w14:paraId="5A8428D3" w14:textId="77777777" w:rsidR="00A51136" w:rsidRDefault="00A51136">
            <w:pPr>
              <w:pStyle w:val="TableParagraph"/>
              <w:rPr>
                <w:sz w:val="20"/>
              </w:rPr>
            </w:pPr>
          </w:p>
        </w:tc>
        <w:tc>
          <w:tcPr>
            <w:tcW w:w="293" w:type="dxa"/>
          </w:tcPr>
          <w:p w14:paraId="1B1F04D7" w14:textId="77777777" w:rsidR="00A51136" w:rsidRDefault="00A51136">
            <w:pPr>
              <w:pStyle w:val="TableParagraph"/>
              <w:rPr>
                <w:sz w:val="20"/>
              </w:rPr>
            </w:pPr>
          </w:p>
        </w:tc>
        <w:tc>
          <w:tcPr>
            <w:tcW w:w="279" w:type="dxa"/>
          </w:tcPr>
          <w:p w14:paraId="10096BF3" w14:textId="77777777" w:rsidR="00A51136" w:rsidRDefault="00A51136">
            <w:pPr>
              <w:pStyle w:val="TableParagraph"/>
              <w:rPr>
                <w:sz w:val="20"/>
              </w:rPr>
            </w:pPr>
          </w:p>
        </w:tc>
        <w:tc>
          <w:tcPr>
            <w:tcW w:w="245" w:type="dxa"/>
          </w:tcPr>
          <w:p w14:paraId="547EF376" w14:textId="77777777" w:rsidR="00A51136" w:rsidRDefault="00A51136">
            <w:pPr>
              <w:pStyle w:val="TableParagraph"/>
              <w:rPr>
                <w:sz w:val="20"/>
              </w:rPr>
            </w:pPr>
          </w:p>
        </w:tc>
        <w:tc>
          <w:tcPr>
            <w:tcW w:w="317" w:type="dxa"/>
          </w:tcPr>
          <w:p w14:paraId="254ED9D3" w14:textId="77777777" w:rsidR="00A51136" w:rsidRDefault="00A51136">
            <w:pPr>
              <w:pStyle w:val="TableParagraph"/>
              <w:rPr>
                <w:sz w:val="20"/>
              </w:rPr>
            </w:pPr>
          </w:p>
        </w:tc>
        <w:tc>
          <w:tcPr>
            <w:tcW w:w="250" w:type="dxa"/>
          </w:tcPr>
          <w:p w14:paraId="5D0732F7" w14:textId="77777777" w:rsidR="00A51136" w:rsidRDefault="00A51136">
            <w:pPr>
              <w:pStyle w:val="TableParagraph"/>
              <w:rPr>
                <w:sz w:val="20"/>
              </w:rPr>
            </w:pPr>
          </w:p>
        </w:tc>
        <w:tc>
          <w:tcPr>
            <w:tcW w:w="341" w:type="dxa"/>
          </w:tcPr>
          <w:p w14:paraId="783B1A39" w14:textId="77777777" w:rsidR="00A51136" w:rsidRDefault="00A51136">
            <w:pPr>
              <w:pStyle w:val="TableParagraph"/>
              <w:rPr>
                <w:sz w:val="20"/>
              </w:rPr>
            </w:pPr>
          </w:p>
        </w:tc>
        <w:tc>
          <w:tcPr>
            <w:tcW w:w="331" w:type="dxa"/>
          </w:tcPr>
          <w:p w14:paraId="0E69FD83" w14:textId="77777777" w:rsidR="00A51136" w:rsidRDefault="00A51136">
            <w:pPr>
              <w:pStyle w:val="TableParagraph"/>
              <w:rPr>
                <w:sz w:val="20"/>
              </w:rPr>
            </w:pPr>
          </w:p>
        </w:tc>
        <w:tc>
          <w:tcPr>
            <w:tcW w:w="331" w:type="dxa"/>
          </w:tcPr>
          <w:p w14:paraId="132F475C" w14:textId="77777777" w:rsidR="00A51136" w:rsidRDefault="00A51136">
            <w:pPr>
              <w:pStyle w:val="TableParagraph"/>
              <w:rPr>
                <w:sz w:val="20"/>
              </w:rPr>
            </w:pPr>
          </w:p>
        </w:tc>
        <w:tc>
          <w:tcPr>
            <w:tcW w:w="288" w:type="dxa"/>
          </w:tcPr>
          <w:p w14:paraId="17D153D0" w14:textId="77777777" w:rsidR="00A51136" w:rsidRDefault="00A51136">
            <w:pPr>
              <w:pStyle w:val="TableParagraph"/>
              <w:rPr>
                <w:sz w:val="20"/>
              </w:rPr>
            </w:pPr>
          </w:p>
        </w:tc>
        <w:tc>
          <w:tcPr>
            <w:tcW w:w="298" w:type="dxa"/>
          </w:tcPr>
          <w:p w14:paraId="54891FAA" w14:textId="77777777" w:rsidR="00A51136" w:rsidRDefault="00A51136">
            <w:pPr>
              <w:pStyle w:val="TableParagraph"/>
              <w:rPr>
                <w:sz w:val="20"/>
              </w:rPr>
            </w:pPr>
          </w:p>
        </w:tc>
        <w:tc>
          <w:tcPr>
            <w:tcW w:w="265" w:type="dxa"/>
          </w:tcPr>
          <w:p w14:paraId="2B909314" w14:textId="77777777" w:rsidR="00A51136" w:rsidRDefault="00A51136">
            <w:pPr>
              <w:pStyle w:val="TableParagraph"/>
              <w:rPr>
                <w:sz w:val="20"/>
              </w:rPr>
            </w:pPr>
          </w:p>
        </w:tc>
        <w:tc>
          <w:tcPr>
            <w:tcW w:w="279" w:type="dxa"/>
          </w:tcPr>
          <w:p w14:paraId="64672355" w14:textId="77777777" w:rsidR="00A51136" w:rsidRDefault="00A51136">
            <w:pPr>
              <w:pStyle w:val="TableParagraph"/>
              <w:rPr>
                <w:sz w:val="20"/>
              </w:rPr>
            </w:pPr>
          </w:p>
        </w:tc>
        <w:tc>
          <w:tcPr>
            <w:tcW w:w="255" w:type="dxa"/>
          </w:tcPr>
          <w:p w14:paraId="63C34F24" w14:textId="77777777" w:rsidR="00A51136" w:rsidRDefault="00A51136">
            <w:pPr>
              <w:pStyle w:val="TableParagraph"/>
              <w:rPr>
                <w:sz w:val="20"/>
              </w:rPr>
            </w:pPr>
          </w:p>
        </w:tc>
        <w:tc>
          <w:tcPr>
            <w:tcW w:w="327" w:type="dxa"/>
          </w:tcPr>
          <w:p w14:paraId="56BFFB0F" w14:textId="77777777" w:rsidR="00A51136" w:rsidRDefault="00A51136">
            <w:pPr>
              <w:pStyle w:val="TableParagraph"/>
              <w:rPr>
                <w:sz w:val="20"/>
              </w:rPr>
            </w:pPr>
          </w:p>
        </w:tc>
        <w:tc>
          <w:tcPr>
            <w:tcW w:w="317" w:type="dxa"/>
          </w:tcPr>
          <w:p w14:paraId="1E0F4644" w14:textId="77777777" w:rsidR="00A51136" w:rsidRDefault="00A51136">
            <w:pPr>
              <w:pStyle w:val="TableParagraph"/>
              <w:rPr>
                <w:sz w:val="20"/>
              </w:rPr>
            </w:pPr>
          </w:p>
        </w:tc>
        <w:tc>
          <w:tcPr>
            <w:tcW w:w="317" w:type="dxa"/>
          </w:tcPr>
          <w:p w14:paraId="4B07740C" w14:textId="77777777" w:rsidR="00A51136" w:rsidRDefault="00A51136">
            <w:pPr>
              <w:pStyle w:val="TableParagraph"/>
              <w:rPr>
                <w:sz w:val="20"/>
              </w:rPr>
            </w:pPr>
          </w:p>
        </w:tc>
        <w:tc>
          <w:tcPr>
            <w:tcW w:w="332" w:type="dxa"/>
          </w:tcPr>
          <w:p w14:paraId="77FBC5ED" w14:textId="77777777" w:rsidR="00A51136" w:rsidRDefault="00A51136">
            <w:pPr>
              <w:pStyle w:val="TableParagraph"/>
              <w:rPr>
                <w:sz w:val="20"/>
              </w:rPr>
            </w:pPr>
          </w:p>
        </w:tc>
        <w:tc>
          <w:tcPr>
            <w:tcW w:w="288" w:type="dxa"/>
          </w:tcPr>
          <w:p w14:paraId="10E4FF93" w14:textId="77777777" w:rsidR="00A51136" w:rsidRDefault="008D11E0">
            <w:pPr>
              <w:pStyle w:val="TableParagraph"/>
              <w:spacing w:line="237" w:lineRule="exact"/>
              <w:ind w:right="60"/>
              <w:jc w:val="center"/>
              <w:rPr>
                <w:sz w:val="21"/>
              </w:rPr>
            </w:pPr>
            <w:r>
              <w:rPr>
                <w:spacing w:val="-5"/>
                <w:sz w:val="21"/>
              </w:rPr>
              <w:t>12</w:t>
            </w:r>
          </w:p>
        </w:tc>
        <w:tc>
          <w:tcPr>
            <w:tcW w:w="250" w:type="dxa"/>
          </w:tcPr>
          <w:p w14:paraId="3C2D6239" w14:textId="77777777" w:rsidR="00A51136" w:rsidRDefault="008D11E0">
            <w:pPr>
              <w:pStyle w:val="TableParagraph"/>
              <w:spacing w:line="237" w:lineRule="exact"/>
              <w:ind w:left="1"/>
              <w:rPr>
                <w:sz w:val="21"/>
              </w:rPr>
            </w:pPr>
            <w:r>
              <w:rPr>
                <w:spacing w:val="-5"/>
                <w:sz w:val="21"/>
              </w:rPr>
              <w:t>36</w:t>
            </w:r>
          </w:p>
        </w:tc>
        <w:tc>
          <w:tcPr>
            <w:tcW w:w="312" w:type="dxa"/>
          </w:tcPr>
          <w:p w14:paraId="341E0AE9" w14:textId="77777777" w:rsidR="00A51136" w:rsidRDefault="008D11E0">
            <w:pPr>
              <w:pStyle w:val="TableParagraph"/>
              <w:spacing w:line="237" w:lineRule="exact"/>
              <w:ind w:left="1"/>
              <w:rPr>
                <w:sz w:val="21"/>
              </w:rPr>
            </w:pPr>
            <w:r>
              <w:rPr>
                <w:spacing w:val="-5"/>
                <w:sz w:val="21"/>
              </w:rPr>
              <w:t>36</w:t>
            </w:r>
          </w:p>
        </w:tc>
        <w:tc>
          <w:tcPr>
            <w:tcW w:w="250" w:type="dxa"/>
          </w:tcPr>
          <w:p w14:paraId="7F955D30" w14:textId="77777777" w:rsidR="00A51136" w:rsidRDefault="008D11E0">
            <w:pPr>
              <w:pStyle w:val="TableParagraph"/>
              <w:spacing w:line="237" w:lineRule="exact"/>
              <w:ind w:left="1"/>
              <w:rPr>
                <w:sz w:val="21"/>
              </w:rPr>
            </w:pPr>
            <w:r>
              <w:rPr>
                <w:spacing w:val="-5"/>
                <w:sz w:val="21"/>
              </w:rPr>
              <w:t>36</w:t>
            </w:r>
          </w:p>
        </w:tc>
        <w:tc>
          <w:tcPr>
            <w:tcW w:w="323" w:type="dxa"/>
          </w:tcPr>
          <w:p w14:paraId="202504C2" w14:textId="77777777" w:rsidR="00A51136" w:rsidRDefault="008D11E0">
            <w:pPr>
              <w:pStyle w:val="TableParagraph"/>
              <w:spacing w:line="237" w:lineRule="exact"/>
              <w:ind w:left="1"/>
              <w:rPr>
                <w:sz w:val="21"/>
              </w:rPr>
            </w:pPr>
            <w:r>
              <w:rPr>
                <w:spacing w:val="-5"/>
                <w:sz w:val="21"/>
              </w:rPr>
              <w:t>36</w:t>
            </w:r>
          </w:p>
        </w:tc>
        <w:tc>
          <w:tcPr>
            <w:tcW w:w="308" w:type="dxa"/>
          </w:tcPr>
          <w:p w14:paraId="473445F1" w14:textId="77777777" w:rsidR="00A51136" w:rsidRDefault="008D11E0">
            <w:pPr>
              <w:pStyle w:val="TableParagraph"/>
              <w:spacing w:line="237" w:lineRule="exact"/>
              <w:rPr>
                <w:sz w:val="21"/>
              </w:rPr>
            </w:pPr>
            <w:r>
              <w:rPr>
                <w:spacing w:val="-5"/>
                <w:sz w:val="21"/>
              </w:rPr>
              <w:t>36</w:t>
            </w:r>
          </w:p>
        </w:tc>
        <w:tc>
          <w:tcPr>
            <w:tcW w:w="322" w:type="dxa"/>
          </w:tcPr>
          <w:p w14:paraId="3B6C029F" w14:textId="77777777" w:rsidR="00A51136" w:rsidRDefault="008D11E0">
            <w:pPr>
              <w:pStyle w:val="TableParagraph"/>
              <w:spacing w:line="237" w:lineRule="exact"/>
              <w:ind w:left="-1"/>
              <w:rPr>
                <w:sz w:val="21"/>
              </w:rPr>
            </w:pPr>
            <w:r>
              <w:rPr>
                <w:spacing w:val="-5"/>
                <w:sz w:val="21"/>
              </w:rPr>
              <w:t>36</w:t>
            </w:r>
          </w:p>
        </w:tc>
        <w:tc>
          <w:tcPr>
            <w:tcW w:w="384" w:type="dxa"/>
          </w:tcPr>
          <w:p w14:paraId="39AD5FF5" w14:textId="77777777" w:rsidR="00A51136" w:rsidRDefault="008D11E0">
            <w:pPr>
              <w:pStyle w:val="TableParagraph"/>
              <w:spacing w:line="237" w:lineRule="exact"/>
              <w:ind w:left="-1"/>
              <w:rPr>
                <w:sz w:val="21"/>
              </w:rPr>
            </w:pPr>
            <w:r>
              <w:rPr>
                <w:spacing w:val="-5"/>
                <w:sz w:val="21"/>
              </w:rPr>
              <w:t>24</w:t>
            </w:r>
          </w:p>
        </w:tc>
        <w:tc>
          <w:tcPr>
            <w:tcW w:w="274" w:type="dxa"/>
          </w:tcPr>
          <w:p w14:paraId="4B471DCF" w14:textId="77777777" w:rsidR="00A51136" w:rsidRDefault="00A51136">
            <w:pPr>
              <w:pStyle w:val="TableParagraph"/>
              <w:rPr>
                <w:sz w:val="20"/>
              </w:rPr>
            </w:pPr>
          </w:p>
        </w:tc>
        <w:tc>
          <w:tcPr>
            <w:tcW w:w="284" w:type="dxa"/>
          </w:tcPr>
          <w:p w14:paraId="024F65F2" w14:textId="77777777" w:rsidR="00A51136" w:rsidRDefault="00A51136">
            <w:pPr>
              <w:pStyle w:val="TableParagraph"/>
              <w:rPr>
                <w:sz w:val="20"/>
              </w:rPr>
            </w:pPr>
          </w:p>
        </w:tc>
        <w:tc>
          <w:tcPr>
            <w:tcW w:w="332" w:type="dxa"/>
          </w:tcPr>
          <w:p w14:paraId="3B069CED" w14:textId="77777777" w:rsidR="00A51136" w:rsidRDefault="00A51136">
            <w:pPr>
              <w:pStyle w:val="TableParagraph"/>
              <w:rPr>
                <w:sz w:val="20"/>
              </w:rPr>
            </w:pPr>
          </w:p>
        </w:tc>
        <w:tc>
          <w:tcPr>
            <w:tcW w:w="288" w:type="dxa"/>
          </w:tcPr>
          <w:p w14:paraId="07BF09CB" w14:textId="77777777" w:rsidR="00A51136" w:rsidRDefault="00A51136">
            <w:pPr>
              <w:pStyle w:val="TableParagraph"/>
              <w:rPr>
                <w:sz w:val="20"/>
              </w:rPr>
            </w:pPr>
          </w:p>
        </w:tc>
        <w:tc>
          <w:tcPr>
            <w:tcW w:w="302" w:type="dxa"/>
          </w:tcPr>
          <w:p w14:paraId="46E7651F" w14:textId="77777777" w:rsidR="00A51136" w:rsidRDefault="00A51136">
            <w:pPr>
              <w:pStyle w:val="TableParagraph"/>
              <w:rPr>
                <w:sz w:val="20"/>
              </w:rPr>
            </w:pPr>
          </w:p>
        </w:tc>
        <w:tc>
          <w:tcPr>
            <w:tcW w:w="268" w:type="dxa"/>
          </w:tcPr>
          <w:p w14:paraId="361F2ED4" w14:textId="77777777" w:rsidR="00A51136" w:rsidRDefault="00A51136">
            <w:pPr>
              <w:pStyle w:val="TableParagraph"/>
              <w:rPr>
                <w:sz w:val="20"/>
              </w:rPr>
            </w:pPr>
          </w:p>
        </w:tc>
        <w:tc>
          <w:tcPr>
            <w:tcW w:w="311" w:type="dxa"/>
          </w:tcPr>
          <w:p w14:paraId="65544950" w14:textId="77777777" w:rsidR="00A51136" w:rsidRDefault="00A51136">
            <w:pPr>
              <w:pStyle w:val="TableParagraph"/>
              <w:rPr>
                <w:sz w:val="20"/>
              </w:rPr>
            </w:pPr>
          </w:p>
        </w:tc>
        <w:tc>
          <w:tcPr>
            <w:tcW w:w="283" w:type="dxa"/>
          </w:tcPr>
          <w:p w14:paraId="6D8D7B25" w14:textId="77777777" w:rsidR="00A51136" w:rsidRDefault="00A51136">
            <w:pPr>
              <w:pStyle w:val="TableParagraph"/>
              <w:rPr>
                <w:sz w:val="20"/>
              </w:rPr>
            </w:pPr>
          </w:p>
        </w:tc>
        <w:tc>
          <w:tcPr>
            <w:tcW w:w="287" w:type="dxa"/>
          </w:tcPr>
          <w:p w14:paraId="67BA28A9" w14:textId="77777777" w:rsidR="00A51136" w:rsidRDefault="00A51136">
            <w:pPr>
              <w:pStyle w:val="TableParagraph"/>
              <w:rPr>
                <w:sz w:val="20"/>
              </w:rPr>
            </w:pPr>
          </w:p>
        </w:tc>
        <w:tc>
          <w:tcPr>
            <w:tcW w:w="282" w:type="dxa"/>
          </w:tcPr>
          <w:p w14:paraId="6BB6BCB9" w14:textId="77777777" w:rsidR="00A51136" w:rsidRDefault="00A51136">
            <w:pPr>
              <w:pStyle w:val="TableParagraph"/>
              <w:rPr>
                <w:sz w:val="20"/>
              </w:rPr>
            </w:pPr>
          </w:p>
        </w:tc>
        <w:tc>
          <w:tcPr>
            <w:tcW w:w="292" w:type="dxa"/>
          </w:tcPr>
          <w:p w14:paraId="5C730389" w14:textId="77777777" w:rsidR="00A51136" w:rsidRDefault="00A51136">
            <w:pPr>
              <w:pStyle w:val="TableParagraph"/>
              <w:rPr>
                <w:sz w:val="20"/>
              </w:rPr>
            </w:pPr>
          </w:p>
        </w:tc>
        <w:tc>
          <w:tcPr>
            <w:tcW w:w="302" w:type="dxa"/>
          </w:tcPr>
          <w:p w14:paraId="435B8233" w14:textId="77777777" w:rsidR="00A51136" w:rsidRDefault="00A51136">
            <w:pPr>
              <w:pStyle w:val="TableParagraph"/>
              <w:rPr>
                <w:sz w:val="20"/>
              </w:rPr>
            </w:pPr>
          </w:p>
        </w:tc>
        <w:tc>
          <w:tcPr>
            <w:tcW w:w="288" w:type="dxa"/>
          </w:tcPr>
          <w:p w14:paraId="289EB9CB" w14:textId="77777777" w:rsidR="00A51136" w:rsidRDefault="00A51136">
            <w:pPr>
              <w:pStyle w:val="TableParagraph"/>
              <w:rPr>
                <w:sz w:val="20"/>
              </w:rPr>
            </w:pPr>
          </w:p>
        </w:tc>
        <w:tc>
          <w:tcPr>
            <w:tcW w:w="288" w:type="dxa"/>
          </w:tcPr>
          <w:p w14:paraId="6C4A5D5C" w14:textId="77777777" w:rsidR="00A51136" w:rsidRDefault="00A51136">
            <w:pPr>
              <w:pStyle w:val="TableParagraph"/>
              <w:rPr>
                <w:sz w:val="20"/>
              </w:rPr>
            </w:pPr>
          </w:p>
        </w:tc>
        <w:tc>
          <w:tcPr>
            <w:tcW w:w="585" w:type="dxa"/>
          </w:tcPr>
          <w:p w14:paraId="7BEC9099" w14:textId="77777777" w:rsidR="00A51136" w:rsidRDefault="008D11E0">
            <w:pPr>
              <w:pStyle w:val="TableParagraph"/>
              <w:spacing w:line="237" w:lineRule="exact"/>
              <w:ind w:left="9"/>
              <w:jc w:val="center"/>
              <w:rPr>
                <w:sz w:val="21"/>
              </w:rPr>
            </w:pPr>
            <w:r>
              <w:rPr>
                <w:spacing w:val="-5"/>
                <w:sz w:val="21"/>
              </w:rPr>
              <w:t>252</w:t>
            </w:r>
          </w:p>
        </w:tc>
      </w:tr>
    </w:tbl>
    <w:p w14:paraId="2EC6A187" w14:textId="77777777" w:rsidR="00A51136" w:rsidRDefault="00A51136">
      <w:pPr>
        <w:pStyle w:val="TableParagraph"/>
        <w:spacing w:line="237" w:lineRule="exact"/>
        <w:jc w:val="center"/>
        <w:rPr>
          <w:sz w:val="21"/>
        </w:rPr>
        <w:sectPr w:rsidR="00A51136">
          <w:pgSz w:w="16840" w:h="11910" w:orient="landscape"/>
          <w:pgMar w:top="560" w:right="0" w:bottom="1040" w:left="0" w:header="0" w:footer="858" w:gutter="0"/>
          <w:cols w:space="720"/>
        </w:sectPr>
      </w:pPr>
    </w:p>
    <w:p w14:paraId="152F8320" w14:textId="77777777" w:rsidR="00A51136" w:rsidRDefault="00A51136">
      <w:pPr>
        <w:pStyle w:val="a3"/>
        <w:spacing w:before="6"/>
        <w:rPr>
          <w:b/>
          <w:sz w:val="2"/>
        </w:rPr>
      </w:pPr>
    </w:p>
    <w:tbl>
      <w:tblPr>
        <w:tblW w:w="0" w:type="auto"/>
        <w:tblInd w:w="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941"/>
        <w:gridCol w:w="2136"/>
        <w:gridCol w:w="364"/>
        <w:gridCol w:w="278"/>
        <w:gridCol w:w="269"/>
        <w:gridCol w:w="298"/>
        <w:gridCol w:w="293"/>
        <w:gridCol w:w="279"/>
        <w:gridCol w:w="245"/>
        <w:gridCol w:w="317"/>
        <w:gridCol w:w="250"/>
        <w:gridCol w:w="341"/>
        <w:gridCol w:w="331"/>
        <w:gridCol w:w="331"/>
        <w:gridCol w:w="288"/>
        <w:gridCol w:w="298"/>
        <w:gridCol w:w="265"/>
        <w:gridCol w:w="279"/>
        <w:gridCol w:w="255"/>
        <w:gridCol w:w="327"/>
        <w:gridCol w:w="317"/>
        <w:gridCol w:w="317"/>
        <w:gridCol w:w="332"/>
        <w:gridCol w:w="288"/>
        <w:gridCol w:w="250"/>
        <w:gridCol w:w="312"/>
        <w:gridCol w:w="250"/>
        <w:gridCol w:w="323"/>
        <w:gridCol w:w="308"/>
        <w:gridCol w:w="322"/>
        <w:gridCol w:w="384"/>
        <w:gridCol w:w="274"/>
        <w:gridCol w:w="284"/>
        <w:gridCol w:w="332"/>
        <w:gridCol w:w="288"/>
        <w:gridCol w:w="302"/>
        <w:gridCol w:w="268"/>
        <w:gridCol w:w="311"/>
        <w:gridCol w:w="283"/>
        <w:gridCol w:w="287"/>
        <w:gridCol w:w="282"/>
        <w:gridCol w:w="292"/>
        <w:gridCol w:w="302"/>
        <w:gridCol w:w="288"/>
        <w:gridCol w:w="288"/>
        <w:gridCol w:w="585"/>
      </w:tblGrid>
      <w:tr w:rsidR="00A51136" w14:paraId="02AEB695" w14:textId="77777777">
        <w:trPr>
          <w:trHeight w:val="484"/>
        </w:trPr>
        <w:tc>
          <w:tcPr>
            <w:tcW w:w="941" w:type="dxa"/>
          </w:tcPr>
          <w:p w14:paraId="5AC61640" w14:textId="77777777" w:rsidR="00A51136" w:rsidRDefault="008D11E0">
            <w:pPr>
              <w:pStyle w:val="TableParagraph"/>
              <w:spacing w:line="232" w:lineRule="exact"/>
              <w:ind w:left="4"/>
              <w:rPr>
                <w:sz w:val="21"/>
              </w:rPr>
            </w:pPr>
            <w:r>
              <w:rPr>
                <w:spacing w:val="-2"/>
                <w:sz w:val="21"/>
              </w:rPr>
              <w:t>ПМ.02</w:t>
            </w:r>
          </w:p>
        </w:tc>
        <w:tc>
          <w:tcPr>
            <w:tcW w:w="2136" w:type="dxa"/>
          </w:tcPr>
          <w:p w14:paraId="7C5074DB" w14:textId="77777777" w:rsidR="00A51136" w:rsidRDefault="008D11E0">
            <w:pPr>
              <w:pStyle w:val="TableParagraph"/>
              <w:spacing w:line="232" w:lineRule="exact"/>
              <w:ind w:left="9"/>
              <w:rPr>
                <w:sz w:val="21"/>
              </w:rPr>
            </w:pPr>
            <w:r>
              <w:rPr>
                <w:spacing w:val="-2"/>
                <w:sz w:val="21"/>
              </w:rPr>
              <w:t>Подготовка</w:t>
            </w:r>
          </w:p>
          <w:p w14:paraId="359FED12" w14:textId="77777777" w:rsidR="00A51136" w:rsidRDefault="008D11E0">
            <w:pPr>
              <w:pStyle w:val="TableParagraph"/>
              <w:spacing w:before="3" w:line="229" w:lineRule="exact"/>
              <w:ind w:left="9"/>
              <w:rPr>
                <w:sz w:val="21"/>
              </w:rPr>
            </w:pPr>
            <w:r>
              <w:rPr>
                <w:sz w:val="21"/>
              </w:rPr>
              <w:t>интерфейсной</w:t>
            </w:r>
            <w:r>
              <w:rPr>
                <w:spacing w:val="-13"/>
                <w:sz w:val="21"/>
              </w:rPr>
              <w:t xml:space="preserve"> </w:t>
            </w:r>
            <w:r>
              <w:rPr>
                <w:spacing w:val="-2"/>
                <w:sz w:val="21"/>
              </w:rPr>
              <w:t>графики</w:t>
            </w:r>
          </w:p>
        </w:tc>
        <w:tc>
          <w:tcPr>
            <w:tcW w:w="364" w:type="dxa"/>
          </w:tcPr>
          <w:p w14:paraId="53569A96" w14:textId="77777777" w:rsidR="00A51136" w:rsidRDefault="00A51136">
            <w:pPr>
              <w:pStyle w:val="TableParagraph"/>
              <w:rPr>
                <w:sz w:val="20"/>
              </w:rPr>
            </w:pPr>
          </w:p>
        </w:tc>
        <w:tc>
          <w:tcPr>
            <w:tcW w:w="278" w:type="dxa"/>
          </w:tcPr>
          <w:p w14:paraId="3C755E89" w14:textId="77777777" w:rsidR="00A51136" w:rsidRDefault="00A51136">
            <w:pPr>
              <w:pStyle w:val="TableParagraph"/>
              <w:rPr>
                <w:sz w:val="20"/>
              </w:rPr>
            </w:pPr>
          </w:p>
        </w:tc>
        <w:tc>
          <w:tcPr>
            <w:tcW w:w="269" w:type="dxa"/>
          </w:tcPr>
          <w:p w14:paraId="7DB872C6" w14:textId="77777777" w:rsidR="00A51136" w:rsidRDefault="00A51136">
            <w:pPr>
              <w:pStyle w:val="TableParagraph"/>
              <w:rPr>
                <w:sz w:val="20"/>
              </w:rPr>
            </w:pPr>
          </w:p>
        </w:tc>
        <w:tc>
          <w:tcPr>
            <w:tcW w:w="298" w:type="dxa"/>
          </w:tcPr>
          <w:p w14:paraId="2818214C" w14:textId="77777777" w:rsidR="00A51136" w:rsidRDefault="00A51136">
            <w:pPr>
              <w:pStyle w:val="TableParagraph"/>
              <w:rPr>
                <w:sz w:val="20"/>
              </w:rPr>
            </w:pPr>
          </w:p>
        </w:tc>
        <w:tc>
          <w:tcPr>
            <w:tcW w:w="293" w:type="dxa"/>
          </w:tcPr>
          <w:p w14:paraId="40C234C1" w14:textId="77777777" w:rsidR="00A51136" w:rsidRDefault="00A51136">
            <w:pPr>
              <w:pStyle w:val="TableParagraph"/>
              <w:rPr>
                <w:sz w:val="20"/>
              </w:rPr>
            </w:pPr>
          </w:p>
        </w:tc>
        <w:tc>
          <w:tcPr>
            <w:tcW w:w="279" w:type="dxa"/>
          </w:tcPr>
          <w:p w14:paraId="756EA946" w14:textId="77777777" w:rsidR="00A51136" w:rsidRDefault="00A51136">
            <w:pPr>
              <w:pStyle w:val="TableParagraph"/>
              <w:rPr>
                <w:sz w:val="20"/>
              </w:rPr>
            </w:pPr>
          </w:p>
        </w:tc>
        <w:tc>
          <w:tcPr>
            <w:tcW w:w="245" w:type="dxa"/>
          </w:tcPr>
          <w:p w14:paraId="3160E87A" w14:textId="77777777" w:rsidR="00A51136" w:rsidRDefault="00A51136">
            <w:pPr>
              <w:pStyle w:val="TableParagraph"/>
              <w:rPr>
                <w:sz w:val="20"/>
              </w:rPr>
            </w:pPr>
          </w:p>
        </w:tc>
        <w:tc>
          <w:tcPr>
            <w:tcW w:w="317" w:type="dxa"/>
          </w:tcPr>
          <w:p w14:paraId="6DC36882" w14:textId="77777777" w:rsidR="00A51136" w:rsidRDefault="00A51136">
            <w:pPr>
              <w:pStyle w:val="TableParagraph"/>
              <w:rPr>
                <w:sz w:val="20"/>
              </w:rPr>
            </w:pPr>
          </w:p>
        </w:tc>
        <w:tc>
          <w:tcPr>
            <w:tcW w:w="250" w:type="dxa"/>
          </w:tcPr>
          <w:p w14:paraId="7C8D3B68" w14:textId="77777777" w:rsidR="00A51136" w:rsidRDefault="00A51136">
            <w:pPr>
              <w:pStyle w:val="TableParagraph"/>
              <w:rPr>
                <w:sz w:val="20"/>
              </w:rPr>
            </w:pPr>
          </w:p>
        </w:tc>
        <w:tc>
          <w:tcPr>
            <w:tcW w:w="341" w:type="dxa"/>
          </w:tcPr>
          <w:p w14:paraId="512D1278" w14:textId="77777777" w:rsidR="00A51136" w:rsidRDefault="00A51136">
            <w:pPr>
              <w:pStyle w:val="TableParagraph"/>
              <w:rPr>
                <w:sz w:val="20"/>
              </w:rPr>
            </w:pPr>
          </w:p>
        </w:tc>
        <w:tc>
          <w:tcPr>
            <w:tcW w:w="331" w:type="dxa"/>
          </w:tcPr>
          <w:p w14:paraId="492A7204" w14:textId="77777777" w:rsidR="00A51136" w:rsidRDefault="00A51136">
            <w:pPr>
              <w:pStyle w:val="TableParagraph"/>
              <w:rPr>
                <w:sz w:val="20"/>
              </w:rPr>
            </w:pPr>
          </w:p>
        </w:tc>
        <w:tc>
          <w:tcPr>
            <w:tcW w:w="331" w:type="dxa"/>
          </w:tcPr>
          <w:p w14:paraId="7C64D6EB" w14:textId="77777777" w:rsidR="00A51136" w:rsidRDefault="00A51136">
            <w:pPr>
              <w:pStyle w:val="TableParagraph"/>
              <w:rPr>
                <w:sz w:val="20"/>
              </w:rPr>
            </w:pPr>
          </w:p>
        </w:tc>
        <w:tc>
          <w:tcPr>
            <w:tcW w:w="288" w:type="dxa"/>
          </w:tcPr>
          <w:p w14:paraId="439602E9" w14:textId="77777777" w:rsidR="00A51136" w:rsidRDefault="00A51136">
            <w:pPr>
              <w:pStyle w:val="TableParagraph"/>
              <w:rPr>
                <w:sz w:val="20"/>
              </w:rPr>
            </w:pPr>
          </w:p>
        </w:tc>
        <w:tc>
          <w:tcPr>
            <w:tcW w:w="298" w:type="dxa"/>
          </w:tcPr>
          <w:p w14:paraId="6CFA8320" w14:textId="77777777" w:rsidR="00A51136" w:rsidRDefault="00A51136">
            <w:pPr>
              <w:pStyle w:val="TableParagraph"/>
              <w:rPr>
                <w:sz w:val="20"/>
              </w:rPr>
            </w:pPr>
          </w:p>
        </w:tc>
        <w:tc>
          <w:tcPr>
            <w:tcW w:w="265" w:type="dxa"/>
          </w:tcPr>
          <w:p w14:paraId="618564B3" w14:textId="77777777" w:rsidR="00A51136" w:rsidRDefault="00A51136">
            <w:pPr>
              <w:pStyle w:val="TableParagraph"/>
              <w:rPr>
                <w:sz w:val="20"/>
              </w:rPr>
            </w:pPr>
          </w:p>
        </w:tc>
        <w:tc>
          <w:tcPr>
            <w:tcW w:w="279" w:type="dxa"/>
          </w:tcPr>
          <w:p w14:paraId="55750D74" w14:textId="77777777" w:rsidR="00A51136" w:rsidRDefault="00A51136">
            <w:pPr>
              <w:pStyle w:val="TableParagraph"/>
              <w:rPr>
                <w:sz w:val="20"/>
              </w:rPr>
            </w:pPr>
          </w:p>
        </w:tc>
        <w:tc>
          <w:tcPr>
            <w:tcW w:w="255" w:type="dxa"/>
          </w:tcPr>
          <w:p w14:paraId="06920099" w14:textId="77777777" w:rsidR="00A51136" w:rsidRDefault="00A51136">
            <w:pPr>
              <w:pStyle w:val="TableParagraph"/>
              <w:rPr>
                <w:sz w:val="20"/>
              </w:rPr>
            </w:pPr>
          </w:p>
        </w:tc>
        <w:tc>
          <w:tcPr>
            <w:tcW w:w="327" w:type="dxa"/>
          </w:tcPr>
          <w:p w14:paraId="2A2D9ED0" w14:textId="77777777" w:rsidR="00A51136" w:rsidRDefault="00A51136">
            <w:pPr>
              <w:pStyle w:val="TableParagraph"/>
              <w:rPr>
                <w:sz w:val="20"/>
              </w:rPr>
            </w:pPr>
          </w:p>
        </w:tc>
        <w:tc>
          <w:tcPr>
            <w:tcW w:w="317" w:type="dxa"/>
          </w:tcPr>
          <w:p w14:paraId="33325200" w14:textId="77777777" w:rsidR="00A51136" w:rsidRDefault="00A51136">
            <w:pPr>
              <w:pStyle w:val="TableParagraph"/>
              <w:rPr>
                <w:sz w:val="20"/>
              </w:rPr>
            </w:pPr>
          </w:p>
        </w:tc>
        <w:tc>
          <w:tcPr>
            <w:tcW w:w="317" w:type="dxa"/>
          </w:tcPr>
          <w:p w14:paraId="2C80ABEF" w14:textId="77777777" w:rsidR="00A51136" w:rsidRDefault="00A51136">
            <w:pPr>
              <w:pStyle w:val="TableParagraph"/>
              <w:rPr>
                <w:sz w:val="20"/>
              </w:rPr>
            </w:pPr>
          </w:p>
        </w:tc>
        <w:tc>
          <w:tcPr>
            <w:tcW w:w="332" w:type="dxa"/>
          </w:tcPr>
          <w:p w14:paraId="5F50B2CF" w14:textId="77777777" w:rsidR="00A51136" w:rsidRDefault="00A51136">
            <w:pPr>
              <w:pStyle w:val="TableParagraph"/>
              <w:rPr>
                <w:sz w:val="20"/>
              </w:rPr>
            </w:pPr>
          </w:p>
        </w:tc>
        <w:tc>
          <w:tcPr>
            <w:tcW w:w="288" w:type="dxa"/>
          </w:tcPr>
          <w:p w14:paraId="35E897E0" w14:textId="77777777" w:rsidR="00A51136" w:rsidRDefault="00A51136">
            <w:pPr>
              <w:pStyle w:val="TableParagraph"/>
              <w:rPr>
                <w:sz w:val="20"/>
              </w:rPr>
            </w:pPr>
          </w:p>
        </w:tc>
        <w:tc>
          <w:tcPr>
            <w:tcW w:w="250" w:type="dxa"/>
          </w:tcPr>
          <w:p w14:paraId="37173CB3" w14:textId="77777777" w:rsidR="00A51136" w:rsidRDefault="00A51136">
            <w:pPr>
              <w:pStyle w:val="TableParagraph"/>
              <w:rPr>
                <w:sz w:val="20"/>
              </w:rPr>
            </w:pPr>
          </w:p>
        </w:tc>
        <w:tc>
          <w:tcPr>
            <w:tcW w:w="312" w:type="dxa"/>
          </w:tcPr>
          <w:p w14:paraId="11806E14" w14:textId="77777777" w:rsidR="00A51136" w:rsidRDefault="00A51136">
            <w:pPr>
              <w:pStyle w:val="TableParagraph"/>
              <w:rPr>
                <w:sz w:val="20"/>
              </w:rPr>
            </w:pPr>
          </w:p>
        </w:tc>
        <w:tc>
          <w:tcPr>
            <w:tcW w:w="250" w:type="dxa"/>
          </w:tcPr>
          <w:p w14:paraId="070BC0F2" w14:textId="77777777" w:rsidR="00A51136" w:rsidRDefault="00A51136">
            <w:pPr>
              <w:pStyle w:val="TableParagraph"/>
              <w:rPr>
                <w:sz w:val="20"/>
              </w:rPr>
            </w:pPr>
          </w:p>
        </w:tc>
        <w:tc>
          <w:tcPr>
            <w:tcW w:w="323" w:type="dxa"/>
          </w:tcPr>
          <w:p w14:paraId="68F5C8EC" w14:textId="77777777" w:rsidR="00A51136" w:rsidRDefault="00A51136">
            <w:pPr>
              <w:pStyle w:val="TableParagraph"/>
              <w:rPr>
                <w:sz w:val="20"/>
              </w:rPr>
            </w:pPr>
          </w:p>
        </w:tc>
        <w:tc>
          <w:tcPr>
            <w:tcW w:w="308" w:type="dxa"/>
          </w:tcPr>
          <w:p w14:paraId="3829EABD" w14:textId="77777777" w:rsidR="00A51136" w:rsidRDefault="00A51136">
            <w:pPr>
              <w:pStyle w:val="TableParagraph"/>
              <w:rPr>
                <w:sz w:val="20"/>
              </w:rPr>
            </w:pPr>
          </w:p>
        </w:tc>
        <w:tc>
          <w:tcPr>
            <w:tcW w:w="322" w:type="dxa"/>
          </w:tcPr>
          <w:p w14:paraId="3B1F28CE" w14:textId="77777777" w:rsidR="00A51136" w:rsidRDefault="00A51136">
            <w:pPr>
              <w:pStyle w:val="TableParagraph"/>
              <w:rPr>
                <w:sz w:val="20"/>
              </w:rPr>
            </w:pPr>
          </w:p>
        </w:tc>
        <w:tc>
          <w:tcPr>
            <w:tcW w:w="384" w:type="dxa"/>
          </w:tcPr>
          <w:p w14:paraId="356D4000" w14:textId="77777777" w:rsidR="00A51136" w:rsidRDefault="00A51136">
            <w:pPr>
              <w:pStyle w:val="TableParagraph"/>
              <w:rPr>
                <w:sz w:val="20"/>
              </w:rPr>
            </w:pPr>
          </w:p>
        </w:tc>
        <w:tc>
          <w:tcPr>
            <w:tcW w:w="274" w:type="dxa"/>
          </w:tcPr>
          <w:p w14:paraId="3B3D1FAF" w14:textId="77777777" w:rsidR="00A51136" w:rsidRDefault="00A51136">
            <w:pPr>
              <w:pStyle w:val="TableParagraph"/>
              <w:rPr>
                <w:sz w:val="20"/>
              </w:rPr>
            </w:pPr>
          </w:p>
        </w:tc>
        <w:tc>
          <w:tcPr>
            <w:tcW w:w="284" w:type="dxa"/>
          </w:tcPr>
          <w:p w14:paraId="32F554B1" w14:textId="77777777" w:rsidR="00A51136" w:rsidRDefault="00A51136">
            <w:pPr>
              <w:pStyle w:val="TableParagraph"/>
              <w:rPr>
                <w:sz w:val="20"/>
              </w:rPr>
            </w:pPr>
          </w:p>
        </w:tc>
        <w:tc>
          <w:tcPr>
            <w:tcW w:w="332" w:type="dxa"/>
          </w:tcPr>
          <w:p w14:paraId="08BED528" w14:textId="77777777" w:rsidR="00A51136" w:rsidRDefault="00A51136">
            <w:pPr>
              <w:pStyle w:val="TableParagraph"/>
              <w:rPr>
                <w:sz w:val="20"/>
              </w:rPr>
            </w:pPr>
          </w:p>
        </w:tc>
        <w:tc>
          <w:tcPr>
            <w:tcW w:w="288" w:type="dxa"/>
          </w:tcPr>
          <w:p w14:paraId="1C04249E" w14:textId="77777777" w:rsidR="00A51136" w:rsidRDefault="00A51136">
            <w:pPr>
              <w:pStyle w:val="TableParagraph"/>
              <w:rPr>
                <w:sz w:val="20"/>
              </w:rPr>
            </w:pPr>
          </w:p>
        </w:tc>
        <w:tc>
          <w:tcPr>
            <w:tcW w:w="302" w:type="dxa"/>
          </w:tcPr>
          <w:p w14:paraId="65FD8701" w14:textId="77777777" w:rsidR="00A51136" w:rsidRDefault="00A51136">
            <w:pPr>
              <w:pStyle w:val="TableParagraph"/>
              <w:rPr>
                <w:sz w:val="20"/>
              </w:rPr>
            </w:pPr>
          </w:p>
        </w:tc>
        <w:tc>
          <w:tcPr>
            <w:tcW w:w="268" w:type="dxa"/>
          </w:tcPr>
          <w:p w14:paraId="4A3127C0" w14:textId="77777777" w:rsidR="00A51136" w:rsidRDefault="00A51136">
            <w:pPr>
              <w:pStyle w:val="TableParagraph"/>
              <w:rPr>
                <w:sz w:val="20"/>
              </w:rPr>
            </w:pPr>
          </w:p>
        </w:tc>
        <w:tc>
          <w:tcPr>
            <w:tcW w:w="311" w:type="dxa"/>
          </w:tcPr>
          <w:p w14:paraId="5ACECA4A" w14:textId="77777777" w:rsidR="00A51136" w:rsidRDefault="00A51136">
            <w:pPr>
              <w:pStyle w:val="TableParagraph"/>
              <w:rPr>
                <w:sz w:val="20"/>
              </w:rPr>
            </w:pPr>
          </w:p>
        </w:tc>
        <w:tc>
          <w:tcPr>
            <w:tcW w:w="283" w:type="dxa"/>
          </w:tcPr>
          <w:p w14:paraId="4A33550B" w14:textId="77777777" w:rsidR="00A51136" w:rsidRDefault="00A51136">
            <w:pPr>
              <w:pStyle w:val="TableParagraph"/>
              <w:rPr>
                <w:sz w:val="20"/>
              </w:rPr>
            </w:pPr>
          </w:p>
        </w:tc>
        <w:tc>
          <w:tcPr>
            <w:tcW w:w="287" w:type="dxa"/>
          </w:tcPr>
          <w:p w14:paraId="2E5270DF" w14:textId="77777777" w:rsidR="00A51136" w:rsidRDefault="00A51136">
            <w:pPr>
              <w:pStyle w:val="TableParagraph"/>
              <w:rPr>
                <w:sz w:val="20"/>
              </w:rPr>
            </w:pPr>
          </w:p>
        </w:tc>
        <w:tc>
          <w:tcPr>
            <w:tcW w:w="282" w:type="dxa"/>
          </w:tcPr>
          <w:p w14:paraId="2BC0E7BD" w14:textId="77777777" w:rsidR="00A51136" w:rsidRDefault="00A51136">
            <w:pPr>
              <w:pStyle w:val="TableParagraph"/>
              <w:rPr>
                <w:sz w:val="20"/>
              </w:rPr>
            </w:pPr>
          </w:p>
        </w:tc>
        <w:tc>
          <w:tcPr>
            <w:tcW w:w="292" w:type="dxa"/>
          </w:tcPr>
          <w:p w14:paraId="22871780" w14:textId="77777777" w:rsidR="00A51136" w:rsidRDefault="00A51136">
            <w:pPr>
              <w:pStyle w:val="TableParagraph"/>
              <w:rPr>
                <w:sz w:val="20"/>
              </w:rPr>
            </w:pPr>
          </w:p>
        </w:tc>
        <w:tc>
          <w:tcPr>
            <w:tcW w:w="302" w:type="dxa"/>
          </w:tcPr>
          <w:p w14:paraId="339D5B2C" w14:textId="77777777" w:rsidR="00A51136" w:rsidRDefault="00A51136">
            <w:pPr>
              <w:pStyle w:val="TableParagraph"/>
              <w:rPr>
                <w:sz w:val="20"/>
              </w:rPr>
            </w:pPr>
          </w:p>
        </w:tc>
        <w:tc>
          <w:tcPr>
            <w:tcW w:w="288" w:type="dxa"/>
          </w:tcPr>
          <w:p w14:paraId="36BF8060" w14:textId="77777777" w:rsidR="00A51136" w:rsidRDefault="00A51136">
            <w:pPr>
              <w:pStyle w:val="TableParagraph"/>
              <w:rPr>
                <w:sz w:val="20"/>
              </w:rPr>
            </w:pPr>
          </w:p>
        </w:tc>
        <w:tc>
          <w:tcPr>
            <w:tcW w:w="288" w:type="dxa"/>
          </w:tcPr>
          <w:p w14:paraId="6BACB119" w14:textId="77777777" w:rsidR="00A51136" w:rsidRDefault="00A51136">
            <w:pPr>
              <w:pStyle w:val="TableParagraph"/>
              <w:rPr>
                <w:sz w:val="20"/>
              </w:rPr>
            </w:pPr>
          </w:p>
        </w:tc>
        <w:tc>
          <w:tcPr>
            <w:tcW w:w="585" w:type="dxa"/>
          </w:tcPr>
          <w:p w14:paraId="5B12FE32" w14:textId="77777777" w:rsidR="00A51136" w:rsidRDefault="00A51136">
            <w:pPr>
              <w:pStyle w:val="TableParagraph"/>
              <w:rPr>
                <w:sz w:val="20"/>
              </w:rPr>
            </w:pPr>
          </w:p>
        </w:tc>
      </w:tr>
      <w:tr w:rsidR="00A51136" w14:paraId="25EDE453" w14:textId="77777777">
        <w:trPr>
          <w:trHeight w:val="811"/>
        </w:trPr>
        <w:tc>
          <w:tcPr>
            <w:tcW w:w="941" w:type="dxa"/>
          </w:tcPr>
          <w:p w14:paraId="039F339F" w14:textId="77777777" w:rsidR="00A51136" w:rsidRDefault="008D11E0">
            <w:pPr>
              <w:pStyle w:val="TableParagraph"/>
              <w:spacing w:line="237" w:lineRule="auto"/>
              <w:ind w:left="4"/>
              <w:rPr>
                <w:sz w:val="21"/>
              </w:rPr>
            </w:pPr>
            <w:r>
              <w:rPr>
                <w:spacing w:val="-2"/>
                <w:sz w:val="21"/>
              </w:rPr>
              <w:t xml:space="preserve">МДК.02.0 </w:t>
            </w:r>
            <w:r>
              <w:rPr>
                <w:spacing w:val="-10"/>
                <w:sz w:val="21"/>
              </w:rPr>
              <w:t>1</w:t>
            </w:r>
          </w:p>
        </w:tc>
        <w:tc>
          <w:tcPr>
            <w:tcW w:w="2136" w:type="dxa"/>
          </w:tcPr>
          <w:p w14:paraId="0D8C04CD" w14:textId="77777777" w:rsidR="00A51136" w:rsidRDefault="008D11E0">
            <w:pPr>
              <w:pStyle w:val="TableParagraph"/>
              <w:spacing w:before="19" w:line="266" w:lineRule="auto"/>
              <w:ind w:left="9" w:right="842"/>
              <w:rPr>
                <w:sz w:val="21"/>
              </w:rPr>
            </w:pPr>
            <w:r>
              <w:rPr>
                <w:spacing w:val="-2"/>
                <w:sz w:val="21"/>
              </w:rPr>
              <w:t>Технология выполнения</w:t>
            </w:r>
          </w:p>
          <w:p w14:paraId="4FA0F31F" w14:textId="77777777" w:rsidR="00A51136" w:rsidRDefault="008D11E0">
            <w:pPr>
              <w:pStyle w:val="TableParagraph"/>
              <w:spacing w:before="7" w:line="229" w:lineRule="exact"/>
              <w:ind w:left="9"/>
              <w:rPr>
                <w:sz w:val="21"/>
              </w:rPr>
            </w:pPr>
            <w:r>
              <w:rPr>
                <w:sz w:val="21"/>
              </w:rPr>
              <w:t>интерфейсной</w:t>
            </w:r>
            <w:r>
              <w:rPr>
                <w:spacing w:val="-13"/>
                <w:sz w:val="21"/>
              </w:rPr>
              <w:t xml:space="preserve"> </w:t>
            </w:r>
            <w:r>
              <w:rPr>
                <w:spacing w:val="-2"/>
                <w:sz w:val="21"/>
              </w:rPr>
              <w:t>графики</w:t>
            </w:r>
          </w:p>
        </w:tc>
        <w:tc>
          <w:tcPr>
            <w:tcW w:w="364" w:type="dxa"/>
          </w:tcPr>
          <w:p w14:paraId="6C9BC1DD" w14:textId="77777777" w:rsidR="00A51136" w:rsidRDefault="00A51136">
            <w:pPr>
              <w:pStyle w:val="TableParagraph"/>
              <w:rPr>
                <w:sz w:val="20"/>
              </w:rPr>
            </w:pPr>
          </w:p>
        </w:tc>
        <w:tc>
          <w:tcPr>
            <w:tcW w:w="278" w:type="dxa"/>
          </w:tcPr>
          <w:p w14:paraId="2E693C77" w14:textId="77777777" w:rsidR="00A51136" w:rsidRDefault="00A51136">
            <w:pPr>
              <w:pStyle w:val="TableParagraph"/>
              <w:rPr>
                <w:sz w:val="20"/>
              </w:rPr>
            </w:pPr>
          </w:p>
        </w:tc>
        <w:tc>
          <w:tcPr>
            <w:tcW w:w="269" w:type="dxa"/>
          </w:tcPr>
          <w:p w14:paraId="16415A67" w14:textId="77777777" w:rsidR="00A51136" w:rsidRDefault="00A51136">
            <w:pPr>
              <w:pStyle w:val="TableParagraph"/>
              <w:rPr>
                <w:sz w:val="20"/>
              </w:rPr>
            </w:pPr>
          </w:p>
        </w:tc>
        <w:tc>
          <w:tcPr>
            <w:tcW w:w="298" w:type="dxa"/>
          </w:tcPr>
          <w:p w14:paraId="6435EB98" w14:textId="77777777" w:rsidR="00A51136" w:rsidRDefault="00A51136">
            <w:pPr>
              <w:pStyle w:val="TableParagraph"/>
              <w:rPr>
                <w:sz w:val="20"/>
              </w:rPr>
            </w:pPr>
          </w:p>
        </w:tc>
        <w:tc>
          <w:tcPr>
            <w:tcW w:w="293" w:type="dxa"/>
          </w:tcPr>
          <w:p w14:paraId="039C1FAE" w14:textId="77777777" w:rsidR="00A51136" w:rsidRDefault="00A51136">
            <w:pPr>
              <w:pStyle w:val="TableParagraph"/>
              <w:rPr>
                <w:sz w:val="20"/>
              </w:rPr>
            </w:pPr>
          </w:p>
        </w:tc>
        <w:tc>
          <w:tcPr>
            <w:tcW w:w="279" w:type="dxa"/>
          </w:tcPr>
          <w:p w14:paraId="17781A8C" w14:textId="77777777" w:rsidR="00A51136" w:rsidRDefault="00A51136">
            <w:pPr>
              <w:pStyle w:val="TableParagraph"/>
              <w:rPr>
                <w:sz w:val="20"/>
              </w:rPr>
            </w:pPr>
          </w:p>
        </w:tc>
        <w:tc>
          <w:tcPr>
            <w:tcW w:w="245" w:type="dxa"/>
          </w:tcPr>
          <w:p w14:paraId="759F3982" w14:textId="77777777" w:rsidR="00A51136" w:rsidRDefault="00A51136">
            <w:pPr>
              <w:pStyle w:val="TableParagraph"/>
              <w:rPr>
                <w:sz w:val="20"/>
              </w:rPr>
            </w:pPr>
          </w:p>
        </w:tc>
        <w:tc>
          <w:tcPr>
            <w:tcW w:w="317" w:type="dxa"/>
          </w:tcPr>
          <w:p w14:paraId="786E2975" w14:textId="77777777" w:rsidR="00A51136" w:rsidRDefault="00A51136">
            <w:pPr>
              <w:pStyle w:val="TableParagraph"/>
              <w:rPr>
                <w:sz w:val="20"/>
              </w:rPr>
            </w:pPr>
          </w:p>
        </w:tc>
        <w:tc>
          <w:tcPr>
            <w:tcW w:w="250" w:type="dxa"/>
          </w:tcPr>
          <w:p w14:paraId="353969D0" w14:textId="77777777" w:rsidR="00A51136" w:rsidRDefault="00A51136">
            <w:pPr>
              <w:pStyle w:val="TableParagraph"/>
              <w:rPr>
                <w:sz w:val="20"/>
              </w:rPr>
            </w:pPr>
          </w:p>
        </w:tc>
        <w:tc>
          <w:tcPr>
            <w:tcW w:w="341" w:type="dxa"/>
          </w:tcPr>
          <w:p w14:paraId="769D1139" w14:textId="77777777" w:rsidR="00A51136" w:rsidRDefault="00A51136">
            <w:pPr>
              <w:pStyle w:val="TableParagraph"/>
              <w:rPr>
                <w:sz w:val="20"/>
              </w:rPr>
            </w:pPr>
          </w:p>
        </w:tc>
        <w:tc>
          <w:tcPr>
            <w:tcW w:w="331" w:type="dxa"/>
          </w:tcPr>
          <w:p w14:paraId="02AAAE8C" w14:textId="77777777" w:rsidR="00A51136" w:rsidRDefault="00A51136">
            <w:pPr>
              <w:pStyle w:val="TableParagraph"/>
              <w:rPr>
                <w:sz w:val="20"/>
              </w:rPr>
            </w:pPr>
          </w:p>
        </w:tc>
        <w:tc>
          <w:tcPr>
            <w:tcW w:w="331" w:type="dxa"/>
          </w:tcPr>
          <w:p w14:paraId="68F6E7A1" w14:textId="77777777" w:rsidR="00A51136" w:rsidRDefault="00A51136">
            <w:pPr>
              <w:pStyle w:val="TableParagraph"/>
              <w:rPr>
                <w:sz w:val="20"/>
              </w:rPr>
            </w:pPr>
          </w:p>
        </w:tc>
        <w:tc>
          <w:tcPr>
            <w:tcW w:w="288" w:type="dxa"/>
          </w:tcPr>
          <w:p w14:paraId="63210339" w14:textId="77777777" w:rsidR="00A51136" w:rsidRDefault="008D11E0">
            <w:pPr>
              <w:pStyle w:val="TableParagraph"/>
              <w:spacing w:line="232" w:lineRule="exact"/>
              <w:ind w:right="53"/>
              <w:jc w:val="center"/>
              <w:rPr>
                <w:sz w:val="21"/>
              </w:rPr>
            </w:pPr>
            <w:r>
              <w:rPr>
                <w:spacing w:val="-5"/>
                <w:sz w:val="21"/>
              </w:rPr>
              <w:t>36</w:t>
            </w:r>
          </w:p>
        </w:tc>
        <w:tc>
          <w:tcPr>
            <w:tcW w:w="298" w:type="dxa"/>
          </w:tcPr>
          <w:p w14:paraId="04859C98" w14:textId="77777777" w:rsidR="00A51136" w:rsidRDefault="008D11E0">
            <w:pPr>
              <w:pStyle w:val="TableParagraph"/>
              <w:spacing w:line="232" w:lineRule="exact"/>
              <w:ind w:right="63"/>
              <w:jc w:val="center"/>
              <w:rPr>
                <w:sz w:val="21"/>
              </w:rPr>
            </w:pPr>
            <w:r>
              <w:rPr>
                <w:spacing w:val="-5"/>
                <w:sz w:val="21"/>
              </w:rPr>
              <w:t>36</w:t>
            </w:r>
          </w:p>
        </w:tc>
        <w:tc>
          <w:tcPr>
            <w:tcW w:w="265" w:type="dxa"/>
          </w:tcPr>
          <w:p w14:paraId="14D52280" w14:textId="77777777" w:rsidR="00A51136" w:rsidRDefault="00A51136">
            <w:pPr>
              <w:pStyle w:val="TableParagraph"/>
              <w:rPr>
                <w:sz w:val="20"/>
              </w:rPr>
            </w:pPr>
          </w:p>
        </w:tc>
        <w:tc>
          <w:tcPr>
            <w:tcW w:w="279" w:type="dxa"/>
          </w:tcPr>
          <w:p w14:paraId="4F995394" w14:textId="77777777" w:rsidR="00A51136" w:rsidRDefault="00A51136">
            <w:pPr>
              <w:pStyle w:val="TableParagraph"/>
              <w:rPr>
                <w:sz w:val="20"/>
              </w:rPr>
            </w:pPr>
          </w:p>
        </w:tc>
        <w:tc>
          <w:tcPr>
            <w:tcW w:w="255" w:type="dxa"/>
          </w:tcPr>
          <w:p w14:paraId="48282EC1" w14:textId="77777777" w:rsidR="00A51136" w:rsidRDefault="00A51136">
            <w:pPr>
              <w:pStyle w:val="TableParagraph"/>
              <w:rPr>
                <w:sz w:val="20"/>
              </w:rPr>
            </w:pPr>
          </w:p>
        </w:tc>
        <w:tc>
          <w:tcPr>
            <w:tcW w:w="327" w:type="dxa"/>
          </w:tcPr>
          <w:p w14:paraId="489681B9" w14:textId="77777777" w:rsidR="00A51136" w:rsidRDefault="00A51136">
            <w:pPr>
              <w:pStyle w:val="TableParagraph"/>
              <w:rPr>
                <w:sz w:val="20"/>
              </w:rPr>
            </w:pPr>
          </w:p>
        </w:tc>
        <w:tc>
          <w:tcPr>
            <w:tcW w:w="317" w:type="dxa"/>
          </w:tcPr>
          <w:p w14:paraId="50FB675B" w14:textId="77777777" w:rsidR="00A51136" w:rsidRDefault="008D11E0">
            <w:pPr>
              <w:pStyle w:val="TableParagraph"/>
              <w:spacing w:line="232" w:lineRule="exact"/>
              <w:ind w:left="7"/>
              <w:rPr>
                <w:sz w:val="21"/>
              </w:rPr>
            </w:pPr>
            <w:r>
              <w:rPr>
                <w:spacing w:val="-10"/>
                <w:sz w:val="21"/>
              </w:rPr>
              <w:t>К</w:t>
            </w:r>
          </w:p>
        </w:tc>
        <w:tc>
          <w:tcPr>
            <w:tcW w:w="317" w:type="dxa"/>
          </w:tcPr>
          <w:p w14:paraId="57B8DD08" w14:textId="77777777" w:rsidR="00A51136" w:rsidRDefault="008D11E0">
            <w:pPr>
              <w:pStyle w:val="TableParagraph"/>
              <w:spacing w:line="232" w:lineRule="exact"/>
              <w:ind w:left="2"/>
              <w:rPr>
                <w:sz w:val="21"/>
              </w:rPr>
            </w:pPr>
            <w:r>
              <w:rPr>
                <w:spacing w:val="-10"/>
                <w:sz w:val="21"/>
              </w:rPr>
              <w:t>К</w:t>
            </w:r>
          </w:p>
        </w:tc>
        <w:tc>
          <w:tcPr>
            <w:tcW w:w="332" w:type="dxa"/>
          </w:tcPr>
          <w:p w14:paraId="6A0466FA" w14:textId="77777777" w:rsidR="00A51136" w:rsidRDefault="00A51136">
            <w:pPr>
              <w:pStyle w:val="TableParagraph"/>
              <w:rPr>
                <w:sz w:val="20"/>
              </w:rPr>
            </w:pPr>
          </w:p>
        </w:tc>
        <w:tc>
          <w:tcPr>
            <w:tcW w:w="288" w:type="dxa"/>
          </w:tcPr>
          <w:p w14:paraId="45EF7450" w14:textId="77777777" w:rsidR="00A51136" w:rsidRDefault="00A51136">
            <w:pPr>
              <w:pStyle w:val="TableParagraph"/>
              <w:rPr>
                <w:sz w:val="20"/>
              </w:rPr>
            </w:pPr>
          </w:p>
        </w:tc>
        <w:tc>
          <w:tcPr>
            <w:tcW w:w="250" w:type="dxa"/>
          </w:tcPr>
          <w:p w14:paraId="0E4E05B2" w14:textId="77777777" w:rsidR="00A51136" w:rsidRDefault="00A51136">
            <w:pPr>
              <w:pStyle w:val="TableParagraph"/>
              <w:rPr>
                <w:sz w:val="20"/>
              </w:rPr>
            </w:pPr>
          </w:p>
        </w:tc>
        <w:tc>
          <w:tcPr>
            <w:tcW w:w="312" w:type="dxa"/>
          </w:tcPr>
          <w:p w14:paraId="623D2EF7" w14:textId="77777777" w:rsidR="00A51136" w:rsidRDefault="00A51136">
            <w:pPr>
              <w:pStyle w:val="TableParagraph"/>
              <w:rPr>
                <w:sz w:val="20"/>
              </w:rPr>
            </w:pPr>
          </w:p>
        </w:tc>
        <w:tc>
          <w:tcPr>
            <w:tcW w:w="250" w:type="dxa"/>
          </w:tcPr>
          <w:p w14:paraId="603FA780" w14:textId="77777777" w:rsidR="00A51136" w:rsidRDefault="00A51136">
            <w:pPr>
              <w:pStyle w:val="TableParagraph"/>
              <w:rPr>
                <w:sz w:val="20"/>
              </w:rPr>
            </w:pPr>
          </w:p>
        </w:tc>
        <w:tc>
          <w:tcPr>
            <w:tcW w:w="323" w:type="dxa"/>
          </w:tcPr>
          <w:p w14:paraId="0509B750" w14:textId="77777777" w:rsidR="00A51136" w:rsidRDefault="00A51136">
            <w:pPr>
              <w:pStyle w:val="TableParagraph"/>
              <w:rPr>
                <w:sz w:val="20"/>
              </w:rPr>
            </w:pPr>
          </w:p>
        </w:tc>
        <w:tc>
          <w:tcPr>
            <w:tcW w:w="308" w:type="dxa"/>
          </w:tcPr>
          <w:p w14:paraId="60CA3B6C" w14:textId="77777777" w:rsidR="00A51136" w:rsidRDefault="00A51136">
            <w:pPr>
              <w:pStyle w:val="TableParagraph"/>
              <w:rPr>
                <w:sz w:val="20"/>
              </w:rPr>
            </w:pPr>
          </w:p>
        </w:tc>
        <w:tc>
          <w:tcPr>
            <w:tcW w:w="322" w:type="dxa"/>
          </w:tcPr>
          <w:p w14:paraId="49568363" w14:textId="77777777" w:rsidR="00A51136" w:rsidRDefault="00A51136">
            <w:pPr>
              <w:pStyle w:val="TableParagraph"/>
              <w:rPr>
                <w:sz w:val="20"/>
              </w:rPr>
            </w:pPr>
          </w:p>
        </w:tc>
        <w:tc>
          <w:tcPr>
            <w:tcW w:w="384" w:type="dxa"/>
          </w:tcPr>
          <w:p w14:paraId="16FB4F0C" w14:textId="77777777" w:rsidR="00A51136" w:rsidRDefault="008D11E0">
            <w:pPr>
              <w:pStyle w:val="TableParagraph"/>
              <w:spacing w:line="232" w:lineRule="exact"/>
              <w:ind w:left="-1"/>
              <w:rPr>
                <w:sz w:val="21"/>
              </w:rPr>
            </w:pPr>
            <w:r>
              <w:rPr>
                <w:spacing w:val="-5"/>
                <w:sz w:val="21"/>
              </w:rPr>
              <w:t>12</w:t>
            </w:r>
          </w:p>
        </w:tc>
        <w:tc>
          <w:tcPr>
            <w:tcW w:w="274" w:type="dxa"/>
          </w:tcPr>
          <w:p w14:paraId="42145048" w14:textId="77777777" w:rsidR="00A51136" w:rsidRDefault="008D11E0">
            <w:pPr>
              <w:pStyle w:val="TableParagraph"/>
              <w:spacing w:line="232" w:lineRule="exact"/>
              <w:ind w:left="-1" w:right="51"/>
              <w:jc w:val="center"/>
              <w:rPr>
                <w:sz w:val="21"/>
              </w:rPr>
            </w:pPr>
            <w:r>
              <w:rPr>
                <w:spacing w:val="-5"/>
                <w:sz w:val="21"/>
              </w:rPr>
              <w:t>12</w:t>
            </w:r>
          </w:p>
        </w:tc>
        <w:tc>
          <w:tcPr>
            <w:tcW w:w="284" w:type="dxa"/>
          </w:tcPr>
          <w:p w14:paraId="2058BA97" w14:textId="77777777" w:rsidR="00A51136" w:rsidRDefault="00A51136">
            <w:pPr>
              <w:pStyle w:val="TableParagraph"/>
              <w:rPr>
                <w:sz w:val="20"/>
              </w:rPr>
            </w:pPr>
          </w:p>
        </w:tc>
        <w:tc>
          <w:tcPr>
            <w:tcW w:w="332" w:type="dxa"/>
          </w:tcPr>
          <w:p w14:paraId="06FB03EF" w14:textId="77777777" w:rsidR="00A51136" w:rsidRDefault="008D11E0">
            <w:pPr>
              <w:pStyle w:val="TableParagraph"/>
              <w:spacing w:line="232" w:lineRule="exact"/>
              <w:ind w:left="-3" w:right="110"/>
              <w:jc w:val="center"/>
              <w:rPr>
                <w:sz w:val="21"/>
              </w:rPr>
            </w:pPr>
            <w:r>
              <w:rPr>
                <w:spacing w:val="-5"/>
                <w:sz w:val="21"/>
              </w:rPr>
              <w:t>30</w:t>
            </w:r>
          </w:p>
        </w:tc>
        <w:tc>
          <w:tcPr>
            <w:tcW w:w="288" w:type="dxa"/>
          </w:tcPr>
          <w:p w14:paraId="66D28977" w14:textId="77777777" w:rsidR="00A51136" w:rsidRDefault="008D11E0">
            <w:pPr>
              <w:pStyle w:val="TableParagraph"/>
              <w:spacing w:line="232" w:lineRule="exact"/>
              <w:ind w:left="-3" w:right="67"/>
              <w:jc w:val="center"/>
              <w:rPr>
                <w:sz w:val="21"/>
              </w:rPr>
            </w:pPr>
            <w:r>
              <w:rPr>
                <w:spacing w:val="-5"/>
                <w:sz w:val="21"/>
              </w:rPr>
              <w:t>24</w:t>
            </w:r>
          </w:p>
        </w:tc>
        <w:tc>
          <w:tcPr>
            <w:tcW w:w="302" w:type="dxa"/>
          </w:tcPr>
          <w:p w14:paraId="35F0896D" w14:textId="77777777" w:rsidR="00A51136" w:rsidRDefault="008D11E0">
            <w:pPr>
              <w:pStyle w:val="TableParagraph"/>
              <w:spacing w:line="232" w:lineRule="exact"/>
              <w:ind w:left="-3" w:right="81"/>
              <w:jc w:val="center"/>
              <w:rPr>
                <w:sz w:val="21"/>
              </w:rPr>
            </w:pPr>
            <w:r>
              <w:rPr>
                <w:spacing w:val="-5"/>
                <w:sz w:val="21"/>
              </w:rPr>
              <w:t>18</w:t>
            </w:r>
          </w:p>
        </w:tc>
        <w:tc>
          <w:tcPr>
            <w:tcW w:w="268" w:type="dxa"/>
          </w:tcPr>
          <w:p w14:paraId="67D4E35A" w14:textId="77777777" w:rsidR="00A51136" w:rsidRDefault="008D11E0">
            <w:pPr>
              <w:pStyle w:val="TableParagraph"/>
              <w:spacing w:line="232" w:lineRule="exact"/>
              <w:ind w:left="-3" w:right="46"/>
              <w:jc w:val="center"/>
              <w:rPr>
                <w:sz w:val="21"/>
              </w:rPr>
            </w:pPr>
            <w:r>
              <w:rPr>
                <w:spacing w:val="-5"/>
                <w:sz w:val="21"/>
              </w:rPr>
              <w:t>12</w:t>
            </w:r>
          </w:p>
        </w:tc>
        <w:tc>
          <w:tcPr>
            <w:tcW w:w="311" w:type="dxa"/>
          </w:tcPr>
          <w:p w14:paraId="6D22DBD8" w14:textId="77777777" w:rsidR="00A51136" w:rsidRDefault="008D11E0">
            <w:pPr>
              <w:pStyle w:val="TableParagraph"/>
              <w:spacing w:line="232" w:lineRule="exact"/>
              <w:ind w:left="-2" w:right="90"/>
              <w:jc w:val="center"/>
              <w:rPr>
                <w:sz w:val="21"/>
              </w:rPr>
            </w:pPr>
            <w:r>
              <w:rPr>
                <w:spacing w:val="-5"/>
                <w:sz w:val="21"/>
              </w:rPr>
              <w:t>12</w:t>
            </w:r>
          </w:p>
        </w:tc>
        <w:tc>
          <w:tcPr>
            <w:tcW w:w="283" w:type="dxa"/>
          </w:tcPr>
          <w:p w14:paraId="6D58D9BD" w14:textId="77777777" w:rsidR="00A51136" w:rsidRDefault="00A51136">
            <w:pPr>
              <w:pStyle w:val="TableParagraph"/>
              <w:rPr>
                <w:sz w:val="20"/>
              </w:rPr>
            </w:pPr>
          </w:p>
        </w:tc>
        <w:tc>
          <w:tcPr>
            <w:tcW w:w="287" w:type="dxa"/>
          </w:tcPr>
          <w:p w14:paraId="04A613A3" w14:textId="77777777" w:rsidR="00A51136" w:rsidRDefault="00A51136">
            <w:pPr>
              <w:pStyle w:val="TableParagraph"/>
              <w:rPr>
                <w:sz w:val="20"/>
              </w:rPr>
            </w:pPr>
          </w:p>
        </w:tc>
        <w:tc>
          <w:tcPr>
            <w:tcW w:w="282" w:type="dxa"/>
          </w:tcPr>
          <w:p w14:paraId="724BFDF2" w14:textId="77777777" w:rsidR="00A51136" w:rsidRDefault="00A51136">
            <w:pPr>
              <w:pStyle w:val="TableParagraph"/>
              <w:rPr>
                <w:sz w:val="20"/>
              </w:rPr>
            </w:pPr>
          </w:p>
        </w:tc>
        <w:tc>
          <w:tcPr>
            <w:tcW w:w="292" w:type="dxa"/>
          </w:tcPr>
          <w:p w14:paraId="685A33C8" w14:textId="77777777" w:rsidR="00A51136" w:rsidRDefault="00A51136">
            <w:pPr>
              <w:pStyle w:val="TableParagraph"/>
              <w:rPr>
                <w:sz w:val="20"/>
              </w:rPr>
            </w:pPr>
          </w:p>
        </w:tc>
        <w:tc>
          <w:tcPr>
            <w:tcW w:w="302" w:type="dxa"/>
          </w:tcPr>
          <w:p w14:paraId="67817E0F" w14:textId="77777777" w:rsidR="00A51136" w:rsidRDefault="00A51136">
            <w:pPr>
              <w:pStyle w:val="TableParagraph"/>
              <w:rPr>
                <w:sz w:val="20"/>
              </w:rPr>
            </w:pPr>
          </w:p>
        </w:tc>
        <w:tc>
          <w:tcPr>
            <w:tcW w:w="288" w:type="dxa"/>
          </w:tcPr>
          <w:p w14:paraId="6DCDEFB2" w14:textId="77777777" w:rsidR="00A51136" w:rsidRDefault="00A51136">
            <w:pPr>
              <w:pStyle w:val="TableParagraph"/>
              <w:rPr>
                <w:sz w:val="20"/>
              </w:rPr>
            </w:pPr>
          </w:p>
        </w:tc>
        <w:tc>
          <w:tcPr>
            <w:tcW w:w="288" w:type="dxa"/>
          </w:tcPr>
          <w:p w14:paraId="10716F3C" w14:textId="77777777" w:rsidR="00A51136" w:rsidRDefault="00A51136">
            <w:pPr>
              <w:pStyle w:val="TableParagraph"/>
              <w:rPr>
                <w:sz w:val="20"/>
              </w:rPr>
            </w:pPr>
          </w:p>
        </w:tc>
        <w:tc>
          <w:tcPr>
            <w:tcW w:w="585" w:type="dxa"/>
          </w:tcPr>
          <w:p w14:paraId="6AC5161A" w14:textId="77777777" w:rsidR="00A51136" w:rsidRDefault="008D11E0">
            <w:pPr>
              <w:pStyle w:val="TableParagraph"/>
              <w:spacing w:line="232" w:lineRule="exact"/>
              <w:ind w:left="9"/>
              <w:jc w:val="center"/>
              <w:rPr>
                <w:sz w:val="21"/>
              </w:rPr>
            </w:pPr>
            <w:r>
              <w:rPr>
                <w:spacing w:val="-5"/>
                <w:sz w:val="21"/>
              </w:rPr>
              <w:t>120</w:t>
            </w:r>
          </w:p>
        </w:tc>
      </w:tr>
      <w:tr w:rsidR="00A51136" w14:paraId="706EC49F" w14:textId="77777777">
        <w:trPr>
          <w:trHeight w:val="263"/>
        </w:trPr>
        <w:tc>
          <w:tcPr>
            <w:tcW w:w="941" w:type="dxa"/>
          </w:tcPr>
          <w:p w14:paraId="325D07D0" w14:textId="77777777" w:rsidR="00A51136" w:rsidRDefault="008D11E0">
            <w:pPr>
              <w:pStyle w:val="TableParagraph"/>
              <w:spacing w:before="15" w:line="229" w:lineRule="exact"/>
              <w:ind w:left="4"/>
              <w:rPr>
                <w:sz w:val="21"/>
              </w:rPr>
            </w:pPr>
            <w:r>
              <w:rPr>
                <w:spacing w:val="-2"/>
                <w:sz w:val="21"/>
              </w:rPr>
              <w:t>УП.02</w:t>
            </w:r>
          </w:p>
        </w:tc>
        <w:tc>
          <w:tcPr>
            <w:tcW w:w="2136" w:type="dxa"/>
          </w:tcPr>
          <w:p w14:paraId="3601913A" w14:textId="77777777" w:rsidR="00A51136" w:rsidRDefault="008D11E0">
            <w:pPr>
              <w:pStyle w:val="TableParagraph"/>
              <w:spacing w:before="15" w:line="229" w:lineRule="exact"/>
              <w:ind w:left="9"/>
              <w:rPr>
                <w:sz w:val="21"/>
              </w:rPr>
            </w:pPr>
            <w:r>
              <w:rPr>
                <w:sz w:val="21"/>
              </w:rPr>
              <w:t>Учебная</w:t>
            </w:r>
            <w:r>
              <w:rPr>
                <w:spacing w:val="-5"/>
                <w:sz w:val="21"/>
              </w:rPr>
              <w:t xml:space="preserve"> </w:t>
            </w:r>
            <w:r>
              <w:rPr>
                <w:spacing w:val="-2"/>
                <w:sz w:val="21"/>
              </w:rPr>
              <w:t>практика</w:t>
            </w:r>
          </w:p>
        </w:tc>
        <w:tc>
          <w:tcPr>
            <w:tcW w:w="364" w:type="dxa"/>
          </w:tcPr>
          <w:p w14:paraId="752D2FAA" w14:textId="77777777" w:rsidR="00A51136" w:rsidRDefault="00A51136">
            <w:pPr>
              <w:pStyle w:val="TableParagraph"/>
              <w:rPr>
                <w:sz w:val="18"/>
              </w:rPr>
            </w:pPr>
          </w:p>
        </w:tc>
        <w:tc>
          <w:tcPr>
            <w:tcW w:w="278" w:type="dxa"/>
          </w:tcPr>
          <w:p w14:paraId="618A858A" w14:textId="77777777" w:rsidR="00A51136" w:rsidRDefault="00A51136">
            <w:pPr>
              <w:pStyle w:val="TableParagraph"/>
              <w:rPr>
                <w:sz w:val="18"/>
              </w:rPr>
            </w:pPr>
          </w:p>
        </w:tc>
        <w:tc>
          <w:tcPr>
            <w:tcW w:w="269" w:type="dxa"/>
          </w:tcPr>
          <w:p w14:paraId="1A31F7D8" w14:textId="77777777" w:rsidR="00A51136" w:rsidRDefault="00A51136">
            <w:pPr>
              <w:pStyle w:val="TableParagraph"/>
              <w:rPr>
                <w:sz w:val="18"/>
              </w:rPr>
            </w:pPr>
          </w:p>
        </w:tc>
        <w:tc>
          <w:tcPr>
            <w:tcW w:w="298" w:type="dxa"/>
          </w:tcPr>
          <w:p w14:paraId="09FDE4DA" w14:textId="77777777" w:rsidR="00A51136" w:rsidRDefault="00A51136">
            <w:pPr>
              <w:pStyle w:val="TableParagraph"/>
              <w:rPr>
                <w:sz w:val="18"/>
              </w:rPr>
            </w:pPr>
          </w:p>
        </w:tc>
        <w:tc>
          <w:tcPr>
            <w:tcW w:w="293" w:type="dxa"/>
          </w:tcPr>
          <w:p w14:paraId="6C412854" w14:textId="77777777" w:rsidR="00A51136" w:rsidRDefault="00A51136">
            <w:pPr>
              <w:pStyle w:val="TableParagraph"/>
              <w:rPr>
                <w:sz w:val="18"/>
              </w:rPr>
            </w:pPr>
          </w:p>
        </w:tc>
        <w:tc>
          <w:tcPr>
            <w:tcW w:w="279" w:type="dxa"/>
          </w:tcPr>
          <w:p w14:paraId="1AB51401" w14:textId="77777777" w:rsidR="00A51136" w:rsidRDefault="00A51136">
            <w:pPr>
              <w:pStyle w:val="TableParagraph"/>
              <w:rPr>
                <w:sz w:val="18"/>
              </w:rPr>
            </w:pPr>
          </w:p>
        </w:tc>
        <w:tc>
          <w:tcPr>
            <w:tcW w:w="245" w:type="dxa"/>
          </w:tcPr>
          <w:p w14:paraId="2FCD3D03" w14:textId="77777777" w:rsidR="00A51136" w:rsidRDefault="00A51136">
            <w:pPr>
              <w:pStyle w:val="TableParagraph"/>
              <w:rPr>
                <w:sz w:val="18"/>
              </w:rPr>
            </w:pPr>
          </w:p>
        </w:tc>
        <w:tc>
          <w:tcPr>
            <w:tcW w:w="317" w:type="dxa"/>
          </w:tcPr>
          <w:p w14:paraId="6FAA5CFA" w14:textId="77777777" w:rsidR="00A51136" w:rsidRDefault="00A51136">
            <w:pPr>
              <w:pStyle w:val="TableParagraph"/>
              <w:rPr>
                <w:sz w:val="18"/>
              </w:rPr>
            </w:pPr>
          </w:p>
        </w:tc>
        <w:tc>
          <w:tcPr>
            <w:tcW w:w="250" w:type="dxa"/>
          </w:tcPr>
          <w:p w14:paraId="75BDC832" w14:textId="77777777" w:rsidR="00A51136" w:rsidRDefault="00A51136">
            <w:pPr>
              <w:pStyle w:val="TableParagraph"/>
              <w:rPr>
                <w:sz w:val="18"/>
              </w:rPr>
            </w:pPr>
          </w:p>
        </w:tc>
        <w:tc>
          <w:tcPr>
            <w:tcW w:w="341" w:type="dxa"/>
          </w:tcPr>
          <w:p w14:paraId="0CB61D3B" w14:textId="77777777" w:rsidR="00A51136" w:rsidRDefault="00A51136">
            <w:pPr>
              <w:pStyle w:val="TableParagraph"/>
              <w:rPr>
                <w:sz w:val="18"/>
              </w:rPr>
            </w:pPr>
          </w:p>
        </w:tc>
        <w:tc>
          <w:tcPr>
            <w:tcW w:w="331" w:type="dxa"/>
          </w:tcPr>
          <w:p w14:paraId="418C05AC" w14:textId="77777777" w:rsidR="00A51136" w:rsidRDefault="00A51136">
            <w:pPr>
              <w:pStyle w:val="TableParagraph"/>
              <w:rPr>
                <w:sz w:val="18"/>
              </w:rPr>
            </w:pPr>
          </w:p>
        </w:tc>
        <w:tc>
          <w:tcPr>
            <w:tcW w:w="331" w:type="dxa"/>
          </w:tcPr>
          <w:p w14:paraId="33C27BE4" w14:textId="77777777" w:rsidR="00A51136" w:rsidRDefault="00A51136">
            <w:pPr>
              <w:pStyle w:val="TableParagraph"/>
              <w:rPr>
                <w:sz w:val="18"/>
              </w:rPr>
            </w:pPr>
          </w:p>
        </w:tc>
        <w:tc>
          <w:tcPr>
            <w:tcW w:w="288" w:type="dxa"/>
          </w:tcPr>
          <w:p w14:paraId="47179C97" w14:textId="77777777" w:rsidR="00A51136" w:rsidRDefault="00A51136">
            <w:pPr>
              <w:pStyle w:val="TableParagraph"/>
              <w:rPr>
                <w:sz w:val="18"/>
              </w:rPr>
            </w:pPr>
          </w:p>
        </w:tc>
        <w:tc>
          <w:tcPr>
            <w:tcW w:w="298" w:type="dxa"/>
          </w:tcPr>
          <w:p w14:paraId="6FDF209F" w14:textId="77777777" w:rsidR="00A51136" w:rsidRDefault="00A51136">
            <w:pPr>
              <w:pStyle w:val="TableParagraph"/>
              <w:rPr>
                <w:sz w:val="18"/>
              </w:rPr>
            </w:pPr>
          </w:p>
        </w:tc>
        <w:tc>
          <w:tcPr>
            <w:tcW w:w="265" w:type="dxa"/>
          </w:tcPr>
          <w:p w14:paraId="5DF376CF" w14:textId="77777777" w:rsidR="00A51136" w:rsidRDefault="008D11E0">
            <w:pPr>
              <w:pStyle w:val="TableParagraph"/>
              <w:spacing w:before="15" w:line="229" w:lineRule="exact"/>
              <w:ind w:right="32"/>
              <w:jc w:val="center"/>
              <w:rPr>
                <w:sz w:val="21"/>
              </w:rPr>
            </w:pPr>
            <w:r>
              <w:rPr>
                <w:spacing w:val="-5"/>
                <w:sz w:val="21"/>
              </w:rPr>
              <w:t>36</w:t>
            </w:r>
          </w:p>
        </w:tc>
        <w:tc>
          <w:tcPr>
            <w:tcW w:w="279" w:type="dxa"/>
          </w:tcPr>
          <w:p w14:paraId="6021D790" w14:textId="77777777" w:rsidR="00A51136" w:rsidRDefault="00A51136">
            <w:pPr>
              <w:pStyle w:val="TableParagraph"/>
              <w:rPr>
                <w:sz w:val="18"/>
              </w:rPr>
            </w:pPr>
          </w:p>
        </w:tc>
        <w:tc>
          <w:tcPr>
            <w:tcW w:w="255" w:type="dxa"/>
          </w:tcPr>
          <w:p w14:paraId="0D578C87" w14:textId="77777777" w:rsidR="00A51136" w:rsidRDefault="00A51136">
            <w:pPr>
              <w:pStyle w:val="TableParagraph"/>
              <w:rPr>
                <w:sz w:val="18"/>
              </w:rPr>
            </w:pPr>
          </w:p>
        </w:tc>
        <w:tc>
          <w:tcPr>
            <w:tcW w:w="327" w:type="dxa"/>
          </w:tcPr>
          <w:p w14:paraId="72B6C904" w14:textId="77777777" w:rsidR="00A51136" w:rsidRDefault="00A51136">
            <w:pPr>
              <w:pStyle w:val="TableParagraph"/>
              <w:rPr>
                <w:sz w:val="18"/>
              </w:rPr>
            </w:pPr>
          </w:p>
        </w:tc>
        <w:tc>
          <w:tcPr>
            <w:tcW w:w="317" w:type="dxa"/>
          </w:tcPr>
          <w:p w14:paraId="694AA493" w14:textId="77777777" w:rsidR="00A51136" w:rsidRDefault="008D11E0">
            <w:pPr>
              <w:pStyle w:val="TableParagraph"/>
              <w:spacing w:line="232" w:lineRule="exact"/>
              <w:ind w:right="74"/>
              <w:jc w:val="right"/>
              <w:rPr>
                <w:sz w:val="21"/>
              </w:rPr>
            </w:pPr>
            <w:r>
              <w:rPr>
                <w:spacing w:val="-10"/>
                <w:sz w:val="21"/>
              </w:rPr>
              <w:t>К</w:t>
            </w:r>
          </w:p>
        </w:tc>
        <w:tc>
          <w:tcPr>
            <w:tcW w:w="317" w:type="dxa"/>
          </w:tcPr>
          <w:p w14:paraId="6F987AA2" w14:textId="77777777" w:rsidR="00A51136" w:rsidRDefault="008D11E0">
            <w:pPr>
              <w:pStyle w:val="TableParagraph"/>
              <w:spacing w:line="232" w:lineRule="exact"/>
              <w:ind w:right="79"/>
              <w:jc w:val="right"/>
              <w:rPr>
                <w:sz w:val="21"/>
              </w:rPr>
            </w:pPr>
            <w:r>
              <w:rPr>
                <w:spacing w:val="-10"/>
                <w:sz w:val="21"/>
              </w:rPr>
              <w:t>К</w:t>
            </w:r>
          </w:p>
        </w:tc>
        <w:tc>
          <w:tcPr>
            <w:tcW w:w="332" w:type="dxa"/>
          </w:tcPr>
          <w:p w14:paraId="47A593E2" w14:textId="77777777" w:rsidR="00A51136" w:rsidRDefault="00A51136">
            <w:pPr>
              <w:pStyle w:val="TableParagraph"/>
              <w:rPr>
                <w:sz w:val="18"/>
              </w:rPr>
            </w:pPr>
          </w:p>
        </w:tc>
        <w:tc>
          <w:tcPr>
            <w:tcW w:w="288" w:type="dxa"/>
          </w:tcPr>
          <w:p w14:paraId="362728D5" w14:textId="77777777" w:rsidR="00A51136" w:rsidRDefault="008D11E0">
            <w:pPr>
              <w:pStyle w:val="TableParagraph"/>
              <w:spacing w:before="15" w:line="229" w:lineRule="exact"/>
              <w:ind w:right="60"/>
              <w:jc w:val="center"/>
              <w:rPr>
                <w:sz w:val="21"/>
              </w:rPr>
            </w:pPr>
            <w:r>
              <w:rPr>
                <w:spacing w:val="-5"/>
                <w:sz w:val="21"/>
              </w:rPr>
              <w:t>36</w:t>
            </w:r>
          </w:p>
        </w:tc>
        <w:tc>
          <w:tcPr>
            <w:tcW w:w="250" w:type="dxa"/>
          </w:tcPr>
          <w:p w14:paraId="17564428" w14:textId="77777777" w:rsidR="00A51136" w:rsidRDefault="00A51136">
            <w:pPr>
              <w:pStyle w:val="TableParagraph"/>
              <w:rPr>
                <w:sz w:val="18"/>
              </w:rPr>
            </w:pPr>
          </w:p>
        </w:tc>
        <w:tc>
          <w:tcPr>
            <w:tcW w:w="312" w:type="dxa"/>
          </w:tcPr>
          <w:p w14:paraId="63815EAA" w14:textId="77777777" w:rsidR="00A51136" w:rsidRDefault="00A51136">
            <w:pPr>
              <w:pStyle w:val="TableParagraph"/>
              <w:rPr>
                <w:sz w:val="18"/>
              </w:rPr>
            </w:pPr>
          </w:p>
        </w:tc>
        <w:tc>
          <w:tcPr>
            <w:tcW w:w="250" w:type="dxa"/>
          </w:tcPr>
          <w:p w14:paraId="75197912" w14:textId="77777777" w:rsidR="00A51136" w:rsidRDefault="00A51136">
            <w:pPr>
              <w:pStyle w:val="TableParagraph"/>
              <w:rPr>
                <w:sz w:val="18"/>
              </w:rPr>
            </w:pPr>
          </w:p>
        </w:tc>
        <w:tc>
          <w:tcPr>
            <w:tcW w:w="323" w:type="dxa"/>
          </w:tcPr>
          <w:p w14:paraId="6D469528" w14:textId="77777777" w:rsidR="00A51136" w:rsidRDefault="00A51136">
            <w:pPr>
              <w:pStyle w:val="TableParagraph"/>
              <w:rPr>
                <w:sz w:val="18"/>
              </w:rPr>
            </w:pPr>
          </w:p>
        </w:tc>
        <w:tc>
          <w:tcPr>
            <w:tcW w:w="308" w:type="dxa"/>
          </w:tcPr>
          <w:p w14:paraId="47D515D8" w14:textId="77777777" w:rsidR="00A51136" w:rsidRDefault="00A51136">
            <w:pPr>
              <w:pStyle w:val="TableParagraph"/>
              <w:rPr>
                <w:sz w:val="18"/>
              </w:rPr>
            </w:pPr>
          </w:p>
        </w:tc>
        <w:tc>
          <w:tcPr>
            <w:tcW w:w="322" w:type="dxa"/>
          </w:tcPr>
          <w:p w14:paraId="54B3D21D" w14:textId="77777777" w:rsidR="00A51136" w:rsidRDefault="00A51136">
            <w:pPr>
              <w:pStyle w:val="TableParagraph"/>
              <w:rPr>
                <w:sz w:val="18"/>
              </w:rPr>
            </w:pPr>
          </w:p>
        </w:tc>
        <w:tc>
          <w:tcPr>
            <w:tcW w:w="384" w:type="dxa"/>
          </w:tcPr>
          <w:p w14:paraId="119089CA" w14:textId="77777777" w:rsidR="00A51136" w:rsidRDefault="00A51136">
            <w:pPr>
              <w:pStyle w:val="TableParagraph"/>
              <w:rPr>
                <w:sz w:val="18"/>
              </w:rPr>
            </w:pPr>
          </w:p>
        </w:tc>
        <w:tc>
          <w:tcPr>
            <w:tcW w:w="274" w:type="dxa"/>
          </w:tcPr>
          <w:p w14:paraId="7102C965" w14:textId="77777777" w:rsidR="00A51136" w:rsidRDefault="008D11E0">
            <w:pPr>
              <w:pStyle w:val="TableParagraph"/>
              <w:spacing w:line="232" w:lineRule="exact"/>
              <w:ind w:left="-1" w:right="51"/>
              <w:jc w:val="center"/>
              <w:rPr>
                <w:sz w:val="21"/>
              </w:rPr>
            </w:pPr>
            <w:r>
              <w:rPr>
                <w:spacing w:val="-5"/>
                <w:sz w:val="21"/>
              </w:rPr>
              <w:t>24</w:t>
            </w:r>
          </w:p>
        </w:tc>
        <w:tc>
          <w:tcPr>
            <w:tcW w:w="284" w:type="dxa"/>
          </w:tcPr>
          <w:p w14:paraId="12F51EAE" w14:textId="77777777" w:rsidR="00A51136" w:rsidRDefault="00A51136">
            <w:pPr>
              <w:pStyle w:val="TableParagraph"/>
              <w:rPr>
                <w:sz w:val="18"/>
              </w:rPr>
            </w:pPr>
          </w:p>
        </w:tc>
        <w:tc>
          <w:tcPr>
            <w:tcW w:w="332" w:type="dxa"/>
          </w:tcPr>
          <w:p w14:paraId="60A6BDC5" w14:textId="77777777" w:rsidR="00A51136" w:rsidRDefault="008D11E0">
            <w:pPr>
              <w:pStyle w:val="TableParagraph"/>
              <w:spacing w:line="232" w:lineRule="exact"/>
              <w:ind w:left="-3" w:right="216"/>
              <w:jc w:val="center"/>
              <w:rPr>
                <w:sz w:val="21"/>
              </w:rPr>
            </w:pPr>
            <w:r>
              <w:rPr>
                <w:spacing w:val="-10"/>
                <w:sz w:val="21"/>
              </w:rPr>
              <w:t>6</w:t>
            </w:r>
          </w:p>
        </w:tc>
        <w:tc>
          <w:tcPr>
            <w:tcW w:w="288" w:type="dxa"/>
          </w:tcPr>
          <w:p w14:paraId="77CB101F" w14:textId="77777777" w:rsidR="00A51136" w:rsidRDefault="008D11E0">
            <w:pPr>
              <w:pStyle w:val="TableParagraph"/>
              <w:spacing w:line="232" w:lineRule="exact"/>
              <w:ind w:left="-3" w:right="67"/>
              <w:jc w:val="center"/>
              <w:rPr>
                <w:sz w:val="21"/>
              </w:rPr>
            </w:pPr>
            <w:r>
              <w:rPr>
                <w:spacing w:val="-5"/>
                <w:sz w:val="21"/>
              </w:rPr>
              <w:t>12</w:t>
            </w:r>
          </w:p>
        </w:tc>
        <w:tc>
          <w:tcPr>
            <w:tcW w:w="302" w:type="dxa"/>
          </w:tcPr>
          <w:p w14:paraId="44366222" w14:textId="77777777" w:rsidR="00A51136" w:rsidRDefault="008D11E0">
            <w:pPr>
              <w:pStyle w:val="TableParagraph"/>
              <w:spacing w:line="232" w:lineRule="exact"/>
              <w:ind w:left="-3" w:right="81"/>
              <w:jc w:val="center"/>
              <w:rPr>
                <w:sz w:val="21"/>
              </w:rPr>
            </w:pPr>
            <w:r>
              <w:rPr>
                <w:spacing w:val="-5"/>
                <w:sz w:val="21"/>
              </w:rPr>
              <w:t>18</w:t>
            </w:r>
          </w:p>
        </w:tc>
        <w:tc>
          <w:tcPr>
            <w:tcW w:w="268" w:type="dxa"/>
          </w:tcPr>
          <w:p w14:paraId="755F8957" w14:textId="77777777" w:rsidR="00A51136" w:rsidRDefault="008D11E0">
            <w:pPr>
              <w:pStyle w:val="TableParagraph"/>
              <w:spacing w:line="232" w:lineRule="exact"/>
              <w:ind w:left="-3" w:right="46"/>
              <w:jc w:val="center"/>
              <w:rPr>
                <w:sz w:val="21"/>
              </w:rPr>
            </w:pPr>
            <w:r>
              <w:rPr>
                <w:spacing w:val="-5"/>
                <w:sz w:val="21"/>
              </w:rPr>
              <w:t>24</w:t>
            </w:r>
          </w:p>
        </w:tc>
        <w:tc>
          <w:tcPr>
            <w:tcW w:w="311" w:type="dxa"/>
          </w:tcPr>
          <w:p w14:paraId="6D24CA62" w14:textId="77777777" w:rsidR="00A51136" w:rsidRDefault="008D11E0">
            <w:pPr>
              <w:pStyle w:val="TableParagraph"/>
              <w:spacing w:line="232" w:lineRule="exact"/>
              <w:ind w:left="-2" w:right="90"/>
              <w:jc w:val="center"/>
              <w:rPr>
                <w:sz w:val="21"/>
              </w:rPr>
            </w:pPr>
            <w:r>
              <w:rPr>
                <w:spacing w:val="-5"/>
                <w:sz w:val="21"/>
              </w:rPr>
              <w:t>24</w:t>
            </w:r>
          </w:p>
        </w:tc>
        <w:tc>
          <w:tcPr>
            <w:tcW w:w="283" w:type="dxa"/>
          </w:tcPr>
          <w:p w14:paraId="37751481" w14:textId="77777777" w:rsidR="00A51136" w:rsidRDefault="00A51136">
            <w:pPr>
              <w:pStyle w:val="TableParagraph"/>
              <w:rPr>
                <w:sz w:val="18"/>
              </w:rPr>
            </w:pPr>
          </w:p>
        </w:tc>
        <w:tc>
          <w:tcPr>
            <w:tcW w:w="287" w:type="dxa"/>
          </w:tcPr>
          <w:p w14:paraId="21A058EE" w14:textId="77777777" w:rsidR="00A51136" w:rsidRDefault="00A51136">
            <w:pPr>
              <w:pStyle w:val="TableParagraph"/>
              <w:rPr>
                <w:sz w:val="18"/>
              </w:rPr>
            </w:pPr>
          </w:p>
        </w:tc>
        <w:tc>
          <w:tcPr>
            <w:tcW w:w="282" w:type="dxa"/>
          </w:tcPr>
          <w:p w14:paraId="1F80618E" w14:textId="77777777" w:rsidR="00A51136" w:rsidRDefault="00A51136">
            <w:pPr>
              <w:pStyle w:val="TableParagraph"/>
              <w:rPr>
                <w:sz w:val="18"/>
              </w:rPr>
            </w:pPr>
          </w:p>
        </w:tc>
        <w:tc>
          <w:tcPr>
            <w:tcW w:w="292" w:type="dxa"/>
          </w:tcPr>
          <w:p w14:paraId="1B2B35D1" w14:textId="77777777" w:rsidR="00A51136" w:rsidRDefault="00A51136">
            <w:pPr>
              <w:pStyle w:val="TableParagraph"/>
              <w:rPr>
                <w:sz w:val="18"/>
              </w:rPr>
            </w:pPr>
          </w:p>
        </w:tc>
        <w:tc>
          <w:tcPr>
            <w:tcW w:w="302" w:type="dxa"/>
          </w:tcPr>
          <w:p w14:paraId="63BC535D" w14:textId="77777777" w:rsidR="00A51136" w:rsidRDefault="00A51136">
            <w:pPr>
              <w:pStyle w:val="TableParagraph"/>
              <w:rPr>
                <w:sz w:val="18"/>
              </w:rPr>
            </w:pPr>
          </w:p>
        </w:tc>
        <w:tc>
          <w:tcPr>
            <w:tcW w:w="288" w:type="dxa"/>
          </w:tcPr>
          <w:p w14:paraId="4AD6F8B7" w14:textId="77777777" w:rsidR="00A51136" w:rsidRDefault="00A51136">
            <w:pPr>
              <w:pStyle w:val="TableParagraph"/>
              <w:rPr>
                <w:sz w:val="18"/>
              </w:rPr>
            </w:pPr>
          </w:p>
        </w:tc>
        <w:tc>
          <w:tcPr>
            <w:tcW w:w="288" w:type="dxa"/>
          </w:tcPr>
          <w:p w14:paraId="34106DD5" w14:textId="77777777" w:rsidR="00A51136" w:rsidRDefault="00A51136">
            <w:pPr>
              <w:pStyle w:val="TableParagraph"/>
              <w:rPr>
                <w:sz w:val="18"/>
              </w:rPr>
            </w:pPr>
          </w:p>
        </w:tc>
        <w:tc>
          <w:tcPr>
            <w:tcW w:w="585" w:type="dxa"/>
          </w:tcPr>
          <w:p w14:paraId="755246B0" w14:textId="77777777" w:rsidR="00A51136" w:rsidRDefault="008D11E0">
            <w:pPr>
              <w:pStyle w:val="TableParagraph"/>
              <w:spacing w:line="232" w:lineRule="exact"/>
              <w:ind w:left="9"/>
              <w:jc w:val="center"/>
              <w:rPr>
                <w:sz w:val="21"/>
              </w:rPr>
            </w:pPr>
            <w:r>
              <w:rPr>
                <w:spacing w:val="-5"/>
                <w:sz w:val="21"/>
              </w:rPr>
              <w:t>108</w:t>
            </w:r>
          </w:p>
        </w:tc>
      </w:tr>
      <w:tr w:rsidR="00A51136" w14:paraId="102F8E6C" w14:textId="77777777">
        <w:trPr>
          <w:trHeight w:val="479"/>
        </w:trPr>
        <w:tc>
          <w:tcPr>
            <w:tcW w:w="941" w:type="dxa"/>
          </w:tcPr>
          <w:p w14:paraId="6479FD2C" w14:textId="77777777" w:rsidR="00A51136" w:rsidRDefault="008D11E0">
            <w:pPr>
              <w:pStyle w:val="TableParagraph"/>
              <w:spacing w:before="15"/>
              <w:ind w:left="4"/>
              <w:rPr>
                <w:sz w:val="21"/>
              </w:rPr>
            </w:pPr>
            <w:r>
              <w:rPr>
                <w:spacing w:val="-2"/>
                <w:sz w:val="21"/>
              </w:rPr>
              <w:t>ПП.02</w:t>
            </w:r>
          </w:p>
        </w:tc>
        <w:tc>
          <w:tcPr>
            <w:tcW w:w="2136" w:type="dxa"/>
          </w:tcPr>
          <w:p w14:paraId="36F2731A" w14:textId="77777777" w:rsidR="00A51136" w:rsidRDefault="008D11E0">
            <w:pPr>
              <w:pStyle w:val="TableParagraph"/>
              <w:spacing w:line="232" w:lineRule="exact"/>
              <w:ind w:left="9"/>
              <w:rPr>
                <w:sz w:val="21"/>
              </w:rPr>
            </w:pPr>
            <w:r>
              <w:rPr>
                <w:spacing w:val="-2"/>
                <w:sz w:val="21"/>
              </w:rPr>
              <w:t>Производственная</w:t>
            </w:r>
          </w:p>
          <w:p w14:paraId="0E36786D" w14:textId="77777777" w:rsidR="00A51136" w:rsidRDefault="008D11E0">
            <w:pPr>
              <w:pStyle w:val="TableParagraph"/>
              <w:spacing w:line="228" w:lineRule="exact"/>
              <w:ind w:left="9"/>
              <w:rPr>
                <w:sz w:val="21"/>
              </w:rPr>
            </w:pPr>
            <w:r>
              <w:rPr>
                <w:spacing w:val="-2"/>
                <w:sz w:val="21"/>
              </w:rPr>
              <w:t>практика</w:t>
            </w:r>
          </w:p>
        </w:tc>
        <w:tc>
          <w:tcPr>
            <w:tcW w:w="364" w:type="dxa"/>
          </w:tcPr>
          <w:p w14:paraId="5AB6A81E" w14:textId="77777777" w:rsidR="00A51136" w:rsidRDefault="00A51136">
            <w:pPr>
              <w:pStyle w:val="TableParagraph"/>
              <w:rPr>
                <w:sz w:val="20"/>
              </w:rPr>
            </w:pPr>
          </w:p>
        </w:tc>
        <w:tc>
          <w:tcPr>
            <w:tcW w:w="278" w:type="dxa"/>
          </w:tcPr>
          <w:p w14:paraId="2C5C5B6B" w14:textId="77777777" w:rsidR="00A51136" w:rsidRDefault="00A51136">
            <w:pPr>
              <w:pStyle w:val="TableParagraph"/>
              <w:rPr>
                <w:sz w:val="20"/>
              </w:rPr>
            </w:pPr>
          </w:p>
        </w:tc>
        <w:tc>
          <w:tcPr>
            <w:tcW w:w="269" w:type="dxa"/>
          </w:tcPr>
          <w:p w14:paraId="6E2BED83" w14:textId="77777777" w:rsidR="00A51136" w:rsidRDefault="00A51136">
            <w:pPr>
              <w:pStyle w:val="TableParagraph"/>
              <w:rPr>
                <w:sz w:val="20"/>
              </w:rPr>
            </w:pPr>
          </w:p>
        </w:tc>
        <w:tc>
          <w:tcPr>
            <w:tcW w:w="298" w:type="dxa"/>
          </w:tcPr>
          <w:p w14:paraId="2643AC08" w14:textId="77777777" w:rsidR="00A51136" w:rsidRDefault="00A51136">
            <w:pPr>
              <w:pStyle w:val="TableParagraph"/>
              <w:rPr>
                <w:sz w:val="20"/>
              </w:rPr>
            </w:pPr>
          </w:p>
        </w:tc>
        <w:tc>
          <w:tcPr>
            <w:tcW w:w="293" w:type="dxa"/>
          </w:tcPr>
          <w:p w14:paraId="0D2B890C" w14:textId="77777777" w:rsidR="00A51136" w:rsidRDefault="00A51136">
            <w:pPr>
              <w:pStyle w:val="TableParagraph"/>
              <w:rPr>
                <w:sz w:val="20"/>
              </w:rPr>
            </w:pPr>
          </w:p>
        </w:tc>
        <w:tc>
          <w:tcPr>
            <w:tcW w:w="279" w:type="dxa"/>
          </w:tcPr>
          <w:p w14:paraId="5A35588A" w14:textId="77777777" w:rsidR="00A51136" w:rsidRDefault="00A51136">
            <w:pPr>
              <w:pStyle w:val="TableParagraph"/>
              <w:rPr>
                <w:sz w:val="20"/>
              </w:rPr>
            </w:pPr>
          </w:p>
        </w:tc>
        <w:tc>
          <w:tcPr>
            <w:tcW w:w="245" w:type="dxa"/>
          </w:tcPr>
          <w:p w14:paraId="4B929567" w14:textId="77777777" w:rsidR="00A51136" w:rsidRDefault="00A51136">
            <w:pPr>
              <w:pStyle w:val="TableParagraph"/>
              <w:rPr>
                <w:sz w:val="20"/>
              </w:rPr>
            </w:pPr>
          </w:p>
        </w:tc>
        <w:tc>
          <w:tcPr>
            <w:tcW w:w="317" w:type="dxa"/>
          </w:tcPr>
          <w:p w14:paraId="517A6024" w14:textId="77777777" w:rsidR="00A51136" w:rsidRDefault="00A51136">
            <w:pPr>
              <w:pStyle w:val="TableParagraph"/>
              <w:rPr>
                <w:sz w:val="20"/>
              </w:rPr>
            </w:pPr>
          </w:p>
        </w:tc>
        <w:tc>
          <w:tcPr>
            <w:tcW w:w="250" w:type="dxa"/>
          </w:tcPr>
          <w:p w14:paraId="5EC7291B" w14:textId="77777777" w:rsidR="00A51136" w:rsidRDefault="00A51136">
            <w:pPr>
              <w:pStyle w:val="TableParagraph"/>
              <w:rPr>
                <w:sz w:val="20"/>
              </w:rPr>
            </w:pPr>
          </w:p>
        </w:tc>
        <w:tc>
          <w:tcPr>
            <w:tcW w:w="341" w:type="dxa"/>
          </w:tcPr>
          <w:p w14:paraId="1980DD75" w14:textId="77777777" w:rsidR="00A51136" w:rsidRDefault="00A51136">
            <w:pPr>
              <w:pStyle w:val="TableParagraph"/>
              <w:rPr>
                <w:sz w:val="20"/>
              </w:rPr>
            </w:pPr>
          </w:p>
        </w:tc>
        <w:tc>
          <w:tcPr>
            <w:tcW w:w="331" w:type="dxa"/>
          </w:tcPr>
          <w:p w14:paraId="7FBC9383" w14:textId="77777777" w:rsidR="00A51136" w:rsidRDefault="00A51136">
            <w:pPr>
              <w:pStyle w:val="TableParagraph"/>
              <w:rPr>
                <w:sz w:val="20"/>
              </w:rPr>
            </w:pPr>
          </w:p>
        </w:tc>
        <w:tc>
          <w:tcPr>
            <w:tcW w:w="331" w:type="dxa"/>
          </w:tcPr>
          <w:p w14:paraId="007409C5" w14:textId="77777777" w:rsidR="00A51136" w:rsidRDefault="00A51136">
            <w:pPr>
              <w:pStyle w:val="TableParagraph"/>
              <w:rPr>
                <w:sz w:val="20"/>
              </w:rPr>
            </w:pPr>
          </w:p>
        </w:tc>
        <w:tc>
          <w:tcPr>
            <w:tcW w:w="288" w:type="dxa"/>
          </w:tcPr>
          <w:p w14:paraId="7EA783BC" w14:textId="77777777" w:rsidR="00A51136" w:rsidRDefault="00A51136">
            <w:pPr>
              <w:pStyle w:val="TableParagraph"/>
              <w:rPr>
                <w:sz w:val="20"/>
              </w:rPr>
            </w:pPr>
          </w:p>
        </w:tc>
        <w:tc>
          <w:tcPr>
            <w:tcW w:w="298" w:type="dxa"/>
          </w:tcPr>
          <w:p w14:paraId="7B75B3D6" w14:textId="77777777" w:rsidR="00A51136" w:rsidRDefault="00A51136">
            <w:pPr>
              <w:pStyle w:val="TableParagraph"/>
              <w:rPr>
                <w:sz w:val="20"/>
              </w:rPr>
            </w:pPr>
          </w:p>
        </w:tc>
        <w:tc>
          <w:tcPr>
            <w:tcW w:w="265" w:type="dxa"/>
          </w:tcPr>
          <w:p w14:paraId="6D811DBD" w14:textId="77777777" w:rsidR="00A51136" w:rsidRDefault="00A51136">
            <w:pPr>
              <w:pStyle w:val="TableParagraph"/>
              <w:rPr>
                <w:sz w:val="20"/>
              </w:rPr>
            </w:pPr>
          </w:p>
        </w:tc>
        <w:tc>
          <w:tcPr>
            <w:tcW w:w="279" w:type="dxa"/>
          </w:tcPr>
          <w:p w14:paraId="0D5EC563" w14:textId="77777777" w:rsidR="00A51136" w:rsidRDefault="008D11E0">
            <w:pPr>
              <w:pStyle w:val="TableParagraph"/>
              <w:spacing w:before="15"/>
              <w:ind w:right="46"/>
              <w:jc w:val="center"/>
              <w:rPr>
                <w:sz w:val="21"/>
              </w:rPr>
            </w:pPr>
            <w:r>
              <w:rPr>
                <w:spacing w:val="-5"/>
                <w:sz w:val="21"/>
              </w:rPr>
              <w:t>36</w:t>
            </w:r>
          </w:p>
        </w:tc>
        <w:tc>
          <w:tcPr>
            <w:tcW w:w="255" w:type="dxa"/>
          </w:tcPr>
          <w:p w14:paraId="07C725D5" w14:textId="77777777" w:rsidR="00A51136" w:rsidRDefault="00A51136">
            <w:pPr>
              <w:pStyle w:val="TableParagraph"/>
              <w:rPr>
                <w:sz w:val="20"/>
              </w:rPr>
            </w:pPr>
          </w:p>
        </w:tc>
        <w:tc>
          <w:tcPr>
            <w:tcW w:w="327" w:type="dxa"/>
          </w:tcPr>
          <w:p w14:paraId="7E031F10" w14:textId="77777777" w:rsidR="00A51136" w:rsidRDefault="00A51136">
            <w:pPr>
              <w:pStyle w:val="TableParagraph"/>
              <w:rPr>
                <w:sz w:val="20"/>
              </w:rPr>
            </w:pPr>
          </w:p>
        </w:tc>
        <w:tc>
          <w:tcPr>
            <w:tcW w:w="317" w:type="dxa"/>
          </w:tcPr>
          <w:p w14:paraId="58CB9BFA" w14:textId="77777777" w:rsidR="00A51136" w:rsidRDefault="008D11E0">
            <w:pPr>
              <w:pStyle w:val="TableParagraph"/>
              <w:spacing w:line="232" w:lineRule="exact"/>
              <w:ind w:right="74"/>
              <w:jc w:val="right"/>
              <w:rPr>
                <w:sz w:val="21"/>
              </w:rPr>
            </w:pPr>
            <w:r>
              <w:rPr>
                <w:spacing w:val="-10"/>
                <w:sz w:val="21"/>
              </w:rPr>
              <w:t>К</w:t>
            </w:r>
          </w:p>
        </w:tc>
        <w:tc>
          <w:tcPr>
            <w:tcW w:w="317" w:type="dxa"/>
          </w:tcPr>
          <w:p w14:paraId="162BA6B5" w14:textId="77777777" w:rsidR="00A51136" w:rsidRDefault="008D11E0">
            <w:pPr>
              <w:pStyle w:val="TableParagraph"/>
              <w:spacing w:line="232" w:lineRule="exact"/>
              <w:ind w:right="79"/>
              <w:jc w:val="right"/>
              <w:rPr>
                <w:sz w:val="21"/>
              </w:rPr>
            </w:pPr>
            <w:r>
              <w:rPr>
                <w:spacing w:val="-10"/>
                <w:sz w:val="21"/>
              </w:rPr>
              <w:t>К</w:t>
            </w:r>
          </w:p>
        </w:tc>
        <w:tc>
          <w:tcPr>
            <w:tcW w:w="332" w:type="dxa"/>
          </w:tcPr>
          <w:p w14:paraId="23A71BE9" w14:textId="77777777" w:rsidR="00A51136" w:rsidRDefault="00A51136">
            <w:pPr>
              <w:pStyle w:val="TableParagraph"/>
              <w:rPr>
                <w:sz w:val="20"/>
              </w:rPr>
            </w:pPr>
          </w:p>
        </w:tc>
        <w:tc>
          <w:tcPr>
            <w:tcW w:w="288" w:type="dxa"/>
          </w:tcPr>
          <w:p w14:paraId="5CE68F49" w14:textId="77777777" w:rsidR="00A51136" w:rsidRDefault="00A51136">
            <w:pPr>
              <w:pStyle w:val="TableParagraph"/>
              <w:rPr>
                <w:sz w:val="20"/>
              </w:rPr>
            </w:pPr>
          </w:p>
        </w:tc>
        <w:tc>
          <w:tcPr>
            <w:tcW w:w="250" w:type="dxa"/>
          </w:tcPr>
          <w:p w14:paraId="1413D4F7" w14:textId="77777777" w:rsidR="00A51136" w:rsidRDefault="008D11E0">
            <w:pPr>
              <w:pStyle w:val="TableParagraph"/>
              <w:spacing w:before="15"/>
              <w:ind w:right="22"/>
              <w:jc w:val="center"/>
              <w:rPr>
                <w:sz w:val="21"/>
              </w:rPr>
            </w:pPr>
            <w:r>
              <w:rPr>
                <w:spacing w:val="-5"/>
                <w:sz w:val="21"/>
              </w:rPr>
              <w:t>36</w:t>
            </w:r>
          </w:p>
        </w:tc>
        <w:tc>
          <w:tcPr>
            <w:tcW w:w="312" w:type="dxa"/>
          </w:tcPr>
          <w:p w14:paraId="57DDBB5B" w14:textId="77777777" w:rsidR="00A51136" w:rsidRDefault="008D11E0">
            <w:pPr>
              <w:pStyle w:val="TableParagraph"/>
              <w:spacing w:before="15"/>
              <w:ind w:left="1"/>
              <w:rPr>
                <w:sz w:val="21"/>
              </w:rPr>
            </w:pPr>
            <w:r>
              <w:rPr>
                <w:spacing w:val="-5"/>
                <w:sz w:val="21"/>
              </w:rPr>
              <w:t>36</w:t>
            </w:r>
          </w:p>
        </w:tc>
        <w:tc>
          <w:tcPr>
            <w:tcW w:w="250" w:type="dxa"/>
          </w:tcPr>
          <w:p w14:paraId="706971AA" w14:textId="77777777" w:rsidR="00A51136" w:rsidRDefault="008D11E0">
            <w:pPr>
              <w:pStyle w:val="TableParagraph"/>
              <w:spacing w:before="15"/>
              <w:ind w:right="23"/>
              <w:jc w:val="center"/>
              <w:rPr>
                <w:sz w:val="21"/>
              </w:rPr>
            </w:pPr>
            <w:r>
              <w:rPr>
                <w:spacing w:val="-5"/>
                <w:sz w:val="21"/>
              </w:rPr>
              <w:t>36</w:t>
            </w:r>
          </w:p>
        </w:tc>
        <w:tc>
          <w:tcPr>
            <w:tcW w:w="323" w:type="dxa"/>
          </w:tcPr>
          <w:p w14:paraId="183A7E45" w14:textId="77777777" w:rsidR="00A51136" w:rsidRDefault="00A51136">
            <w:pPr>
              <w:pStyle w:val="TableParagraph"/>
              <w:rPr>
                <w:sz w:val="20"/>
              </w:rPr>
            </w:pPr>
          </w:p>
        </w:tc>
        <w:tc>
          <w:tcPr>
            <w:tcW w:w="308" w:type="dxa"/>
          </w:tcPr>
          <w:p w14:paraId="170AEC1E" w14:textId="77777777" w:rsidR="00A51136" w:rsidRDefault="00A51136">
            <w:pPr>
              <w:pStyle w:val="TableParagraph"/>
              <w:rPr>
                <w:sz w:val="20"/>
              </w:rPr>
            </w:pPr>
          </w:p>
        </w:tc>
        <w:tc>
          <w:tcPr>
            <w:tcW w:w="322" w:type="dxa"/>
          </w:tcPr>
          <w:p w14:paraId="19110694" w14:textId="77777777" w:rsidR="00A51136" w:rsidRDefault="00A51136">
            <w:pPr>
              <w:pStyle w:val="TableParagraph"/>
              <w:rPr>
                <w:sz w:val="20"/>
              </w:rPr>
            </w:pPr>
          </w:p>
        </w:tc>
        <w:tc>
          <w:tcPr>
            <w:tcW w:w="384" w:type="dxa"/>
          </w:tcPr>
          <w:p w14:paraId="3D3620C6" w14:textId="77777777" w:rsidR="00A51136" w:rsidRDefault="00A51136">
            <w:pPr>
              <w:pStyle w:val="TableParagraph"/>
              <w:rPr>
                <w:sz w:val="20"/>
              </w:rPr>
            </w:pPr>
          </w:p>
        </w:tc>
        <w:tc>
          <w:tcPr>
            <w:tcW w:w="274" w:type="dxa"/>
          </w:tcPr>
          <w:p w14:paraId="609430EE" w14:textId="77777777" w:rsidR="00A51136" w:rsidRDefault="00A51136">
            <w:pPr>
              <w:pStyle w:val="TableParagraph"/>
              <w:rPr>
                <w:sz w:val="20"/>
              </w:rPr>
            </w:pPr>
          </w:p>
        </w:tc>
        <w:tc>
          <w:tcPr>
            <w:tcW w:w="284" w:type="dxa"/>
          </w:tcPr>
          <w:p w14:paraId="302614F8" w14:textId="77777777" w:rsidR="00A51136" w:rsidRDefault="00A51136">
            <w:pPr>
              <w:pStyle w:val="TableParagraph"/>
              <w:rPr>
                <w:sz w:val="20"/>
              </w:rPr>
            </w:pPr>
          </w:p>
        </w:tc>
        <w:tc>
          <w:tcPr>
            <w:tcW w:w="332" w:type="dxa"/>
          </w:tcPr>
          <w:p w14:paraId="3FFF4742" w14:textId="77777777" w:rsidR="00A51136" w:rsidRDefault="00A51136">
            <w:pPr>
              <w:pStyle w:val="TableParagraph"/>
              <w:rPr>
                <w:sz w:val="20"/>
              </w:rPr>
            </w:pPr>
          </w:p>
        </w:tc>
        <w:tc>
          <w:tcPr>
            <w:tcW w:w="288" w:type="dxa"/>
          </w:tcPr>
          <w:p w14:paraId="3F5D8EA9" w14:textId="77777777" w:rsidR="00A51136" w:rsidRDefault="00A51136">
            <w:pPr>
              <w:pStyle w:val="TableParagraph"/>
              <w:rPr>
                <w:sz w:val="20"/>
              </w:rPr>
            </w:pPr>
          </w:p>
        </w:tc>
        <w:tc>
          <w:tcPr>
            <w:tcW w:w="302" w:type="dxa"/>
          </w:tcPr>
          <w:p w14:paraId="0336C184" w14:textId="77777777" w:rsidR="00A51136" w:rsidRDefault="00A51136">
            <w:pPr>
              <w:pStyle w:val="TableParagraph"/>
              <w:rPr>
                <w:sz w:val="20"/>
              </w:rPr>
            </w:pPr>
          </w:p>
        </w:tc>
        <w:tc>
          <w:tcPr>
            <w:tcW w:w="268" w:type="dxa"/>
          </w:tcPr>
          <w:p w14:paraId="66AA8971" w14:textId="77777777" w:rsidR="00A51136" w:rsidRDefault="00A51136">
            <w:pPr>
              <w:pStyle w:val="TableParagraph"/>
              <w:rPr>
                <w:sz w:val="20"/>
              </w:rPr>
            </w:pPr>
          </w:p>
        </w:tc>
        <w:tc>
          <w:tcPr>
            <w:tcW w:w="311" w:type="dxa"/>
          </w:tcPr>
          <w:p w14:paraId="37679F80" w14:textId="77777777" w:rsidR="00A51136" w:rsidRDefault="00A51136">
            <w:pPr>
              <w:pStyle w:val="TableParagraph"/>
              <w:rPr>
                <w:sz w:val="20"/>
              </w:rPr>
            </w:pPr>
          </w:p>
        </w:tc>
        <w:tc>
          <w:tcPr>
            <w:tcW w:w="283" w:type="dxa"/>
          </w:tcPr>
          <w:p w14:paraId="1D5ECE1D" w14:textId="77777777" w:rsidR="00A51136" w:rsidRDefault="00A51136">
            <w:pPr>
              <w:pStyle w:val="TableParagraph"/>
              <w:rPr>
                <w:sz w:val="20"/>
              </w:rPr>
            </w:pPr>
          </w:p>
        </w:tc>
        <w:tc>
          <w:tcPr>
            <w:tcW w:w="287" w:type="dxa"/>
          </w:tcPr>
          <w:p w14:paraId="5915F57E" w14:textId="77777777" w:rsidR="00A51136" w:rsidRDefault="00A51136">
            <w:pPr>
              <w:pStyle w:val="TableParagraph"/>
              <w:rPr>
                <w:sz w:val="20"/>
              </w:rPr>
            </w:pPr>
          </w:p>
        </w:tc>
        <w:tc>
          <w:tcPr>
            <w:tcW w:w="282" w:type="dxa"/>
          </w:tcPr>
          <w:p w14:paraId="3A77BD23" w14:textId="77777777" w:rsidR="00A51136" w:rsidRDefault="00A51136">
            <w:pPr>
              <w:pStyle w:val="TableParagraph"/>
              <w:rPr>
                <w:sz w:val="20"/>
              </w:rPr>
            </w:pPr>
          </w:p>
        </w:tc>
        <w:tc>
          <w:tcPr>
            <w:tcW w:w="292" w:type="dxa"/>
          </w:tcPr>
          <w:p w14:paraId="1E9FC3CE" w14:textId="77777777" w:rsidR="00A51136" w:rsidRDefault="00A51136">
            <w:pPr>
              <w:pStyle w:val="TableParagraph"/>
              <w:rPr>
                <w:sz w:val="20"/>
              </w:rPr>
            </w:pPr>
          </w:p>
        </w:tc>
        <w:tc>
          <w:tcPr>
            <w:tcW w:w="302" w:type="dxa"/>
          </w:tcPr>
          <w:p w14:paraId="72277260" w14:textId="77777777" w:rsidR="00A51136" w:rsidRDefault="00A51136">
            <w:pPr>
              <w:pStyle w:val="TableParagraph"/>
              <w:rPr>
                <w:sz w:val="20"/>
              </w:rPr>
            </w:pPr>
          </w:p>
        </w:tc>
        <w:tc>
          <w:tcPr>
            <w:tcW w:w="288" w:type="dxa"/>
          </w:tcPr>
          <w:p w14:paraId="6E5BC415" w14:textId="77777777" w:rsidR="00A51136" w:rsidRDefault="00A51136">
            <w:pPr>
              <w:pStyle w:val="TableParagraph"/>
              <w:rPr>
                <w:sz w:val="20"/>
              </w:rPr>
            </w:pPr>
          </w:p>
        </w:tc>
        <w:tc>
          <w:tcPr>
            <w:tcW w:w="288" w:type="dxa"/>
          </w:tcPr>
          <w:p w14:paraId="517E5988" w14:textId="77777777" w:rsidR="00A51136" w:rsidRDefault="00A51136">
            <w:pPr>
              <w:pStyle w:val="TableParagraph"/>
              <w:rPr>
                <w:sz w:val="20"/>
              </w:rPr>
            </w:pPr>
          </w:p>
        </w:tc>
        <w:tc>
          <w:tcPr>
            <w:tcW w:w="585" w:type="dxa"/>
          </w:tcPr>
          <w:p w14:paraId="773D92A4" w14:textId="77777777" w:rsidR="00A51136" w:rsidRDefault="008D11E0">
            <w:pPr>
              <w:pStyle w:val="TableParagraph"/>
              <w:spacing w:line="232" w:lineRule="exact"/>
              <w:ind w:left="9"/>
              <w:jc w:val="center"/>
              <w:rPr>
                <w:sz w:val="21"/>
              </w:rPr>
            </w:pPr>
            <w:r>
              <w:rPr>
                <w:spacing w:val="-5"/>
                <w:sz w:val="21"/>
              </w:rPr>
              <w:t>144</w:t>
            </w:r>
          </w:p>
        </w:tc>
      </w:tr>
      <w:tr w:rsidR="00A51136" w14:paraId="0C673A3E" w14:textId="77777777">
        <w:trPr>
          <w:trHeight w:val="532"/>
        </w:trPr>
        <w:tc>
          <w:tcPr>
            <w:tcW w:w="941" w:type="dxa"/>
          </w:tcPr>
          <w:p w14:paraId="0B778DFE" w14:textId="77777777" w:rsidR="00A51136" w:rsidRDefault="008D11E0">
            <w:pPr>
              <w:pStyle w:val="TableParagraph"/>
              <w:spacing w:before="20"/>
              <w:ind w:left="4"/>
              <w:rPr>
                <w:sz w:val="21"/>
              </w:rPr>
            </w:pPr>
            <w:r>
              <w:rPr>
                <w:spacing w:val="-5"/>
                <w:sz w:val="21"/>
              </w:rPr>
              <w:t>ПА</w:t>
            </w:r>
          </w:p>
        </w:tc>
        <w:tc>
          <w:tcPr>
            <w:tcW w:w="2136" w:type="dxa"/>
          </w:tcPr>
          <w:p w14:paraId="048F0B10" w14:textId="77777777" w:rsidR="00A51136" w:rsidRDefault="008D11E0">
            <w:pPr>
              <w:pStyle w:val="TableParagraph"/>
              <w:spacing w:line="264" w:lineRule="exact"/>
              <w:ind w:left="9"/>
              <w:rPr>
                <w:sz w:val="21"/>
              </w:rPr>
            </w:pPr>
            <w:r>
              <w:rPr>
                <w:spacing w:val="-2"/>
                <w:sz w:val="21"/>
              </w:rPr>
              <w:t>Промежуточная аттестация</w:t>
            </w:r>
          </w:p>
        </w:tc>
        <w:tc>
          <w:tcPr>
            <w:tcW w:w="364" w:type="dxa"/>
          </w:tcPr>
          <w:p w14:paraId="7EA82AB8" w14:textId="77777777" w:rsidR="00A51136" w:rsidRDefault="00A51136">
            <w:pPr>
              <w:pStyle w:val="TableParagraph"/>
              <w:rPr>
                <w:sz w:val="20"/>
              </w:rPr>
            </w:pPr>
          </w:p>
        </w:tc>
        <w:tc>
          <w:tcPr>
            <w:tcW w:w="278" w:type="dxa"/>
          </w:tcPr>
          <w:p w14:paraId="147BC0BE" w14:textId="77777777" w:rsidR="00A51136" w:rsidRDefault="00A51136">
            <w:pPr>
              <w:pStyle w:val="TableParagraph"/>
              <w:rPr>
                <w:sz w:val="20"/>
              </w:rPr>
            </w:pPr>
          </w:p>
        </w:tc>
        <w:tc>
          <w:tcPr>
            <w:tcW w:w="269" w:type="dxa"/>
          </w:tcPr>
          <w:p w14:paraId="6A9E0214" w14:textId="77777777" w:rsidR="00A51136" w:rsidRDefault="00A51136">
            <w:pPr>
              <w:pStyle w:val="TableParagraph"/>
              <w:rPr>
                <w:sz w:val="20"/>
              </w:rPr>
            </w:pPr>
          </w:p>
        </w:tc>
        <w:tc>
          <w:tcPr>
            <w:tcW w:w="298" w:type="dxa"/>
          </w:tcPr>
          <w:p w14:paraId="4AC296ED" w14:textId="77777777" w:rsidR="00A51136" w:rsidRDefault="00A51136">
            <w:pPr>
              <w:pStyle w:val="TableParagraph"/>
              <w:rPr>
                <w:sz w:val="20"/>
              </w:rPr>
            </w:pPr>
          </w:p>
        </w:tc>
        <w:tc>
          <w:tcPr>
            <w:tcW w:w="293" w:type="dxa"/>
          </w:tcPr>
          <w:p w14:paraId="2624DDE3" w14:textId="77777777" w:rsidR="00A51136" w:rsidRDefault="00A51136">
            <w:pPr>
              <w:pStyle w:val="TableParagraph"/>
              <w:rPr>
                <w:sz w:val="20"/>
              </w:rPr>
            </w:pPr>
          </w:p>
        </w:tc>
        <w:tc>
          <w:tcPr>
            <w:tcW w:w="279" w:type="dxa"/>
          </w:tcPr>
          <w:p w14:paraId="6F61147F" w14:textId="77777777" w:rsidR="00A51136" w:rsidRDefault="00A51136">
            <w:pPr>
              <w:pStyle w:val="TableParagraph"/>
              <w:rPr>
                <w:sz w:val="20"/>
              </w:rPr>
            </w:pPr>
          </w:p>
        </w:tc>
        <w:tc>
          <w:tcPr>
            <w:tcW w:w="245" w:type="dxa"/>
          </w:tcPr>
          <w:p w14:paraId="7A5C2D77" w14:textId="77777777" w:rsidR="00A51136" w:rsidRDefault="00A51136">
            <w:pPr>
              <w:pStyle w:val="TableParagraph"/>
              <w:rPr>
                <w:sz w:val="20"/>
              </w:rPr>
            </w:pPr>
          </w:p>
        </w:tc>
        <w:tc>
          <w:tcPr>
            <w:tcW w:w="317" w:type="dxa"/>
          </w:tcPr>
          <w:p w14:paraId="3D492CA3" w14:textId="77777777" w:rsidR="00A51136" w:rsidRDefault="00A51136">
            <w:pPr>
              <w:pStyle w:val="TableParagraph"/>
              <w:rPr>
                <w:sz w:val="20"/>
              </w:rPr>
            </w:pPr>
          </w:p>
        </w:tc>
        <w:tc>
          <w:tcPr>
            <w:tcW w:w="250" w:type="dxa"/>
          </w:tcPr>
          <w:p w14:paraId="3B422D2D" w14:textId="77777777" w:rsidR="00A51136" w:rsidRDefault="00A51136">
            <w:pPr>
              <w:pStyle w:val="TableParagraph"/>
              <w:rPr>
                <w:sz w:val="20"/>
              </w:rPr>
            </w:pPr>
          </w:p>
        </w:tc>
        <w:tc>
          <w:tcPr>
            <w:tcW w:w="341" w:type="dxa"/>
          </w:tcPr>
          <w:p w14:paraId="74CBE785" w14:textId="77777777" w:rsidR="00A51136" w:rsidRDefault="00A51136">
            <w:pPr>
              <w:pStyle w:val="TableParagraph"/>
              <w:rPr>
                <w:sz w:val="20"/>
              </w:rPr>
            </w:pPr>
          </w:p>
        </w:tc>
        <w:tc>
          <w:tcPr>
            <w:tcW w:w="331" w:type="dxa"/>
          </w:tcPr>
          <w:p w14:paraId="4D7DC0CB" w14:textId="77777777" w:rsidR="00A51136" w:rsidRDefault="00A51136">
            <w:pPr>
              <w:pStyle w:val="TableParagraph"/>
              <w:rPr>
                <w:sz w:val="20"/>
              </w:rPr>
            </w:pPr>
          </w:p>
        </w:tc>
        <w:tc>
          <w:tcPr>
            <w:tcW w:w="331" w:type="dxa"/>
          </w:tcPr>
          <w:p w14:paraId="6C59FFBD" w14:textId="77777777" w:rsidR="00A51136" w:rsidRDefault="00A51136">
            <w:pPr>
              <w:pStyle w:val="TableParagraph"/>
              <w:rPr>
                <w:sz w:val="20"/>
              </w:rPr>
            </w:pPr>
          </w:p>
        </w:tc>
        <w:tc>
          <w:tcPr>
            <w:tcW w:w="288" w:type="dxa"/>
          </w:tcPr>
          <w:p w14:paraId="53B4E740" w14:textId="77777777" w:rsidR="00A51136" w:rsidRDefault="00A51136">
            <w:pPr>
              <w:pStyle w:val="TableParagraph"/>
              <w:rPr>
                <w:sz w:val="20"/>
              </w:rPr>
            </w:pPr>
          </w:p>
        </w:tc>
        <w:tc>
          <w:tcPr>
            <w:tcW w:w="298" w:type="dxa"/>
          </w:tcPr>
          <w:p w14:paraId="5E186A2D" w14:textId="77777777" w:rsidR="00A51136" w:rsidRDefault="00A51136">
            <w:pPr>
              <w:pStyle w:val="TableParagraph"/>
              <w:rPr>
                <w:sz w:val="20"/>
              </w:rPr>
            </w:pPr>
          </w:p>
        </w:tc>
        <w:tc>
          <w:tcPr>
            <w:tcW w:w="265" w:type="dxa"/>
          </w:tcPr>
          <w:p w14:paraId="69AE17B6" w14:textId="77777777" w:rsidR="00A51136" w:rsidRDefault="00A51136">
            <w:pPr>
              <w:pStyle w:val="TableParagraph"/>
              <w:rPr>
                <w:sz w:val="20"/>
              </w:rPr>
            </w:pPr>
          </w:p>
        </w:tc>
        <w:tc>
          <w:tcPr>
            <w:tcW w:w="279" w:type="dxa"/>
          </w:tcPr>
          <w:p w14:paraId="56D09960" w14:textId="77777777" w:rsidR="00A51136" w:rsidRDefault="00A51136">
            <w:pPr>
              <w:pStyle w:val="TableParagraph"/>
              <w:rPr>
                <w:sz w:val="20"/>
              </w:rPr>
            </w:pPr>
          </w:p>
        </w:tc>
        <w:tc>
          <w:tcPr>
            <w:tcW w:w="255" w:type="dxa"/>
          </w:tcPr>
          <w:p w14:paraId="1B98E62C" w14:textId="77777777" w:rsidR="00A51136" w:rsidRDefault="00A51136">
            <w:pPr>
              <w:pStyle w:val="TableParagraph"/>
              <w:rPr>
                <w:sz w:val="20"/>
              </w:rPr>
            </w:pPr>
          </w:p>
        </w:tc>
        <w:tc>
          <w:tcPr>
            <w:tcW w:w="327" w:type="dxa"/>
          </w:tcPr>
          <w:p w14:paraId="53C2E7D8" w14:textId="77777777" w:rsidR="00A51136" w:rsidRDefault="008D11E0">
            <w:pPr>
              <w:pStyle w:val="TableParagraph"/>
              <w:spacing w:before="20"/>
              <w:ind w:right="98"/>
              <w:jc w:val="center"/>
              <w:rPr>
                <w:sz w:val="21"/>
              </w:rPr>
            </w:pPr>
            <w:r>
              <w:rPr>
                <w:spacing w:val="-5"/>
                <w:sz w:val="21"/>
              </w:rPr>
              <w:t>36</w:t>
            </w:r>
          </w:p>
        </w:tc>
        <w:tc>
          <w:tcPr>
            <w:tcW w:w="317" w:type="dxa"/>
          </w:tcPr>
          <w:p w14:paraId="77453CB5" w14:textId="77777777" w:rsidR="00A51136" w:rsidRDefault="008D11E0">
            <w:pPr>
              <w:pStyle w:val="TableParagraph"/>
              <w:spacing w:line="237" w:lineRule="exact"/>
              <w:ind w:right="74"/>
              <w:jc w:val="right"/>
              <w:rPr>
                <w:sz w:val="21"/>
              </w:rPr>
            </w:pPr>
            <w:r>
              <w:rPr>
                <w:spacing w:val="-10"/>
                <w:sz w:val="21"/>
              </w:rPr>
              <w:t>К</w:t>
            </w:r>
          </w:p>
        </w:tc>
        <w:tc>
          <w:tcPr>
            <w:tcW w:w="317" w:type="dxa"/>
          </w:tcPr>
          <w:p w14:paraId="3636D388" w14:textId="77777777" w:rsidR="00A51136" w:rsidRDefault="008D11E0">
            <w:pPr>
              <w:pStyle w:val="TableParagraph"/>
              <w:spacing w:line="237" w:lineRule="exact"/>
              <w:ind w:right="79"/>
              <w:jc w:val="right"/>
              <w:rPr>
                <w:sz w:val="21"/>
              </w:rPr>
            </w:pPr>
            <w:r>
              <w:rPr>
                <w:spacing w:val="-10"/>
                <w:sz w:val="21"/>
              </w:rPr>
              <w:t>К</w:t>
            </w:r>
          </w:p>
        </w:tc>
        <w:tc>
          <w:tcPr>
            <w:tcW w:w="332" w:type="dxa"/>
          </w:tcPr>
          <w:p w14:paraId="705DD1E9" w14:textId="77777777" w:rsidR="00A51136" w:rsidRDefault="00A51136">
            <w:pPr>
              <w:pStyle w:val="TableParagraph"/>
              <w:rPr>
                <w:sz w:val="20"/>
              </w:rPr>
            </w:pPr>
          </w:p>
        </w:tc>
        <w:tc>
          <w:tcPr>
            <w:tcW w:w="288" w:type="dxa"/>
          </w:tcPr>
          <w:p w14:paraId="5A4AB8C0" w14:textId="77777777" w:rsidR="00A51136" w:rsidRDefault="00A51136">
            <w:pPr>
              <w:pStyle w:val="TableParagraph"/>
              <w:rPr>
                <w:sz w:val="20"/>
              </w:rPr>
            </w:pPr>
          </w:p>
        </w:tc>
        <w:tc>
          <w:tcPr>
            <w:tcW w:w="250" w:type="dxa"/>
          </w:tcPr>
          <w:p w14:paraId="7F9E872C" w14:textId="77777777" w:rsidR="00A51136" w:rsidRDefault="00A51136">
            <w:pPr>
              <w:pStyle w:val="TableParagraph"/>
              <w:rPr>
                <w:sz w:val="20"/>
              </w:rPr>
            </w:pPr>
          </w:p>
        </w:tc>
        <w:tc>
          <w:tcPr>
            <w:tcW w:w="312" w:type="dxa"/>
          </w:tcPr>
          <w:p w14:paraId="7FB492A0" w14:textId="77777777" w:rsidR="00A51136" w:rsidRDefault="00A51136">
            <w:pPr>
              <w:pStyle w:val="TableParagraph"/>
              <w:rPr>
                <w:sz w:val="20"/>
              </w:rPr>
            </w:pPr>
          </w:p>
        </w:tc>
        <w:tc>
          <w:tcPr>
            <w:tcW w:w="250" w:type="dxa"/>
          </w:tcPr>
          <w:p w14:paraId="4D69F6D7" w14:textId="77777777" w:rsidR="00A51136" w:rsidRDefault="00A51136">
            <w:pPr>
              <w:pStyle w:val="TableParagraph"/>
              <w:rPr>
                <w:sz w:val="20"/>
              </w:rPr>
            </w:pPr>
          </w:p>
        </w:tc>
        <w:tc>
          <w:tcPr>
            <w:tcW w:w="323" w:type="dxa"/>
          </w:tcPr>
          <w:p w14:paraId="752F738A" w14:textId="77777777" w:rsidR="00A51136" w:rsidRDefault="00A51136">
            <w:pPr>
              <w:pStyle w:val="TableParagraph"/>
              <w:rPr>
                <w:sz w:val="20"/>
              </w:rPr>
            </w:pPr>
          </w:p>
        </w:tc>
        <w:tc>
          <w:tcPr>
            <w:tcW w:w="308" w:type="dxa"/>
          </w:tcPr>
          <w:p w14:paraId="38706261" w14:textId="77777777" w:rsidR="00A51136" w:rsidRDefault="00A51136">
            <w:pPr>
              <w:pStyle w:val="TableParagraph"/>
              <w:rPr>
                <w:sz w:val="20"/>
              </w:rPr>
            </w:pPr>
          </w:p>
        </w:tc>
        <w:tc>
          <w:tcPr>
            <w:tcW w:w="322" w:type="dxa"/>
          </w:tcPr>
          <w:p w14:paraId="4A7AF6C8" w14:textId="77777777" w:rsidR="00A51136" w:rsidRDefault="00A51136">
            <w:pPr>
              <w:pStyle w:val="TableParagraph"/>
              <w:rPr>
                <w:sz w:val="20"/>
              </w:rPr>
            </w:pPr>
          </w:p>
        </w:tc>
        <w:tc>
          <w:tcPr>
            <w:tcW w:w="384" w:type="dxa"/>
          </w:tcPr>
          <w:p w14:paraId="6A5A44CC" w14:textId="77777777" w:rsidR="00A51136" w:rsidRDefault="00A51136">
            <w:pPr>
              <w:pStyle w:val="TableParagraph"/>
              <w:rPr>
                <w:sz w:val="20"/>
              </w:rPr>
            </w:pPr>
          </w:p>
        </w:tc>
        <w:tc>
          <w:tcPr>
            <w:tcW w:w="274" w:type="dxa"/>
          </w:tcPr>
          <w:p w14:paraId="240E46C3" w14:textId="77777777" w:rsidR="00A51136" w:rsidRDefault="00A51136">
            <w:pPr>
              <w:pStyle w:val="TableParagraph"/>
              <w:rPr>
                <w:sz w:val="20"/>
              </w:rPr>
            </w:pPr>
          </w:p>
        </w:tc>
        <w:tc>
          <w:tcPr>
            <w:tcW w:w="284" w:type="dxa"/>
          </w:tcPr>
          <w:p w14:paraId="52BD7BF5" w14:textId="77777777" w:rsidR="00A51136" w:rsidRDefault="00A51136">
            <w:pPr>
              <w:pStyle w:val="TableParagraph"/>
              <w:rPr>
                <w:sz w:val="20"/>
              </w:rPr>
            </w:pPr>
          </w:p>
        </w:tc>
        <w:tc>
          <w:tcPr>
            <w:tcW w:w="332" w:type="dxa"/>
          </w:tcPr>
          <w:p w14:paraId="4A494D08" w14:textId="77777777" w:rsidR="00A51136" w:rsidRDefault="00A51136">
            <w:pPr>
              <w:pStyle w:val="TableParagraph"/>
              <w:rPr>
                <w:sz w:val="20"/>
              </w:rPr>
            </w:pPr>
          </w:p>
        </w:tc>
        <w:tc>
          <w:tcPr>
            <w:tcW w:w="288" w:type="dxa"/>
          </w:tcPr>
          <w:p w14:paraId="791CFC60" w14:textId="77777777" w:rsidR="00A51136" w:rsidRDefault="00A51136">
            <w:pPr>
              <w:pStyle w:val="TableParagraph"/>
              <w:rPr>
                <w:sz w:val="20"/>
              </w:rPr>
            </w:pPr>
          </w:p>
        </w:tc>
        <w:tc>
          <w:tcPr>
            <w:tcW w:w="302" w:type="dxa"/>
          </w:tcPr>
          <w:p w14:paraId="680AF239" w14:textId="77777777" w:rsidR="00A51136" w:rsidRDefault="00A51136">
            <w:pPr>
              <w:pStyle w:val="TableParagraph"/>
              <w:rPr>
                <w:sz w:val="20"/>
              </w:rPr>
            </w:pPr>
          </w:p>
        </w:tc>
        <w:tc>
          <w:tcPr>
            <w:tcW w:w="268" w:type="dxa"/>
          </w:tcPr>
          <w:p w14:paraId="06FB5E96" w14:textId="77777777" w:rsidR="00A51136" w:rsidRDefault="00A51136">
            <w:pPr>
              <w:pStyle w:val="TableParagraph"/>
              <w:rPr>
                <w:sz w:val="20"/>
              </w:rPr>
            </w:pPr>
          </w:p>
        </w:tc>
        <w:tc>
          <w:tcPr>
            <w:tcW w:w="311" w:type="dxa"/>
          </w:tcPr>
          <w:p w14:paraId="746846DA" w14:textId="77777777" w:rsidR="00A51136" w:rsidRDefault="00A51136">
            <w:pPr>
              <w:pStyle w:val="TableParagraph"/>
              <w:rPr>
                <w:sz w:val="20"/>
              </w:rPr>
            </w:pPr>
          </w:p>
        </w:tc>
        <w:tc>
          <w:tcPr>
            <w:tcW w:w="283" w:type="dxa"/>
          </w:tcPr>
          <w:p w14:paraId="5F731965" w14:textId="77777777" w:rsidR="00A51136" w:rsidRDefault="00A51136">
            <w:pPr>
              <w:pStyle w:val="TableParagraph"/>
              <w:rPr>
                <w:sz w:val="20"/>
              </w:rPr>
            </w:pPr>
          </w:p>
        </w:tc>
        <w:tc>
          <w:tcPr>
            <w:tcW w:w="287" w:type="dxa"/>
          </w:tcPr>
          <w:p w14:paraId="5DA22FCD" w14:textId="77777777" w:rsidR="00A51136" w:rsidRDefault="00A51136">
            <w:pPr>
              <w:pStyle w:val="TableParagraph"/>
              <w:rPr>
                <w:sz w:val="20"/>
              </w:rPr>
            </w:pPr>
          </w:p>
        </w:tc>
        <w:tc>
          <w:tcPr>
            <w:tcW w:w="282" w:type="dxa"/>
          </w:tcPr>
          <w:p w14:paraId="3210ABD5" w14:textId="77777777" w:rsidR="00A51136" w:rsidRDefault="00A51136">
            <w:pPr>
              <w:pStyle w:val="TableParagraph"/>
              <w:rPr>
                <w:sz w:val="20"/>
              </w:rPr>
            </w:pPr>
          </w:p>
        </w:tc>
        <w:tc>
          <w:tcPr>
            <w:tcW w:w="292" w:type="dxa"/>
          </w:tcPr>
          <w:p w14:paraId="449CD47C" w14:textId="77777777" w:rsidR="00A51136" w:rsidRDefault="00A51136">
            <w:pPr>
              <w:pStyle w:val="TableParagraph"/>
              <w:rPr>
                <w:sz w:val="20"/>
              </w:rPr>
            </w:pPr>
          </w:p>
        </w:tc>
        <w:tc>
          <w:tcPr>
            <w:tcW w:w="302" w:type="dxa"/>
          </w:tcPr>
          <w:p w14:paraId="4F90652C" w14:textId="77777777" w:rsidR="00A51136" w:rsidRDefault="00A51136">
            <w:pPr>
              <w:pStyle w:val="TableParagraph"/>
              <w:rPr>
                <w:sz w:val="20"/>
              </w:rPr>
            </w:pPr>
          </w:p>
        </w:tc>
        <w:tc>
          <w:tcPr>
            <w:tcW w:w="288" w:type="dxa"/>
          </w:tcPr>
          <w:p w14:paraId="718637CD" w14:textId="77777777" w:rsidR="00A51136" w:rsidRDefault="00A51136">
            <w:pPr>
              <w:pStyle w:val="TableParagraph"/>
              <w:rPr>
                <w:sz w:val="20"/>
              </w:rPr>
            </w:pPr>
          </w:p>
        </w:tc>
        <w:tc>
          <w:tcPr>
            <w:tcW w:w="288" w:type="dxa"/>
          </w:tcPr>
          <w:p w14:paraId="4517A61D" w14:textId="77777777" w:rsidR="00A51136" w:rsidRDefault="00A51136">
            <w:pPr>
              <w:pStyle w:val="TableParagraph"/>
              <w:rPr>
                <w:sz w:val="20"/>
              </w:rPr>
            </w:pPr>
          </w:p>
        </w:tc>
        <w:tc>
          <w:tcPr>
            <w:tcW w:w="585" w:type="dxa"/>
          </w:tcPr>
          <w:p w14:paraId="374C7D14" w14:textId="77777777" w:rsidR="00A51136" w:rsidRDefault="00A51136">
            <w:pPr>
              <w:pStyle w:val="TableParagraph"/>
              <w:rPr>
                <w:sz w:val="20"/>
              </w:rPr>
            </w:pPr>
          </w:p>
        </w:tc>
      </w:tr>
      <w:tr w:rsidR="00A51136" w14:paraId="5BD017AD" w14:textId="77777777">
        <w:trPr>
          <w:trHeight w:val="422"/>
        </w:trPr>
        <w:tc>
          <w:tcPr>
            <w:tcW w:w="941" w:type="dxa"/>
          </w:tcPr>
          <w:p w14:paraId="6F32050F" w14:textId="77777777" w:rsidR="00A51136" w:rsidRDefault="008D11E0">
            <w:pPr>
              <w:pStyle w:val="TableParagraph"/>
              <w:spacing w:before="15"/>
              <w:ind w:left="4"/>
              <w:rPr>
                <w:sz w:val="21"/>
              </w:rPr>
            </w:pPr>
            <w:r>
              <w:rPr>
                <w:spacing w:val="-5"/>
                <w:sz w:val="21"/>
              </w:rPr>
              <w:t>ГИА</w:t>
            </w:r>
          </w:p>
        </w:tc>
        <w:tc>
          <w:tcPr>
            <w:tcW w:w="2136" w:type="dxa"/>
          </w:tcPr>
          <w:p w14:paraId="6CF8F48D" w14:textId="77777777" w:rsidR="00A51136" w:rsidRDefault="00A51136">
            <w:pPr>
              <w:pStyle w:val="TableParagraph"/>
              <w:rPr>
                <w:sz w:val="20"/>
              </w:rPr>
            </w:pPr>
          </w:p>
        </w:tc>
        <w:tc>
          <w:tcPr>
            <w:tcW w:w="364" w:type="dxa"/>
          </w:tcPr>
          <w:p w14:paraId="25CAB8D7" w14:textId="77777777" w:rsidR="00A51136" w:rsidRDefault="00A51136">
            <w:pPr>
              <w:pStyle w:val="TableParagraph"/>
              <w:rPr>
                <w:sz w:val="20"/>
              </w:rPr>
            </w:pPr>
          </w:p>
        </w:tc>
        <w:tc>
          <w:tcPr>
            <w:tcW w:w="278" w:type="dxa"/>
          </w:tcPr>
          <w:p w14:paraId="6D21CE12" w14:textId="77777777" w:rsidR="00A51136" w:rsidRDefault="00A51136">
            <w:pPr>
              <w:pStyle w:val="TableParagraph"/>
              <w:rPr>
                <w:sz w:val="20"/>
              </w:rPr>
            </w:pPr>
          </w:p>
        </w:tc>
        <w:tc>
          <w:tcPr>
            <w:tcW w:w="269" w:type="dxa"/>
          </w:tcPr>
          <w:p w14:paraId="44EB6AB2" w14:textId="77777777" w:rsidR="00A51136" w:rsidRDefault="00A51136">
            <w:pPr>
              <w:pStyle w:val="TableParagraph"/>
              <w:rPr>
                <w:sz w:val="20"/>
              </w:rPr>
            </w:pPr>
          </w:p>
        </w:tc>
        <w:tc>
          <w:tcPr>
            <w:tcW w:w="298" w:type="dxa"/>
          </w:tcPr>
          <w:p w14:paraId="166906B5" w14:textId="77777777" w:rsidR="00A51136" w:rsidRDefault="00A51136">
            <w:pPr>
              <w:pStyle w:val="TableParagraph"/>
              <w:rPr>
                <w:sz w:val="20"/>
              </w:rPr>
            </w:pPr>
          </w:p>
        </w:tc>
        <w:tc>
          <w:tcPr>
            <w:tcW w:w="293" w:type="dxa"/>
          </w:tcPr>
          <w:p w14:paraId="563311A3" w14:textId="77777777" w:rsidR="00A51136" w:rsidRDefault="00A51136">
            <w:pPr>
              <w:pStyle w:val="TableParagraph"/>
              <w:rPr>
                <w:sz w:val="20"/>
              </w:rPr>
            </w:pPr>
          </w:p>
        </w:tc>
        <w:tc>
          <w:tcPr>
            <w:tcW w:w="279" w:type="dxa"/>
          </w:tcPr>
          <w:p w14:paraId="003889CA" w14:textId="77777777" w:rsidR="00A51136" w:rsidRDefault="00A51136">
            <w:pPr>
              <w:pStyle w:val="TableParagraph"/>
              <w:rPr>
                <w:sz w:val="20"/>
              </w:rPr>
            </w:pPr>
          </w:p>
        </w:tc>
        <w:tc>
          <w:tcPr>
            <w:tcW w:w="245" w:type="dxa"/>
          </w:tcPr>
          <w:p w14:paraId="140AA942" w14:textId="77777777" w:rsidR="00A51136" w:rsidRDefault="00A51136">
            <w:pPr>
              <w:pStyle w:val="TableParagraph"/>
              <w:rPr>
                <w:sz w:val="20"/>
              </w:rPr>
            </w:pPr>
          </w:p>
        </w:tc>
        <w:tc>
          <w:tcPr>
            <w:tcW w:w="317" w:type="dxa"/>
          </w:tcPr>
          <w:p w14:paraId="780BF628" w14:textId="77777777" w:rsidR="00A51136" w:rsidRDefault="00A51136">
            <w:pPr>
              <w:pStyle w:val="TableParagraph"/>
              <w:rPr>
                <w:sz w:val="20"/>
              </w:rPr>
            </w:pPr>
          </w:p>
        </w:tc>
        <w:tc>
          <w:tcPr>
            <w:tcW w:w="250" w:type="dxa"/>
          </w:tcPr>
          <w:p w14:paraId="7DEF590A" w14:textId="77777777" w:rsidR="00A51136" w:rsidRDefault="00A51136">
            <w:pPr>
              <w:pStyle w:val="TableParagraph"/>
              <w:rPr>
                <w:sz w:val="20"/>
              </w:rPr>
            </w:pPr>
          </w:p>
        </w:tc>
        <w:tc>
          <w:tcPr>
            <w:tcW w:w="341" w:type="dxa"/>
          </w:tcPr>
          <w:p w14:paraId="6237D86E" w14:textId="77777777" w:rsidR="00A51136" w:rsidRDefault="00A51136">
            <w:pPr>
              <w:pStyle w:val="TableParagraph"/>
              <w:rPr>
                <w:sz w:val="20"/>
              </w:rPr>
            </w:pPr>
          </w:p>
        </w:tc>
        <w:tc>
          <w:tcPr>
            <w:tcW w:w="331" w:type="dxa"/>
          </w:tcPr>
          <w:p w14:paraId="1376E149" w14:textId="77777777" w:rsidR="00A51136" w:rsidRDefault="00A51136">
            <w:pPr>
              <w:pStyle w:val="TableParagraph"/>
              <w:rPr>
                <w:sz w:val="20"/>
              </w:rPr>
            </w:pPr>
          </w:p>
        </w:tc>
        <w:tc>
          <w:tcPr>
            <w:tcW w:w="331" w:type="dxa"/>
          </w:tcPr>
          <w:p w14:paraId="52AD6185" w14:textId="77777777" w:rsidR="00A51136" w:rsidRDefault="00A51136">
            <w:pPr>
              <w:pStyle w:val="TableParagraph"/>
              <w:rPr>
                <w:sz w:val="20"/>
              </w:rPr>
            </w:pPr>
          </w:p>
        </w:tc>
        <w:tc>
          <w:tcPr>
            <w:tcW w:w="288" w:type="dxa"/>
          </w:tcPr>
          <w:p w14:paraId="60830767" w14:textId="77777777" w:rsidR="00A51136" w:rsidRDefault="00A51136">
            <w:pPr>
              <w:pStyle w:val="TableParagraph"/>
              <w:rPr>
                <w:sz w:val="20"/>
              </w:rPr>
            </w:pPr>
          </w:p>
        </w:tc>
        <w:tc>
          <w:tcPr>
            <w:tcW w:w="298" w:type="dxa"/>
          </w:tcPr>
          <w:p w14:paraId="1DBFDD53" w14:textId="77777777" w:rsidR="00A51136" w:rsidRDefault="00A51136">
            <w:pPr>
              <w:pStyle w:val="TableParagraph"/>
              <w:rPr>
                <w:sz w:val="20"/>
              </w:rPr>
            </w:pPr>
          </w:p>
        </w:tc>
        <w:tc>
          <w:tcPr>
            <w:tcW w:w="265" w:type="dxa"/>
          </w:tcPr>
          <w:p w14:paraId="649A8A00" w14:textId="77777777" w:rsidR="00A51136" w:rsidRDefault="00A51136">
            <w:pPr>
              <w:pStyle w:val="TableParagraph"/>
              <w:rPr>
                <w:sz w:val="20"/>
              </w:rPr>
            </w:pPr>
          </w:p>
        </w:tc>
        <w:tc>
          <w:tcPr>
            <w:tcW w:w="279" w:type="dxa"/>
          </w:tcPr>
          <w:p w14:paraId="17ACFB78" w14:textId="77777777" w:rsidR="00A51136" w:rsidRDefault="00A51136">
            <w:pPr>
              <w:pStyle w:val="TableParagraph"/>
              <w:rPr>
                <w:sz w:val="20"/>
              </w:rPr>
            </w:pPr>
          </w:p>
        </w:tc>
        <w:tc>
          <w:tcPr>
            <w:tcW w:w="255" w:type="dxa"/>
          </w:tcPr>
          <w:p w14:paraId="6237D96C" w14:textId="77777777" w:rsidR="00A51136" w:rsidRDefault="00A51136">
            <w:pPr>
              <w:pStyle w:val="TableParagraph"/>
              <w:rPr>
                <w:sz w:val="20"/>
              </w:rPr>
            </w:pPr>
          </w:p>
        </w:tc>
        <w:tc>
          <w:tcPr>
            <w:tcW w:w="327" w:type="dxa"/>
          </w:tcPr>
          <w:p w14:paraId="139CF23B" w14:textId="77777777" w:rsidR="00A51136" w:rsidRDefault="00A51136">
            <w:pPr>
              <w:pStyle w:val="TableParagraph"/>
              <w:rPr>
                <w:sz w:val="20"/>
              </w:rPr>
            </w:pPr>
          </w:p>
        </w:tc>
        <w:tc>
          <w:tcPr>
            <w:tcW w:w="317" w:type="dxa"/>
          </w:tcPr>
          <w:p w14:paraId="07058DCA" w14:textId="77777777" w:rsidR="00A51136" w:rsidRDefault="008D11E0">
            <w:pPr>
              <w:pStyle w:val="TableParagraph"/>
              <w:spacing w:line="232" w:lineRule="exact"/>
              <w:ind w:right="74"/>
              <w:jc w:val="right"/>
              <w:rPr>
                <w:sz w:val="21"/>
              </w:rPr>
            </w:pPr>
            <w:r>
              <w:rPr>
                <w:spacing w:val="-10"/>
                <w:sz w:val="21"/>
              </w:rPr>
              <w:t>К</w:t>
            </w:r>
          </w:p>
        </w:tc>
        <w:tc>
          <w:tcPr>
            <w:tcW w:w="317" w:type="dxa"/>
          </w:tcPr>
          <w:p w14:paraId="7B1D3560" w14:textId="77777777" w:rsidR="00A51136" w:rsidRDefault="008D11E0">
            <w:pPr>
              <w:pStyle w:val="TableParagraph"/>
              <w:spacing w:line="232" w:lineRule="exact"/>
              <w:ind w:right="79"/>
              <w:jc w:val="right"/>
              <w:rPr>
                <w:sz w:val="21"/>
              </w:rPr>
            </w:pPr>
            <w:r>
              <w:rPr>
                <w:spacing w:val="-10"/>
                <w:sz w:val="21"/>
              </w:rPr>
              <w:t>К</w:t>
            </w:r>
          </w:p>
        </w:tc>
        <w:tc>
          <w:tcPr>
            <w:tcW w:w="332" w:type="dxa"/>
          </w:tcPr>
          <w:p w14:paraId="2A95B084" w14:textId="77777777" w:rsidR="00A51136" w:rsidRDefault="00A51136">
            <w:pPr>
              <w:pStyle w:val="TableParagraph"/>
              <w:rPr>
                <w:sz w:val="20"/>
              </w:rPr>
            </w:pPr>
          </w:p>
        </w:tc>
        <w:tc>
          <w:tcPr>
            <w:tcW w:w="288" w:type="dxa"/>
          </w:tcPr>
          <w:p w14:paraId="4BA18F8B" w14:textId="77777777" w:rsidR="00A51136" w:rsidRDefault="00A51136">
            <w:pPr>
              <w:pStyle w:val="TableParagraph"/>
              <w:rPr>
                <w:sz w:val="20"/>
              </w:rPr>
            </w:pPr>
          </w:p>
        </w:tc>
        <w:tc>
          <w:tcPr>
            <w:tcW w:w="250" w:type="dxa"/>
          </w:tcPr>
          <w:p w14:paraId="100CAE4D" w14:textId="77777777" w:rsidR="00A51136" w:rsidRDefault="00A51136">
            <w:pPr>
              <w:pStyle w:val="TableParagraph"/>
              <w:rPr>
                <w:sz w:val="20"/>
              </w:rPr>
            </w:pPr>
          </w:p>
        </w:tc>
        <w:tc>
          <w:tcPr>
            <w:tcW w:w="312" w:type="dxa"/>
          </w:tcPr>
          <w:p w14:paraId="51877B8A" w14:textId="77777777" w:rsidR="00A51136" w:rsidRDefault="00A51136">
            <w:pPr>
              <w:pStyle w:val="TableParagraph"/>
              <w:rPr>
                <w:sz w:val="20"/>
              </w:rPr>
            </w:pPr>
          </w:p>
        </w:tc>
        <w:tc>
          <w:tcPr>
            <w:tcW w:w="250" w:type="dxa"/>
          </w:tcPr>
          <w:p w14:paraId="559B467B" w14:textId="77777777" w:rsidR="00A51136" w:rsidRDefault="00A51136">
            <w:pPr>
              <w:pStyle w:val="TableParagraph"/>
              <w:rPr>
                <w:sz w:val="20"/>
              </w:rPr>
            </w:pPr>
          </w:p>
        </w:tc>
        <w:tc>
          <w:tcPr>
            <w:tcW w:w="323" w:type="dxa"/>
          </w:tcPr>
          <w:p w14:paraId="40EBC55C" w14:textId="77777777" w:rsidR="00A51136" w:rsidRDefault="00A51136">
            <w:pPr>
              <w:pStyle w:val="TableParagraph"/>
              <w:rPr>
                <w:sz w:val="20"/>
              </w:rPr>
            </w:pPr>
          </w:p>
        </w:tc>
        <w:tc>
          <w:tcPr>
            <w:tcW w:w="308" w:type="dxa"/>
          </w:tcPr>
          <w:p w14:paraId="2FFF2ABF" w14:textId="77777777" w:rsidR="00A51136" w:rsidRDefault="00A51136">
            <w:pPr>
              <w:pStyle w:val="TableParagraph"/>
              <w:rPr>
                <w:sz w:val="20"/>
              </w:rPr>
            </w:pPr>
          </w:p>
        </w:tc>
        <w:tc>
          <w:tcPr>
            <w:tcW w:w="322" w:type="dxa"/>
          </w:tcPr>
          <w:p w14:paraId="6B17B06F" w14:textId="77777777" w:rsidR="00A51136" w:rsidRDefault="00A51136">
            <w:pPr>
              <w:pStyle w:val="TableParagraph"/>
              <w:rPr>
                <w:sz w:val="20"/>
              </w:rPr>
            </w:pPr>
          </w:p>
        </w:tc>
        <w:tc>
          <w:tcPr>
            <w:tcW w:w="384" w:type="dxa"/>
          </w:tcPr>
          <w:p w14:paraId="06D8845E" w14:textId="77777777" w:rsidR="00A51136" w:rsidRDefault="00A51136">
            <w:pPr>
              <w:pStyle w:val="TableParagraph"/>
              <w:rPr>
                <w:sz w:val="20"/>
              </w:rPr>
            </w:pPr>
          </w:p>
        </w:tc>
        <w:tc>
          <w:tcPr>
            <w:tcW w:w="274" w:type="dxa"/>
          </w:tcPr>
          <w:p w14:paraId="3B5ACF4F" w14:textId="77777777" w:rsidR="00A51136" w:rsidRDefault="00A51136">
            <w:pPr>
              <w:pStyle w:val="TableParagraph"/>
              <w:rPr>
                <w:sz w:val="20"/>
              </w:rPr>
            </w:pPr>
          </w:p>
        </w:tc>
        <w:tc>
          <w:tcPr>
            <w:tcW w:w="284" w:type="dxa"/>
          </w:tcPr>
          <w:p w14:paraId="25CFD647" w14:textId="77777777" w:rsidR="00A51136" w:rsidRDefault="00A51136">
            <w:pPr>
              <w:pStyle w:val="TableParagraph"/>
              <w:rPr>
                <w:sz w:val="20"/>
              </w:rPr>
            </w:pPr>
          </w:p>
        </w:tc>
        <w:tc>
          <w:tcPr>
            <w:tcW w:w="332" w:type="dxa"/>
          </w:tcPr>
          <w:p w14:paraId="315C2DB2" w14:textId="77777777" w:rsidR="00A51136" w:rsidRDefault="00A51136">
            <w:pPr>
              <w:pStyle w:val="TableParagraph"/>
              <w:rPr>
                <w:sz w:val="20"/>
              </w:rPr>
            </w:pPr>
          </w:p>
        </w:tc>
        <w:tc>
          <w:tcPr>
            <w:tcW w:w="288" w:type="dxa"/>
          </w:tcPr>
          <w:p w14:paraId="3851DF94" w14:textId="77777777" w:rsidR="00A51136" w:rsidRDefault="00A51136">
            <w:pPr>
              <w:pStyle w:val="TableParagraph"/>
              <w:rPr>
                <w:sz w:val="20"/>
              </w:rPr>
            </w:pPr>
          </w:p>
        </w:tc>
        <w:tc>
          <w:tcPr>
            <w:tcW w:w="302" w:type="dxa"/>
          </w:tcPr>
          <w:p w14:paraId="37FB0968" w14:textId="77777777" w:rsidR="00A51136" w:rsidRDefault="00A51136">
            <w:pPr>
              <w:pStyle w:val="TableParagraph"/>
              <w:rPr>
                <w:sz w:val="20"/>
              </w:rPr>
            </w:pPr>
          </w:p>
        </w:tc>
        <w:tc>
          <w:tcPr>
            <w:tcW w:w="268" w:type="dxa"/>
          </w:tcPr>
          <w:p w14:paraId="34A4B00D" w14:textId="77777777" w:rsidR="00A51136" w:rsidRDefault="00A51136">
            <w:pPr>
              <w:pStyle w:val="TableParagraph"/>
              <w:rPr>
                <w:sz w:val="20"/>
              </w:rPr>
            </w:pPr>
          </w:p>
        </w:tc>
        <w:tc>
          <w:tcPr>
            <w:tcW w:w="311" w:type="dxa"/>
          </w:tcPr>
          <w:p w14:paraId="2D02B153" w14:textId="77777777" w:rsidR="00A51136" w:rsidRDefault="00A51136">
            <w:pPr>
              <w:pStyle w:val="TableParagraph"/>
              <w:rPr>
                <w:sz w:val="20"/>
              </w:rPr>
            </w:pPr>
          </w:p>
        </w:tc>
        <w:tc>
          <w:tcPr>
            <w:tcW w:w="283" w:type="dxa"/>
          </w:tcPr>
          <w:p w14:paraId="5B598562" w14:textId="77777777" w:rsidR="00A51136" w:rsidRDefault="00A51136">
            <w:pPr>
              <w:pStyle w:val="TableParagraph"/>
              <w:rPr>
                <w:sz w:val="20"/>
              </w:rPr>
            </w:pPr>
          </w:p>
        </w:tc>
        <w:tc>
          <w:tcPr>
            <w:tcW w:w="287" w:type="dxa"/>
          </w:tcPr>
          <w:p w14:paraId="145EDE57" w14:textId="77777777" w:rsidR="00A51136" w:rsidRDefault="00A51136">
            <w:pPr>
              <w:pStyle w:val="TableParagraph"/>
              <w:rPr>
                <w:sz w:val="20"/>
              </w:rPr>
            </w:pPr>
          </w:p>
        </w:tc>
        <w:tc>
          <w:tcPr>
            <w:tcW w:w="282" w:type="dxa"/>
          </w:tcPr>
          <w:p w14:paraId="16846C00" w14:textId="77777777" w:rsidR="00A51136" w:rsidRDefault="00A51136">
            <w:pPr>
              <w:pStyle w:val="TableParagraph"/>
              <w:rPr>
                <w:sz w:val="20"/>
              </w:rPr>
            </w:pPr>
          </w:p>
        </w:tc>
        <w:tc>
          <w:tcPr>
            <w:tcW w:w="292" w:type="dxa"/>
          </w:tcPr>
          <w:p w14:paraId="712FFEE9" w14:textId="77777777" w:rsidR="00A51136" w:rsidRDefault="00A51136">
            <w:pPr>
              <w:pStyle w:val="TableParagraph"/>
              <w:rPr>
                <w:sz w:val="20"/>
              </w:rPr>
            </w:pPr>
          </w:p>
        </w:tc>
        <w:tc>
          <w:tcPr>
            <w:tcW w:w="302" w:type="dxa"/>
          </w:tcPr>
          <w:p w14:paraId="5953125A" w14:textId="77777777" w:rsidR="00A51136" w:rsidRDefault="00A51136">
            <w:pPr>
              <w:pStyle w:val="TableParagraph"/>
              <w:rPr>
                <w:sz w:val="20"/>
              </w:rPr>
            </w:pPr>
          </w:p>
        </w:tc>
        <w:tc>
          <w:tcPr>
            <w:tcW w:w="288" w:type="dxa"/>
          </w:tcPr>
          <w:p w14:paraId="62F3DB23" w14:textId="77777777" w:rsidR="00A51136" w:rsidRDefault="00A51136">
            <w:pPr>
              <w:pStyle w:val="TableParagraph"/>
              <w:rPr>
                <w:sz w:val="20"/>
              </w:rPr>
            </w:pPr>
          </w:p>
        </w:tc>
        <w:tc>
          <w:tcPr>
            <w:tcW w:w="288" w:type="dxa"/>
          </w:tcPr>
          <w:p w14:paraId="402AC2C1" w14:textId="77777777" w:rsidR="00A51136" w:rsidRDefault="008D11E0">
            <w:pPr>
              <w:pStyle w:val="TableParagraph"/>
              <w:spacing w:before="15"/>
              <w:ind w:left="3"/>
              <w:rPr>
                <w:sz w:val="21"/>
              </w:rPr>
            </w:pPr>
            <w:r>
              <w:rPr>
                <w:spacing w:val="-5"/>
                <w:sz w:val="21"/>
              </w:rPr>
              <w:t>36</w:t>
            </w:r>
          </w:p>
        </w:tc>
        <w:tc>
          <w:tcPr>
            <w:tcW w:w="585" w:type="dxa"/>
          </w:tcPr>
          <w:p w14:paraId="437E3550" w14:textId="77777777" w:rsidR="00A51136" w:rsidRDefault="008D11E0">
            <w:pPr>
              <w:pStyle w:val="TableParagraph"/>
              <w:spacing w:line="232" w:lineRule="exact"/>
              <w:ind w:left="9"/>
              <w:jc w:val="center"/>
              <w:rPr>
                <w:sz w:val="21"/>
              </w:rPr>
            </w:pPr>
            <w:r>
              <w:rPr>
                <w:spacing w:val="-5"/>
                <w:sz w:val="21"/>
              </w:rPr>
              <w:t>36</w:t>
            </w:r>
          </w:p>
        </w:tc>
      </w:tr>
      <w:tr w:rsidR="00A51136" w14:paraId="40869F70" w14:textId="77777777">
        <w:trPr>
          <w:trHeight w:val="427"/>
        </w:trPr>
        <w:tc>
          <w:tcPr>
            <w:tcW w:w="941" w:type="dxa"/>
          </w:tcPr>
          <w:p w14:paraId="59292AFA" w14:textId="77777777" w:rsidR="00A51136" w:rsidRDefault="00A51136">
            <w:pPr>
              <w:pStyle w:val="TableParagraph"/>
              <w:rPr>
                <w:sz w:val="20"/>
              </w:rPr>
            </w:pPr>
          </w:p>
        </w:tc>
        <w:tc>
          <w:tcPr>
            <w:tcW w:w="2136" w:type="dxa"/>
          </w:tcPr>
          <w:p w14:paraId="1B629E93" w14:textId="77777777" w:rsidR="00A51136" w:rsidRDefault="008D11E0">
            <w:pPr>
              <w:pStyle w:val="TableParagraph"/>
              <w:spacing w:before="15"/>
              <w:ind w:left="9"/>
              <w:rPr>
                <w:sz w:val="21"/>
              </w:rPr>
            </w:pPr>
            <w:r>
              <w:rPr>
                <w:sz w:val="21"/>
              </w:rPr>
              <w:t>Всего</w:t>
            </w:r>
            <w:r>
              <w:rPr>
                <w:spacing w:val="-9"/>
                <w:sz w:val="21"/>
              </w:rPr>
              <w:t xml:space="preserve"> </w:t>
            </w:r>
            <w:r>
              <w:rPr>
                <w:spacing w:val="-2"/>
                <w:sz w:val="21"/>
              </w:rPr>
              <w:t>часов</w:t>
            </w:r>
          </w:p>
        </w:tc>
        <w:tc>
          <w:tcPr>
            <w:tcW w:w="364" w:type="dxa"/>
          </w:tcPr>
          <w:p w14:paraId="316A3A81" w14:textId="77777777" w:rsidR="00A51136" w:rsidRDefault="008D11E0">
            <w:pPr>
              <w:pStyle w:val="TableParagraph"/>
              <w:spacing w:line="232" w:lineRule="exact"/>
              <w:ind w:left="10"/>
              <w:rPr>
                <w:sz w:val="21"/>
              </w:rPr>
            </w:pPr>
            <w:r>
              <w:rPr>
                <w:spacing w:val="-5"/>
                <w:sz w:val="21"/>
              </w:rPr>
              <w:t>36</w:t>
            </w:r>
          </w:p>
        </w:tc>
        <w:tc>
          <w:tcPr>
            <w:tcW w:w="278" w:type="dxa"/>
          </w:tcPr>
          <w:p w14:paraId="53533D2E" w14:textId="77777777" w:rsidR="00A51136" w:rsidRDefault="008D11E0">
            <w:pPr>
              <w:pStyle w:val="TableParagraph"/>
              <w:spacing w:line="232" w:lineRule="exact"/>
              <w:ind w:left="6"/>
              <w:rPr>
                <w:sz w:val="21"/>
              </w:rPr>
            </w:pPr>
            <w:r>
              <w:rPr>
                <w:spacing w:val="-5"/>
                <w:sz w:val="21"/>
              </w:rPr>
              <w:t>36</w:t>
            </w:r>
          </w:p>
        </w:tc>
        <w:tc>
          <w:tcPr>
            <w:tcW w:w="269" w:type="dxa"/>
          </w:tcPr>
          <w:p w14:paraId="3B5EF124" w14:textId="77777777" w:rsidR="00A51136" w:rsidRDefault="008D11E0">
            <w:pPr>
              <w:pStyle w:val="TableParagraph"/>
              <w:spacing w:before="15"/>
              <w:ind w:left="6"/>
              <w:rPr>
                <w:sz w:val="21"/>
              </w:rPr>
            </w:pPr>
            <w:r>
              <w:rPr>
                <w:spacing w:val="-5"/>
                <w:sz w:val="21"/>
              </w:rPr>
              <w:t>33</w:t>
            </w:r>
          </w:p>
        </w:tc>
        <w:tc>
          <w:tcPr>
            <w:tcW w:w="298" w:type="dxa"/>
          </w:tcPr>
          <w:p w14:paraId="4455CD57" w14:textId="77777777" w:rsidR="00A51136" w:rsidRDefault="008D11E0">
            <w:pPr>
              <w:pStyle w:val="TableParagraph"/>
              <w:spacing w:before="15"/>
              <w:ind w:left="6"/>
              <w:rPr>
                <w:sz w:val="21"/>
              </w:rPr>
            </w:pPr>
            <w:r>
              <w:rPr>
                <w:spacing w:val="-5"/>
                <w:sz w:val="21"/>
              </w:rPr>
              <w:t>36</w:t>
            </w:r>
          </w:p>
        </w:tc>
        <w:tc>
          <w:tcPr>
            <w:tcW w:w="293" w:type="dxa"/>
          </w:tcPr>
          <w:p w14:paraId="2AB36596" w14:textId="77777777" w:rsidR="00A51136" w:rsidRDefault="008D11E0">
            <w:pPr>
              <w:pStyle w:val="TableParagraph"/>
              <w:spacing w:before="15"/>
              <w:ind w:left="6"/>
              <w:rPr>
                <w:sz w:val="21"/>
              </w:rPr>
            </w:pPr>
            <w:r>
              <w:rPr>
                <w:spacing w:val="-5"/>
                <w:sz w:val="21"/>
              </w:rPr>
              <w:t>36</w:t>
            </w:r>
          </w:p>
        </w:tc>
        <w:tc>
          <w:tcPr>
            <w:tcW w:w="279" w:type="dxa"/>
          </w:tcPr>
          <w:p w14:paraId="3F4D034F" w14:textId="77777777" w:rsidR="00A51136" w:rsidRDefault="008D11E0">
            <w:pPr>
              <w:pStyle w:val="TableParagraph"/>
              <w:spacing w:before="15"/>
              <w:ind w:left="6"/>
              <w:rPr>
                <w:sz w:val="21"/>
              </w:rPr>
            </w:pPr>
            <w:r>
              <w:rPr>
                <w:spacing w:val="-5"/>
                <w:sz w:val="21"/>
              </w:rPr>
              <w:t>36</w:t>
            </w:r>
          </w:p>
        </w:tc>
        <w:tc>
          <w:tcPr>
            <w:tcW w:w="245" w:type="dxa"/>
          </w:tcPr>
          <w:p w14:paraId="0884C30C" w14:textId="77777777" w:rsidR="00A51136" w:rsidRDefault="008D11E0">
            <w:pPr>
              <w:pStyle w:val="TableParagraph"/>
              <w:spacing w:before="15"/>
              <w:ind w:left="5"/>
              <w:rPr>
                <w:sz w:val="21"/>
              </w:rPr>
            </w:pPr>
            <w:r>
              <w:rPr>
                <w:spacing w:val="-5"/>
                <w:sz w:val="21"/>
              </w:rPr>
              <w:t>36</w:t>
            </w:r>
          </w:p>
        </w:tc>
        <w:tc>
          <w:tcPr>
            <w:tcW w:w="317" w:type="dxa"/>
          </w:tcPr>
          <w:p w14:paraId="683B5290" w14:textId="77777777" w:rsidR="00A51136" w:rsidRDefault="008D11E0">
            <w:pPr>
              <w:pStyle w:val="TableParagraph"/>
              <w:spacing w:before="15"/>
              <w:ind w:left="5"/>
              <w:rPr>
                <w:sz w:val="21"/>
              </w:rPr>
            </w:pPr>
            <w:r>
              <w:rPr>
                <w:spacing w:val="-5"/>
                <w:sz w:val="21"/>
              </w:rPr>
              <w:t>36</w:t>
            </w:r>
          </w:p>
        </w:tc>
        <w:tc>
          <w:tcPr>
            <w:tcW w:w="250" w:type="dxa"/>
          </w:tcPr>
          <w:p w14:paraId="46DB48C9" w14:textId="77777777" w:rsidR="00A51136" w:rsidRDefault="008D11E0">
            <w:pPr>
              <w:pStyle w:val="TableParagraph"/>
              <w:spacing w:before="15"/>
              <w:ind w:left="5"/>
              <w:rPr>
                <w:sz w:val="21"/>
              </w:rPr>
            </w:pPr>
            <w:r>
              <w:rPr>
                <w:spacing w:val="-5"/>
                <w:sz w:val="21"/>
              </w:rPr>
              <w:t>36</w:t>
            </w:r>
          </w:p>
        </w:tc>
        <w:tc>
          <w:tcPr>
            <w:tcW w:w="341" w:type="dxa"/>
          </w:tcPr>
          <w:p w14:paraId="65842521" w14:textId="77777777" w:rsidR="00A51136" w:rsidRDefault="008D11E0">
            <w:pPr>
              <w:pStyle w:val="TableParagraph"/>
              <w:spacing w:before="15"/>
              <w:ind w:left="5"/>
              <w:rPr>
                <w:sz w:val="21"/>
              </w:rPr>
            </w:pPr>
            <w:r>
              <w:rPr>
                <w:spacing w:val="-5"/>
                <w:sz w:val="21"/>
              </w:rPr>
              <w:t>29</w:t>
            </w:r>
          </w:p>
        </w:tc>
        <w:tc>
          <w:tcPr>
            <w:tcW w:w="331" w:type="dxa"/>
          </w:tcPr>
          <w:p w14:paraId="1991423A" w14:textId="77777777" w:rsidR="00A51136" w:rsidRDefault="008D11E0">
            <w:pPr>
              <w:pStyle w:val="TableParagraph"/>
              <w:spacing w:before="15"/>
              <w:ind w:left="5"/>
              <w:rPr>
                <w:sz w:val="21"/>
              </w:rPr>
            </w:pPr>
            <w:r>
              <w:rPr>
                <w:spacing w:val="-5"/>
                <w:sz w:val="21"/>
              </w:rPr>
              <w:t>36</w:t>
            </w:r>
          </w:p>
        </w:tc>
        <w:tc>
          <w:tcPr>
            <w:tcW w:w="331" w:type="dxa"/>
          </w:tcPr>
          <w:p w14:paraId="74A65960" w14:textId="77777777" w:rsidR="00A51136" w:rsidRDefault="008D11E0">
            <w:pPr>
              <w:pStyle w:val="TableParagraph"/>
              <w:spacing w:before="15"/>
              <w:ind w:left="5"/>
              <w:rPr>
                <w:sz w:val="21"/>
              </w:rPr>
            </w:pPr>
            <w:r>
              <w:rPr>
                <w:spacing w:val="-5"/>
                <w:sz w:val="21"/>
              </w:rPr>
              <w:t>36</w:t>
            </w:r>
          </w:p>
        </w:tc>
        <w:tc>
          <w:tcPr>
            <w:tcW w:w="288" w:type="dxa"/>
          </w:tcPr>
          <w:p w14:paraId="2CBF9B75" w14:textId="77777777" w:rsidR="00A51136" w:rsidRDefault="008D11E0">
            <w:pPr>
              <w:pStyle w:val="TableParagraph"/>
              <w:spacing w:before="15"/>
              <w:ind w:right="53"/>
              <w:jc w:val="center"/>
              <w:rPr>
                <w:sz w:val="21"/>
              </w:rPr>
            </w:pPr>
            <w:r>
              <w:rPr>
                <w:spacing w:val="-5"/>
                <w:sz w:val="21"/>
              </w:rPr>
              <w:t>36</w:t>
            </w:r>
          </w:p>
        </w:tc>
        <w:tc>
          <w:tcPr>
            <w:tcW w:w="298" w:type="dxa"/>
          </w:tcPr>
          <w:p w14:paraId="4DBB9A6A" w14:textId="77777777" w:rsidR="00A51136" w:rsidRDefault="008D11E0">
            <w:pPr>
              <w:pStyle w:val="TableParagraph"/>
              <w:spacing w:line="232" w:lineRule="exact"/>
              <w:ind w:right="63"/>
              <w:jc w:val="center"/>
              <w:rPr>
                <w:sz w:val="21"/>
              </w:rPr>
            </w:pPr>
            <w:r>
              <w:rPr>
                <w:spacing w:val="-5"/>
                <w:sz w:val="21"/>
              </w:rPr>
              <w:t>36</w:t>
            </w:r>
          </w:p>
        </w:tc>
        <w:tc>
          <w:tcPr>
            <w:tcW w:w="265" w:type="dxa"/>
          </w:tcPr>
          <w:p w14:paraId="311FB637" w14:textId="77777777" w:rsidR="00A51136" w:rsidRDefault="008D11E0">
            <w:pPr>
              <w:pStyle w:val="TableParagraph"/>
              <w:spacing w:line="232" w:lineRule="exact"/>
              <w:ind w:right="32"/>
              <w:jc w:val="center"/>
              <w:rPr>
                <w:sz w:val="21"/>
              </w:rPr>
            </w:pPr>
            <w:r>
              <w:rPr>
                <w:spacing w:val="-5"/>
                <w:sz w:val="21"/>
              </w:rPr>
              <w:t>36</w:t>
            </w:r>
          </w:p>
        </w:tc>
        <w:tc>
          <w:tcPr>
            <w:tcW w:w="279" w:type="dxa"/>
          </w:tcPr>
          <w:p w14:paraId="289E306D" w14:textId="77777777" w:rsidR="00A51136" w:rsidRDefault="008D11E0">
            <w:pPr>
              <w:pStyle w:val="TableParagraph"/>
              <w:spacing w:before="15"/>
              <w:ind w:right="46"/>
              <w:jc w:val="center"/>
              <w:rPr>
                <w:sz w:val="21"/>
              </w:rPr>
            </w:pPr>
            <w:r>
              <w:rPr>
                <w:spacing w:val="-5"/>
                <w:sz w:val="21"/>
              </w:rPr>
              <w:t>36</w:t>
            </w:r>
          </w:p>
        </w:tc>
        <w:tc>
          <w:tcPr>
            <w:tcW w:w="255" w:type="dxa"/>
          </w:tcPr>
          <w:p w14:paraId="57B49445" w14:textId="77777777" w:rsidR="00A51136" w:rsidRDefault="008D11E0">
            <w:pPr>
              <w:pStyle w:val="TableParagraph"/>
              <w:spacing w:before="15"/>
              <w:ind w:left="4"/>
              <w:rPr>
                <w:sz w:val="21"/>
              </w:rPr>
            </w:pPr>
            <w:r>
              <w:rPr>
                <w:spacing w:val="-5"/>
                <w:sz w:val="21"/>
              </w:rPr>
              <w:t>36</w:t>
            </w:r>
          </w:p>
        </w:tc>
        <w:tc>
          <w:tcPr>
            <w:tcW w:w="327" w:type="dxa"/>
          </w:tcPr>
          <w:p w14:paraId="45A910A1" w14:textId="77777777" w:rsidR="00A51136" w:rsidRDefault="008D11E0">
            <w:pPr>
              <w:pStyle w:val="TableParagraph"/>
              <w:spacing w:before="15"/>
              <w:ind w:right="98"/>
              <w:jc w:val="center"/>
              <w:rPr>
                <w:sz w:val="21"/>
              </w:rPr>
            </w:pPr>
            <w:r>
              <w:rPr>
                <w:spacing w:val="-5"/>
                <w:sz w:val="21"/>
              </w:rPr>
              <w:t>36</w:t>
            </w:r>
          </w:p>
        </w:tc>
        <w:tc>
          <w:tcPr>
            <w:tcW w:w="317" w:type="dxa"/>
          </w:tcPr>
          <w:p w14:paraId="01EFCA1B" w14:textId="77777777" w:rsidR="00A51136" w:rsidRDefault="008D11E0">
            <w:pPr>
              <w:pStyle w:val="TableParagraph"/>
              <w:spacing w:before="15"/>
              <w:ind w:right="74"/>
              <w:jc w:val="right"/>
              <w:rPr>
                <w:sz w:val="21"/>
              </w:rPr>
            </w:pPr>
            <w:r>
              <w:rPr>
                <w:spacing w:val="-10"/>
                <w:sz w:val="21"/>
              </w:rPr>
              <w:t>К</w:t>
            </w:r>
          </w:p>
        </w:tc>
        <w:tc>
          <w:tcPr>
            <w:tcW w:w="317" w:type="dxa"/>
          </w:tcPr>
          <w:p w14:paraId="67292A93" w14:textId="77777777" w:rsidR="00A51136" w:rsidRDefault="008D11E0">
            <w:pPr>
              <w:pStyle w:val="TableParagraph"/>
              <w:spacing w:before="15"/>
              <w:ind w:right="79"/>
              <w:jc w:val="right"/>
              <w:rPr>
                <w:sz w:val="21"/>
              </w:rPr>
            </w:pPr>
            <w:r>
              <w:rPr>
                <w:spacing w:val="-10"/>
                <w:sz w:val="21"/>
              </w:rPr>
              <w:t>К</w:t>
            </w:r>
          </w:p>
        </w:tc>
        <w:tc>
          <w:tcPr>
            <w:tcW w:w="332" w:type="dxa"/>
          </w:tcPr>
          <w:p w14:paraId="31532F29" w14:textId="77777777" w:rsidR="00A51136" w:rsidRDefault="008D11E0">
            <w:pPr>
              <w:pStyle w:val="TableParagraph"/>
              <w:spacing w:before="15"/>
              <w:ind w:left="2"/>
              <w:rPr>
                <w:sz w:val="21"/>
              </w:rPr>
            </w:pPr>
            <w:r>
              <w:rPr>
                <w:spacing w:val="-5"/>
                <w:sz w:val="21"/>
              </w:rPr>
              <w:t>36</w:t>
            </w:r>
          </w:p>
        </w:tc>
        <w:tc>
          <w:tcPr>
            <w:tcW w:w="288" w:type="dxa"/>
          </w:tcPr>
          <w:p w14:paraId="5F44F5A2" w14:textId="77777777" w:rsidR="00A51136" w:rsidRDefault="008D11E0">
            <w:pPr>
              <w:pStyle w:val="TableParagraph"/>
              <w:spacing w:before="15"/>
              <w:ind w:right="60"/>
              <w:jc w:val="center"/>
              <w:rPr>
                <w:sz w:val="21"/>
              </w:rPr>
            </w:pPr>
            <w:r>
              <w:rPr>
                <w:spacing w:val="-5"/>
                <w:sz w:val="21"/>
              </w:rPr>
              <w:t>36</w:t>
            </w:r>
          </w:p>
        </w:tc>
        <w:tc>
          <w:tcPr>
            <w:tcW w:w="250" w:type="dxa"/>
          </w:tcPr>
          <w:p w14:paraId="73903B77" w14:textId="77777777" w:rsidR="00A51136" w:rsidRDefault="008D11E0">
            <w:pPr>
              <w:pStyle w:val="TableParagraph"/>
              <w:spacing w:before="15"/>
              <w:ind w:right="22"/>
              <w:jc w:val="center"/>
              <w:rPr>
                <w:sz w:val="21"/>
              </w:rPr>
            </w:pPr>
            <w:r>
              <w:rPr>
                <w:spacing w:val="-5"/>
                <w:sz w:val="21"/>
              </w:rPr>
              <w:t>36</w:t>
            </w:r>
          </w:p>
        </w:tc>
        <w:tc>
          <w:tcPr>
            <w:tcW w:w="312" w:type="dxa"/>
          </w:tcPr>
          <w:p w14:paraId="7F46287B" w14:textId="77777777" w:rsidR="00A51136" w:rsidRDefault="008D11E0">
            <w:pPr>
              <w:pStyle w:val="TableParagraph"/>
              <w:spacing w:before="15"/>
              <w:ind w:left="1"/>
              <w:rPr>
                <w:sz w:val="21"/>
              </w:rPr>
            </w:pPr>
            <w:r>
              <w:rPr>
                <w:spacing w:val="-5"/>
                <w:sz w:val="21"/>
              </w:rPr>
              <w:t>36</w:t>
            </w:r>
          </w:p>
        </w:tc>
        <w:tc>
          <w:tcPr>
            <w:tcW w:w="250" w:type="dxa"/>
          </w:tcPr>
          <w:p w14:paraId="418BF862" w14:textId="77777777" w:rsidR="00A51136" w:rsidRDefault="008D11E0">
            <w:pPr>
              <w:pStyle w:val="TableParagraph"/>
              <w:spacing w:before="15"/>
              <w:ind w:right="23"/>
              <w:jc w:val="center"/>
              <w:rPr>
                <w:sz w:val="21"/>
              </w:rPr>
            </w:pPr>
            <w:r>
              <w:rPr>
                <w:spacing w:val="-5"/>
                <w:sz w:val="21"/>
              </w:rPr>
              <w:t>36</w:t>
            </w:r>
          </w:p>
        </w:tc>
        <w:tc>
          <w:tcPr>
            <w:tcW w:w="323" w:type="dxa"/>
          </w:tcPr>
          <w:p w14:paraId="31C4B1A0" w14:textId="77777777" w:rsidR="00A51136" w:rsidRDefault="008D11E0">
            <w:pPr>
              <w:pStyle w:val="TableParagraph"/>
              <w:spacing w:before="15"/>
              <w:ind w:left="1"/>
              <w:rPr>
                <w:sz w:val="21"/>
              </w:rPr>
            </w:pPr>
            <w:r>
              <w:rPr>
                <w:spacing w:val="-5"/>
                <w:sz w:val="21"/>
              </w:rPr>
              <w:t>36</w:t>
            </w:r>
          </w:p>
        </w:tc>
        <w:tc>
          <w:tcPr>
            <w:tcW w:w="308" w:type="dxa"/>
          </w:tcPr>
          <w:p w14:paraId="61DF21C9" w14:textId="77777777" w:rsidR="00A51136" w:rsidRDefault="008D11E0">
            <w:pPr>
              <w:pStyle w:val="TableParagraph"/>
              <w:spacing w:before="15"/>
              <w:rPr>
                <w:sz w:val="21"/>
              </w:rPr>
            </w:pPr>
            <w:r>
              <w:rPr>
                <w:spacing w:val="-5"/>
                <w:sz w:val="21"/>
              </w:rPr>
              <w:t>36</w:t>
            </w:r>
          </w:p>
        </w:tc>
        <w:tc>
          <w:tcPr>
            <w:tcW w:w="322" w:type="dxa"/>
          </w:tcPr>
          <w:p w14:paraId="482013FB" w14:textId="77777777" w:rsidR="00A51136" w:rsidRDefault="008D11E0">
            <w:pPr>
              <w:pStyle w:val="TableParagraph"/>
              <w:spacing w:before="15"/>
              <w:ind w:left="-1"/>
              <w:rPr>
                <w:sz w:val="21"/>
              </w:rPr>
            </w:pPr>
            <w:r>
              <w:rPr>
                <w:spacing w:val="-5"/>
                <w:sz w:val="21"/>
              </w:rPr>
              <w:t>36</w:t>
            </w:r>
          </w:p>
        </w:tc>
        <w:tc>
          <w:tcPr>
            <w:tcW w:w="384" w:type="dxa"/>
          </w:tcPr>
          <w:p w14:paraId="11AB569C" w14:textId="77777777" w:rsidR="00A51136" w:rsidRDefault="008D11E0">
            <w:pPr>
              <w:pStyle w:val="TableParagraph"/>
              <w:spacing w:before="15"/>
              <w:ind w:left="-1"/>
              <w:rPr>
                <w:sz w:val="21"/>
              </w:rPr>
            </w:pPr>
            <w:r>
              <w:rPr>
                <w:spacing w:val="-5"/>
                <w:sz w:val="21"/>
              </w:rPr>
              <w:t>36</w:t>
            </w:r>
          </w:p>
        </w:tc>
        <w:tc>
          <w:tcPr>
            <w:tcW w:w="274" w:type="dxa"/>
          </w:tcPr>
          <w:p w14:paraId="75264AA7" w14:textId="77777777" w:rsidR="00A51136" w:rsidRDefault="008D11E0">
            <w:pPr>
              <w:pStyle w:val="TableParagraph"/>
              <w:spacing w:before="15"/>
              <w:ind w:left="-1" w:right="51"/>
              <w:jc w:val="center"/>
              <w:rPr>
                <w:sz w:val="21"/>
              </w:rPr>
            </w:pPr>
            <w:r>
              <w:rPr>
                <w:spacing w:val="-5"/>
                <w:sz w:val="21"/>
              </w:rPr>
              <w:t>36</w:t>
            </w:r>
          </w:p>
        </w:tc>
        <w:tc>
          <w:tcPr>
            <w:tcW w:w="284" w:type="dxa"/>
          </w:tcPr>
          <w:p w14:paraId="590ADA68" w14:textId="77777777" w:rsidR="00A51136" w:rsidRDefault="008D11E0">
            <w:pPr>
              <w:pStyle w:val="TableParagraph"/>
              <w:spacing w:before="15"/>
              <w:ind w:left="-2"/>
              <w:rPr>
                <w:sz w:val="21"/>
              </w:rPr>
            </w:pPr>
            <w:r>
              <w:rPr>
                <w:spacing w:val="-5"/>
                <w:sz w:val="21"/>
              </w:rPr>
              <w:t>36</w:t>
            </w:r>
          </w:p>
        </w:tc>
        <w:tc>
          <w:tcPr>
            <w:tcW w:w="332" w:type="dxa"/>
          </w:tcPr>
          <w:p w14:paraId="1069BDCC" w14:textId="77777777" w:rsidR="00A51136" w:rsidRDefault="008D11E0">
            <w:pPr>
              <w:pStyle w:val="TableParagraph"/>
              <w:spacing w:before="15"/>
              <w:ind w:left="-3" w:right="110"/>
              <w:jc w:val="center"/>
              <w:rPr>
                <w:sz w:val="21"/>
              </w:rPr>
            </w:pPr>
            <w:r>
              <w:rPr>
                <w:spacing w:val="-5"/>
                <w:sz w:val="21"/>
              </w:rPr>
              <w:t>36</w:t>
            </w:r>
          </w:p>
        </w:tc>
        <w:tc>
          <w:tcPr>
            <w:tcW w:w="288" w:type="dxa"/>
          </w:tcPr>
          <w:p w14:paraId="43A2F1CF" w14:textId="77777777" w:rsidR="00A51136" w:rsidRDefault="008D11E0">
            <w:pPr>
              <w:pStyle w:val="TableParagraph"/>
              <w:spacing w:before="15"/>
              <w:ind w:left="-3" w:right="67"/>
              <w:jc w:val="center"/>
              <w:rPr>
                <w:sz w:val="21"/>
              </w:rPr>
            </w:pPr>
            <w:r>
              <w:rPr>
                <w:spacing w:val="-5"/>
                <w:sz w:val="21"/>
              </w:rPr>
              <w:t>36</w:t>
            </w:r>
          </w:p>
        </w:tc>
        <w:tc>
          <w:tcPr>
            <w:tcW w:w="302" w:type="dxa"/>
          </w:tcPr>
          <w:p w14:paraId="5D235C9A" w14:textId="77777777" w:rsidR="00A51136" w:rsidRDefault="008D11E0">
            <w:pPr>
              <w:pStyle w:val="TableParagraph"/>
              <w:spacing w:before="15"/>
              <w:ind w:left="-3" w:right="81"/>
              <w:jc w:val="center"/>
              <w:rPr>
                <w:sz w:val="21"/>
              </w:rPr>
            </w:pPr>
            <w:r>
              <w:rPr>
                <w:spacing w:val="-5"/>
                <w:sz w:val="21"/>
              </w:rPr>
              <w:t>36</w:t>
            </w:r>
          </w:p>
        </w:tc>
        <w:tc>
          <w:tcPr>
            <w:tcW w:w="268" w:type="dxa"/>
          </w:tcPr>
          <w:p w14:paraId="30A467F2" w14:textId="77777777" w:rsidR="00A51136" w:rsidRDefault="008D11E0">
            <w:pPr>
              <w:pStyle w:val="TableParagraph"/>
              <w:spacing w:before="15"/>
              <w:ind w:left="-3" w:right="46"/>
              <w:jc w:val="center"/>
              <w:rPr>
                <w:sz w:val="21"/>
              </w:rPr>
            </w:pPr>
            <w:r>
              <w:rPr>
                <w:spacing w:val="-5"/>
                <w:sz w:val="21"/>
              </w:rPr>
              <w:t>36</w:t>
            </w:r>
          </w:p>
        </w:tc>
        <w:tc>
          <w:tcPr>
            <w:tcW w:w="311" w:type="dxa"/>
          </w:tcPr>
          <w:p w14:paraId="2E348D40" w14:textId="77777777" w:rsidR="00A51136" w:rsidRDefault="008D11E0">
            <w:pPr>
              <w:pStyle w:val="TableParagraph"/>
              <w:spacing w:before="15"/>
              <w:ind w:left="-2" w:right="90"/>
              <w:jc w:val="center"/>
              <w:rPr>
                <w:sz w:val="21"/>
              </w:rPr>
            </w:pPr>
            <w:r>
              <w:rPr>
                <w:spacing w:val="-5"/>
                <w:sz w:val="21"/>
              </w:rPr>
              <w:t>36</w:t>
            </w:r>
          </w:p>
        </w:tc>
        <w:tc>
          <w:tcPr>
            <w:tcW w:w="283" w:type="dxa"/>
          </w:tcPr>
          <w:p w14:paraId="311B9E07" w14:textId="77777777" w:rsidR="00A51136" w:rsidRDefault="00A51136">
            <w:pPr>
              <w:pStyle w:val="TableParagraph"/>
              <w:rPr>
                <w:sz w:val="20"/>
              </w:rPr>
            </w:pPr>
          </w:p>
        </w:tc>
        <w:tc>
          <w:tcPr>
            <w:tcW w:w="287" w:type="dxa"/>
          </w:tcPr>
          <w:p w14:paraId="0B8A3ADA" w14:textId="77777777" w:rsidR="00A51136" w:rsidRDefault="00A51136">
            <w:pPr>
              <w:pStyle w:val="TableParagraph"/>
              <w:rPr>
                <w:sz w:val="20"/>
              </w:rPr>
            </w:pPr>
          </w:p>
        </w:tc>
        <w:tc>
          <w:tcPr>
            <w:tcW w:w="282" w:type="dxa"/>
          </w:tcPr>
          <w:p w14:paraId="51007B89" w14:textId="77777777" w:rsidR="00A51136" w:rsidRDefault="00A51136">
            <w:pPr>
              <w:pStyle w:val="TableParagraph"/>
              <w:rPr>
                <w:sz w:val="20"/>
              </w:rPr>
            </w:pPr>
          </w:p>
        </w:tc>
        <w:tc>
          <w:tcPr>
            <w:tcW w:w="292" w:type="dxa"/>
          </w:tcPr>
          <w:p w14:paraId="1A901568" w14:textId="77777777" w:rsidR="00A51136" w:rsidRDefault="00A51136">
            <w:pPr>
              <w:pStyle w:val="TableParagraph"/>
              <w:rPr>
                <w:sz w:val="20"/>
              </w:rPr>
            </w:pPr>
          </w:p>
        </w:tc>
        <w:tc>
          <w:tcPr>
            <w:tcW w:w="302" w:type="dxa"/>
          </w:tcPr>
          <w:p w14:paraId="2491FA12" w14:textId="77777777" w:rsidR="00A51136" w:rsidRDefault="00A51136">
            <w:pPr>
              <w:pStyle w:val="TableParagraph"/>
              <w:rPr>
                <w:sz w:val="20"/>
              </w:rPr>
            </w:pPr>
          </w:p>
        </w:tc>
        <w:tc>
          <w:tcPr>
            <w:tcW w:w="288" w:type="dxa"/>
          </w:tcPr>
          <w:p w14:paraId="0F333C5D" w14:textId="77777777" w:rsidR="00A51136" w:rsidRDefault="00A51136">
            <w:pPr>
              <w:pStyle w:val="TableParagraph"/>
              <w:rPr>
                <w:sz w:val="20"/>
              </w:rPr>
            </w:pPr>
          </w:p>
        </w:tc>
        <w:tc>
          <w:tcPr>
            <w:tcW w:w="288" w:type="dxa"/>
          </w:tcPr>
          <w:p w14:paraId="3B9F7BA0" w14:textId="77777777" w:rsidR="00A51136" w:rsidRDefault="00A51136">
            <w:pPr>
              <w:pStyle w:val="TableParagraph"/>
              <w:rPr>
                <w:sz w:val="20"/>
              </w:rPr>
            </w:pPr>
          </w:p>
        </w:tc>
        <w:tc>
          <w:tcPr>
            <w:tcW w:w="585" w:type="dxa"/>
          </w:tcPr>
          <w:p w14:paraId="705679AC" w14:textId="77777777" w:rsidR="00A51136" w:rsidRDefault="008D11E0">
            <w:pPr>
              <w:pStyle w:val="TableParagraph"/>
              <w:spacing w:line="232" w:lineRule="exact"/>
              <w:ind w:left="9"/>
              <w:jc w:val="center"/>
              <w:rPr>
                <w:sz w:val="21"/>
              </w:rPr>
            </w:pPr>
            <w:r>
              <w:rPr>
                <w:spacing w:val="-4"/>
                <w:sz w:val="21"/>
              </w:rPr>
              <w:t>1368</w:t>
            </w:r>
          </w:p>
        </w:tc>
      </w:tr>
    </w:tbl>
    <w:p w14:paraId="079F7185" w14:textId="77777777" w:rsidR="00A51136" w:rsidRDefault="00A51136">
      <w:pPr>
        <w:pStyle w:val="TableParagraph"/>
        <w:spacing w:line="232" w:lineRule="exact"/>
        <w:jc w:val="center"/>
        <w:rPr>
          <w:sz w:val="21"/>
        </w:rPr>
        <w:sectPr w:rsidR="00A51136">
          <w:pgSz w:w="16840" w:h="11910" w:orient="landscape"/>
          <w:pgMar w:top="600" w:right="0" w:bottom="1080" w:left="0" w:header="0" w:footer="858" w:gutter="0"/>
          <w:cols w:space="720"/>
        </w:sectPr>
      </w:pPr>
    </w:p>
    <w:p w14:paraId="0AD2A907" w14:textId="77777777" w:rsidR="00A51136" w:rsidRDefault="008D11E0">
      <w:pPr>
        <w:spacing w:before="74"/>
        <w:ind w:left="399" w:right="371"/>
        <w:jc w:val="center"/>
        <w:rPr>
          <w:b/>
          <w:sz w:val="24"/>
        </w:rPr>
      </w:pPr>
      <w:r>
        <w:rPr>
          <w:b/>
          <w:sz w:val="24"/>
        </w:rPr>
        <w:lastRenderedPageBreak/>
        <w:t>Рабочая</w:t>
      </w:r>
      <w:r>
        <w:rPr>
          <w:b/>
          <w:spacing w:val="-5"/>
          <w:sz w:val="24"/>
        </w:rPr>
        <w:t xml:space="preserve"> </w:t>
      </w:r>
      <w:r>
        <w:rPr>
          <w:b/>
          <w:sz w:val="24"/>
        </w:rPr>
        <w:t>программа</w:t>
      </w:r>
      <w:r>
        <w:rPr>
          <w:b/>
          <w:spacing w:val="-4"/>
          <w:sz w:val="24"/>
        </w:rPr>
        <w:t xml:space="preserve"> </w:t>
      </w:r>
      <w:r>
        <w:rPr>
          <w:b/>
          <w:spacing w:val="-2"/>
          <w:sz w:val="24"/>
        </w:rPr>
        <w:t>воспитания</w:t>
      </w:r>
    </w:p>
    <w:p w14:paraId="4EAB1D60" w14:textId="77777777" w:rsidR="00A51136" w:rsidRDefault="00A51136">
      <w:pPr>
        <w:pStyle w:val="a3"/>
        <w:spacing w:before="139"/>
        <w:rPr>
          <w:b/>
        </w:rPr>
      </w:pPr>
    </w:p>
    <w:p w14:paraId="1592CFAF" w14:textId="77777777" w:rsidR="00A51136" w:rsidRDefault="008D11E0">
      <w:pPr>
        <w:spacing w:before="1"/>
        <w:ind w:left="298"/>
        <w:rPr>
          <w:b/>
          <w:sz w:val="24"/>
        </w:rPr>
      </w:pPr>
      <w:r>
        <w:rPr>
          <w:b/>
          <w:sz w:val="24"/>
        </w:rPr>
        <w:t>Цель</w:t>
      </w:r>
      <w:r>
        <w:rPr>
          <w:b/>
          <w:spacing w:val="-6"/>
          <w:sz w:val="24"/>
        </w:rPr>
        <w:t xml:space="preserve"> </w:t>
      </w:r>
      <w:r>
        <w:rPr>
          <w:b/>
          <w:sz w:val="24"/>
        </w:rPr>
        <w:t>и</w:t>
      </w:r>
      <w:r>
        <w:rPr>
          <w:b/>
          <w:spacing w:val="-6"/>
          <w:sz w:val="24"/>
        </w:rPr>
        <w:t xml:space="preserve"> </w:t>
      </w:r>
      <w:r>
        <w:rPr>
          <w:b/>
          <w:sz w:val="24"/>
        </w:rPr>
        <w:t>задачи</w:t>
      </w:r>
      <w:r>
        <w:rPr>
          <w:b/>
          <w:spacing w:val="-2"/>
          <w:sz w:val="24"/>
        </w:rPr>
        <w:t xml:space="preserve"> </w:t>
      </w:r>
      <w:r>
        <w:rPr>
          <w:b/>
          <w:sz w:val="24"/>
        </w:rPr>
        <w:t>воспитания</w:t>
      </w:r>
      <w:r>
        <w:rPr>
          <w:b/>
          <w:spacing w:val="-3"/>
          <w:sz w:val="24"/>
        </w:rPr>
        <w:t xml:space="preserve"> </w:t>
      </w:r>
      <w:r>
        <w:rPr>
          <w:b/>
          <w:sz w:val="24"/>
        </w:rPr>
        <w:t>обучающихся</w:t>
      </w:r>
      <w:r>
        <w:rPr>
          <w:b/>
          <w:spacing w:val="-3"/>
          <w:sz w:val="24"/>
        </w:rPr>
        <w:t xml:space="preserve"> </w:t>
      </w:r>
      <w:r>
        <w:rPr>
          <w:b/>
          <w:sz w:val="24"/>
        </w:rPr>
        <w:t>при</w:t>
      </w:r>
      <w:r>
        <w:rPr>
          <w:b/>
          <w:spacing w:val="-2"/>
          <w:sz w:val="24"/>
        </w:rPr>
        <w:t xml:space="preserve"> </w:t>
      </w:r>
      <w:r>
        <w:rPr>
          <w:b/>
          <w:sz w:val="24"/>
        </w:rPr>
        <w:t>освоении</w:t>
      </w:r>
      <w:r>
        <w:rPr>
          <w:b/>
          <w:spacing w:val="-6"/>
          <w:sz w:val="24"/>
        </w:rPr>
        <w:t xml:space="preserve"> </w:t>
      </w:r>
      <w:r>
        <w:rPr>
          <w:b/>
          <w:sz w:val="24"/>
        </w:rPr>
        <w:t>ими</w:t>
      </w:r>
      <w:r>
        <w:rPr>
          <w:b/>
          <w:spacing w:val="-2"/>
          <w:sz w:val="24"/>
        </w:rPr>
        <w:t xml:space="preserve"> </w:t>
      </w:r>
      <w:r>
        <w:rPr>
          <w:b/>
          <w:sz w:val="24"/>
        </w:rPr>
        <w:t>образовательной</w:t>
      </w:r>
      <w:r>
        <w:rPr>
          <w:b/>
          <w:spacing w:val="-2"/>
          <w:sz w:val="24"/>
        </w:rPr>
        <w:t xml:space="preserve"> программы:</w:t>
      </w:r>
    </w:p>
    <w:p w14:paraId="3C361DF4" w14:textId="77777777" w:rsidR="00A51136" w:rsidRDefault="008D11E0">
      <w:pPr>
        <w:pStyle w:val="a3"/>
        <w:tabs>
          <w:tab w:val="left" w:pos="619"/>
          <w:tab w:val="left" w:pos="1268"/>
          <w:tab w:val="left" w:pos="3587"/>
          <w:tab w:val="left" w:pos="3995"/>
          <w:tab w:val="left" w:pos="4495"/>
          <w:tab w:val="left" w:pos="4855"/>
          <w:tab w:val="left" w:pos="5119"/>
          <w:tab w:val="left" w:pos="5940"/>
          <w:tab w:val="left" w:pos="6238"/>
          <w:tab w:val="left" w:pos="6583"/>
          <w:tab w:val="left" w:pos="6641"/>
          <w:tab w:val="left" w:pos="7626"/>
          <w:tab w:val="left" w:pos="8024"/>
          <w:tab w:val="left" w:pos="8965"/>
          <w:tab w:val="left" w:pos="9176"/>
          <w:tab w:val="left" w:pos="9604"/>
        </w:tabs>
        <w:spacing w:before="36" w:line="276" w:lineRule="auto"/>
        <w:ind w:left="53" w:right="25"/>
      </w:pPr>
      <w:r>
        <w:t>Цель</w:t>
      </w:r>
      <w:r>
        <w:rPr>
          <w:spacing w:val="80"/>
          <w:w w:val="150"/>
        </w:rPr>
        <w:t xml:space="preserve"> </w:t>
      </w:r>
      <w:r>
        <w:t>рабочей</w:t>
      </w:r>
      <w:r>
        <w:rPr>
          <w:spacing w:val="80"/>
        </w:rPr>
        <w:t xml:space="preserve"> </w:t>
      </w:r>
      <w:r>
        <w:t>программы</w:t>
      </w:r>
      <w:r>
        <w:rPr>
          <w:spacing w:val="80"/>
        </w:rPr>
        <w:t xml:space="preserve"> </w:t>
      </w:r>
      <w:r>
        <w:t>воспитания</w:t>
      </w:r>
      <w:r>
        <w:rPr>
          <w:spacing w:val="80"/>
        </w:rPr>
        <w:t xml:space="preserve"> </w:t>
      </w:r>
      <w:r>
        <w:t>–</w:t>
      </w:r>
      <w:r>
        <w:rPr>
          <w:spacing w:val="80"/>
        </w:rPr>
        <w:t xml:space="preserve"> </w:t>
      </w:r>
      <w:r>
        <w:t>создание</w:t>
      </w:r>
      <w:r>
        <w:rPr>
          <w:spacing w:val="80"/>
        </w:rPr>
        <w:t xml:space="preserve"> </w:t>
      </w:r>
      <w:r>
        <w:t>организационно-педагогических</w:t>
      </w:r>
      <w:r>
        <w:rPr>
          <w:spacing w:val="80"/>
          <w:w w:val="150"/>
        </w:rPr>
        <w:t xml:space="preserve"> </w:t>
      </w:r>
      <w:r>
        <w:t>условий</w:t>
      </w:r>
      <w:r>
        <w:rPr>
          <w:spacing w:val="80"/>
        </w:rPr>
        <w:t xml:space="preserve"> </w:t>
      </w:r>
      <w:r>
        <w:t>для</w:t>
      </w:r>
      <w:r>
        <w:rPr>
          <w:spacing w:val="40"/>
        </w:rPr>
        <w:t xml:space="preserve"> </w:t>
      </w:r>
      <w:r>
        <w:t>формирования личностных</w:t>
      </w:r>
      <w:r>
        <w:tab/>
      </w:r>
      <w:r>
        <w:tab/>
      </w:r>
      <w:r>
        <w:tab/>
      </w:r>
      <w:r>
        <w:rPr>
          <w:spacing w:val="-2"/>
        </w:rPr>
        <w:t>результатов</w:t>
      </w:r>
      <w:r>
        <w:tab/>
      </w:r>
      <w:r>
        <w:tab/>
      </w:r>
      <w:r>
        <w:tab/>
      </w:r>
      <w:r>
        <w:tab/>
      </w:r>
      <w:r>
        <w:rPr>
          <w:spacing w:val="-2"/>
        </w:rPr>
        <w:t>обучающихся,</w:t>
      </w:r>
      <w:r>
        <w:tab/>
      </w:r>
      <w:r>
        <w:rPr>
          <w:spacing w:val="-2"/>
        </w:rPr>
        <w:t>проявляющихся</w:t>
      </w:r>
      <w:r>
        <w:rPr>
          <w:spacing w:val="40"/>
        </w:rPr>
        <w:t xml:space="preserve"> </w:t>
      </w:r>
      <w:r>
        <w:rPr>
          <w:spacing w:val="-10"/>
        </w:rPr>
        <w:t>в</w:t>
      </w:r>
      <w:r>
        <w:tab/>
        <w:t>развитии</w:t>
      </w:r>
      <w:r>
        <w:rPr>
          <w:spacing w:val="80"/>
        </w:rPr>
        <w:t xml:space="preserve"> </w:t>
      </w:r>
      <w:r>
        <w:t>их позитивных</w:t>
      </w:r>
      <w:r>
        <w:tab/>
      </w:r>
      <w:r>
        <w:rPr>
          <w:spacing w:val="-2"/>
        </w:rPr>
        <w:t>чувств</w:t>
      </w:r>
      <w:r>
        <w:tab/>
      </w:r>
      <w:r>
        <w:rPr>
          <w:spacing w:val="-10"/>
        </w:rPr>
        <w:t>и</w:t>
      </w:r>
      <w:r>
        <w:tab/>
      </w:r>
      <w:r>
        <w:rPr>
          <w:spacing w:val="-2"/>
        </w:rPr>
        <w:t>отношений</w:t>
      </w:r>
      <w:r>
        <w:tab/>
      </w:r>
      <w:r>
        <w:rPr>
          <w:spacing w:val="-10"/>
        </w:rPr>
        <w:t>к</w:t>
      </w:r>
      <w:r>
        <w:tab/>
      </w:r>
      <w:r>
        <w:rPr>
          <w:spacing w:val="-2"/>
        </w:rPr>
        <w:t>российским</w:t>
      </w:r>
      <w:r>
        <w:tab/>
      </w:r>
      <w:r>
        <w:rPr>
          <w:spacing w:val="-2"/>
        </w:rPr>
        <w:t>гражданским</w:t>
      </w:r>
      <w:r>
        <w:tab/>
      </w:r>
      <w:r>
        <w:rPr>
          <w:spacing w:val="-2"/>
        </w:rPr>
        <w:t xml:space="preserve">(базовым, </w:t>
      </w:r>
      <w:r>
        <w:t>общенациональным)</w:t>
      </w:r>
      <w:r>
        <w:rPr>
          <w:spacing w:val="40"/>
        </w:rPr>
        <w:t xml:space="preserve"> </w:t>
      </w:r>
      <w:r>
        <w:t>нормам</w:t>
      </w:r>
      <w:r>
        <w:rPr>
          <w:spacing w:val="40"/>
        </w:rPr>
        <w:t xml:space="preserve"> </w:t>
      </w:r>
      <w:r>
        <w:t>и</w:t>
      </w:r>
      <w:r>
        <w:rPr>
          <w:spacing w:val="40"/>
        </w:rPr>
        <w:t xml:space="preserve"> </w:t>
      </w:r>
      <w:r>
        <w:t>ценностям,</w:t>
      </w:r>
      <w:r>
        <w:rPr>
          <w:spacing w:val="40"/>
        </w:rPr>
        <w:t xml:space="preserve"> </w:t>
      </w:r>
      <w:r>
        <w:t>закреплённым</w:t>
      </w:r>
      <w:r>
        <w:rPr>
          <w:spacing w:val="40"/>
        </w:rPr>
        <w:t xml:space="preserve"> </w:t>
      </w:r>
      <w:r>
        <w:t>в</w:t>
      </w:r>
      <w:r>
        <w:rPr>
          <w:spacing w:val="40"/>
        </w:rPr>
        <w:t xml:space="preserve"> </w:t>
      </w:r>
      <w:r>
        <w:t>Конституции</w:t>
      </w:r>
      <w:r>
        <w:rPr>
          <w:spacing w:val="40"/>
        </w:rPr>
        <w:t xml:space="preserve"> </w:t>
      </w:r>
      <w:r>
        <w:t>Российской</w:t>
      </w:r>
      <w:r>
        <w:rPr>
          <w:spacing w:val="40"/>
        </w:rPr>
        <w:t xml:space="preserve"> </w:t>
      </w:r>
      <w:r>
        <w:t>Федерации,</w:t>
      </w:r>
      <w:r>
        <w:rPr>
          <w:spacing w:val="40"/>
        </w:rPr>
        <w:t xml:space="preserve"> </w:t>
      </w:r>
      <w:r>
        <w:t>с учетом</w:t>
      </w:r>
      <w:r>
        <w:rPr>
          <w:spacing w:val="31"/>
        </w:rPr>
        <w:t xml:space="preserve"> </w:t>
      </w:r>
      <w:r>
        <w:t>традиций</w:t>
      </w:r>
      <w:r>
        <w:rPr>
          <w:spacing w:val="27"/>
        </w:rPr>
        <w:t xml:space="preserve"> </w:t>
      </w:r>
      <w:r>
        <w:t>и культуры</w:t>
      </w:r>
      <w:r>
        <w:rPr>
          <w:spacing w:val="33"/>
        </w:rPr>
        <w:t xml:space="preserve"> </w:t>
      </w:r>
      <w:r>
        <w:t>субъекта</w:t>
      </w:r>
      <w:r>
        <w:rPr>
          <w:spacing w:val="30"/>
        </w:rPr>
        <w:t xml:space="preserve"> </w:t>
      </w:r>
      <w:r>
        <w:t>Российской</w:t>
      </w:r>
      <w:r>
        <w:rPr>
          <w:spacing w:val="27"/>
        </w:rPr>
        <w:t xml:space="preserve"> </w:t>
      </w:r>
      <w:r>
        <w:t>Федерации,</w:t>
      </w:r>
      <w:r>
        <w:rPr>
          <w:spacing w:val="28"/>
        </w:rPr>
        <w:t xml:space="preserve"> </w:t>
      </w:r>
      <w:r>
        <w:t>деловых качеств</w:t>
      </w:r>
      <w:r>
        <w:rPr>
          <w:spacing w:val="33"/>
        </w:rPr>
        <w:t xml:space="preserve"> </w:t>
      </w:r>
      <w:r>
        <w:t xml:space="preserve">квалифицированных </w:t>
      </w:r>
      <w:r>
        <w:rPr>
          <w:spacing w:val="-2"/>
        </w:rPr>
        <w:t>рабочих,</w:t>
      </w:r>
      <w:r>
        <w:tab/>
      </w:r>
      <w:r>
        <w:rPr>
          <w:spacing w:val="-2"/>
        </w:rPr>
        <w:t>служащих/специалистов</w:t>
      </w:r>
      <w:r>
        <w:tab/>
      </w:r>
      <w:r>
        <w:rPr>
          <w:spacing w:val="-2"/>
        </w:rPr>
        <w:t>среднего</w:t>
      </w:r>
      <w:r>
        <w:tab/>
      </w:r>
      <w:r>
        <w:rPr>
          <w:spacing w:val="-2"/>
        </w:rPr>
        <w:t>звена,</w:t>
      </w:r>
      <w:r>
        <w:tab/>
      </w:r>
      <w:r>
        <w:rPr>
          <w:spacing w:val="-2"/>
        </w:rPr>
        <w:t>определенных</w:t>
      </w:r>
      <w:r>
        <w:tab/>
      </w:r>
      <w:r>
        <w:rPr>
          <w:spacing w:val="-2"/>
        </w:rPr>
        <w:t>отраслевыми</w:t>
      </w:r>
      <w:r>
        <w:tab/>
      </w:r>
      <w:r>
        <w:tab/>
      </w:r>
      <w:r>
        <w:rPr>
          <w:spacing w:val="-2"/>
        </w:rPr>
        <w:t xml:space="preserve">требованиями </w:t>
      </w:r>
      <w:r>
        <w:t>(корпоративной культурой).</w:t>
      </w:r>
    </w:p>
    <w:p w14:paraId="0327E805" w14:textId="77777777" w:rsidR="00A51136" w:rsidRDefault="008D11E0">
      <w:pPr>
        <w:pStyle w:val="a3"/>
        <w:spacing w:before="6"/>
        <w:ind w:left="860"/>
      </w:pPr>
      <w:r>
        <w:rPr>
          <w:spacing w:val="-2"/>
        </w:rPr>
        <w:t>Задачи:</w:t>
      </w:r>
    </w:p>
    <w:p w14:paraId="2CFCBB25" w14:textId="77777777" w:rsidR="00A51136" w:rsidRDefault="008D11E0">
      <w:pPr>
        <w:pStyle w:val="a5"/>
        <w:numPr>
          <w:ilvl w:val="0"/>
          <w:numId w:val="7"/>
        </w:numPr>
        <w:tabs>
          <w:tab w:val="left" w:pos="1108"/>
        </w:tabs>
        <w:spacing w:before="41" w:line="276" w:lineRule="auto"/>
        <w:ind w:right="152" w:firstLine="705"/>
        <w:jc w:val="both"/>
        <w:rPr>
          <w:sz w:val="24"/>
        </w:rPr>
      </w:pPr>
      <w:r>
        <w:rPr>
          <w:sz w:val="24"/>
        </w:rPr>
        <w:t>формирование единого воспитательного пространства, создающего равные условия для развития обучающихся профессиональной образовательной организации;</w:t>
      </w:r>
    </w:p>
    <w:p w14:paraId="76A43E2D" w14:textId="77777777" w:rsidR="00A51136" w:rsidRDefault="008D11E0">
      <w:pPr>
        <w:pStyle w:val="a5"/>
        <w:numPr>
          <w:ilvl w:val="0"/>
          <w:numId w:val="7"/>
        </w:numPr>
        <w:tabs>
          <w:tab w:val="left" w:pos="1175"/>
        </w:tabs>
        <w:spacing w:line="276" w:lineRule="auto"/>
        <w:ind w:right="144" w:firstLine="705"/>
        <w:jc w:val="both"/>
        <w:rPr>
          <w:sz w:val="24"/>
        </w:rPr>
      </w:pPr>
      <w:r>
        <w:rPr>
          <w:sz w:val="24"/>
        </w:rPr>
        <w:t>организация всех видов деятельности, вовлекающей обучающихся в общественно-ценностные социализирующие отношения;</w:t>
      </w:r>
    </w:p>
    <w:p w14:paraId="15F23CFC" w14:textId="77777777" w:rsidR="00A51136" w:rsidRDefault="008D11E0">
      <w:pPr>
        <w:pStyle w:val="a5"/>
        <w:numPr>
          <w:ilvl w:val="0"/>
          <w:numId w:val="7"/>
        </w:numPr>
        <w:tabs>
          <w:tab w:val="left" w:pos="1118"/>
        </w:tabs>
        <w:spacing w:line="278" w:lineRule="auto"/>
        <w:ind w:right="148" w:firstLine="705"/>
        <w:jc w:val="both"/>
        <w:rPr>
          <w:sz w:val="24"/>
        </w:rPr>
      </w:pPr>
      <w:r>
        <w:rPr>
          <w:sz w:val="24"/>
        </w:rPr>
        <w:t xml:space="preserve">формирование у обучающихся профессиональной образовательной организации общих ценностей, моральных и нравственных ориентиров, необходимых для устойчивого развития </w:t>
      </w:r>
      <w:r>
        <w:rPr>
          <w:spacing w:val="-2"/>
          <w:sz w:val="24"/>
        </w:rPr>
        <w:t>государства;</w:t>
      </w:r>
    </w:p>
    <w:p w14:paraId="091A541C" w14:textId="77777777" w:rsidR="00A51136" w:rsidRDefault="008D11E0">
      <w:pPr>
        <w:pStyle w:val="a5"/>
        <w:numPr>
          <w:ilvl w:val="0"/>
          <w:numId w:val="7"/>
        </w:numPr>
        <w:tabs>
          <w:tab w:val="left" w:pos="1042"/>
        </w:tabs>
        <w:ind w:left="1042" w:hanging="182"/>
        <w:jc w:val="both"/>
        <w:rPr>
          <w:sz w:val="24"/>
        </w:rPr>
      </w:pPr>
      <w:r>
        <w:rPr>
          <w:sz w:val="24"/>
        </w:rPr>
        <w:t>усиление</w:t>
      </w:r>
      <w:r>
        <w:rPr>
          <w:spacing w:val="-13"/>
          <w:sz w:val="24"/>
        </w:rPr>
        <w:t xml:space="preserve"> </w:t>
      </w:r>
      <w:r>
        <w:rPr>
          <w:sz w:val="24"/>
        </w:rPr>
        <w:t>воспитательного</w:t>
      </w:r>
      <w:r>
        <w:rPr>
          <w:spacing w:val="-8"/>
          <w:sz w:val="24"/>
        </w:rPr>
        <w:t xml:space="preserve"> </w:t>
      </w:r>
      <w:r>
        <w:rPr>
          <w:sz w:val="24"/>
        </w:rPr>
        <w:t>воздействия</w:t>
      </w:r>
      <w:r>
        <w:rPr>
          <w:spacing w:val="-9"/>
          <w:sz w:val="24"/>
        </w:rPr>
        <w:t xml:space="preserve"> </w:t>
      </w:r>
      <w:r>
        <w:rPr>
          <w:sz w:val="24"/>
        </w:rPr>
        <w:t>благодаря</w:t>
      </w:r>
      <w:r>
        <w:rPr>
          <w:spacing w:val="-9"/>
          <w:sz w:val="24"/>
        </w:rPr>
        <w:t xml:space="preserve"> </w:t>
      </w:r>
      <w:r>
        <w:rPr>
          <w:sz w:val="24"/>
        </w:rPr>
        <w:t>непрерывности</w:t>
      </w:r>
      <w:r>
        <w:rPr>
          <w:spacing w:val="-7"/>
          <w:sz w:val="24"/>
        </w:rPr>
        <w:t xml:space="preserve"> </w:t>
      </w:r>
      <w:r>
        <w:rPr>
          <w:sz w:val="24"/>
        </w:rPr>
        <w:t>процесса</w:t>
      </w:r>
      <w:r>
        <w:rPr>
          <w:spacing w:val="-10"/>
          <w:sz w:val="24"/>
        </w:rPr>
        <w:t xml:space="preserve"> </w:t>
      </w:r>
      <w:r>
        <w:rPr>
          <w:spacing w:val="-2"/>
          <w:sz w:val="24"/>
        </w:rPr>
        <w:t>воспитания.</w:t>
      </w:r>
    </w:p>
    <w:p w14:paraId="5219715D" w14:textId="21EF7946" w:rsidR="00A51136" w:rsidRDefault="008D11E0">
      <w:pPr>
        <w:pStyle w:val="a3"/>
        <w:spacing w:before="65" w:line="638" w:lineRule="exact"/>
        <w:ind w:left="53" w:right="3016"/>
      </w:pPr>
      <w:r>
        <w:t>Рабочая</w:t>
      </w:r>
      <w:r>
        <w:rPr>
          <w:spacing w:val="-10"/>
        </w:rPr>
        <w:t xml:space="preserve"> </w:t>
      </w:r>
      <w:r>
        <w:t>программа</w:t>
      </w:r>
      <w:r>
        <w:rPr>
          <w:spacing w:val="-10"/>
        </w:rPr>
        <w:t xml:space="preserve"> </w:t>
      </w:r>
      <w:r>
        <w:t>воспитания</w:t>
      </w:r>
      <w:r>
        <w:rPr>
          <w:spacing w:val="-9"/>
        </w:rPr>
        <w:t xml:space="preserve"> </w:t>
      </w:r>
      <w:r>
        <w:t>представлена</w:t>
      </w:r>
      <w:r>
        <w:rPr>
          <w:spacing w:val="-10"/>
        </w:rPr>
        <w:t xml:space="preserve"> </w:t>
      </w:r>
      <w:r>
        <w:t>в</w:t>
      </w:r>
      <w:r>
        <w:rPr>
          <w:spacing w:val="-13"/>
        </w:rPr>
        <w:t xml:space="preserve"> </w:t>
      </w:r>
      <w:r>
        <w:t>приложении</w:t>
      </w:r>
      <w:r>
        <w:rPr>
          <w:spacing w:val="-4"/>
        </w:rPr>
        <w:t xml:space="preserve"> </w:t>
      </w:r>
      <w:r w:rsidR="00994CAE">
        <w:t>4</w:t>
      </w:r>
      <w:r>
        <w:t>. Календарный план воспитательной работы</w:t>
      </w:r>
    </w:p>
    <w:p w14:paraId="351EE9A8" w14:textId="1E6CEC0E" w:rsidR="00A51136" w:rsidRDefault="008D11E0">
      <w:pPr>
        <w:pStyle w:val="a3"/>
        <w:spacing w:before="23"/>
        <w:ind w:left="53"/>
      </w:pPr>
      <w:r>
        <w:t>Календарный</w:t>
      </w:r>
      <w:r>
        <w:rPr>
          <w:spacing w:val="-8"/>
        </w:rPr>
        <w:t xml:space="preserve"> </w:t>
      </w:r>
      <w:r>
        <w:t>план</w:t>
      </w:r>
      <w:r>
        <w:rPr>
          <w:spacing w:val="-8"/>
        </w:rPr>
        <w:t xml:space="preserve"> </w:t>
      </w:r>
      <w:r>
        <w:t>воспитательной</w:t>
      </w:r>
      <w:r>
        <w:rPr>
          <w:spacing w:val="-6"/>
        </w:rPr>
        <w:t xml:space="preserve"> </w:t>
      </w:r>
      <w:r>
        <w:t>работы</w:t>
      </w:r>
      <w:r>
        <w:rPr>
          <w:spacing w:val="-10"/>
        </w:rPr>
        <w:t xml:space="preserve"> </w:t>
      </w:r>
      <w:r>
        <w:t>представлен</w:t>
      </w:r>
      <w:r>
        <w:rPr>
          <w:spacing w:val="-7"/>
        </w:rPr>
        <w:t xml:space="preserve"> </w:t>
      </w:r>
      <w:r>
        <w:t>в</w:t>
      </w:r>
      <w:r>
        <w:rPr>
          <w:spacing w:val="-7"/>
        </w:rPr>
        <w:t xml:space="preserve"> </w:t>
      </w:r>
      <w:r>
        <w:t>приложении</w:t>
      </w:r>
      <w:r>
        <w:rPr>
          <w:spacing w:val="-10"/>
        </w:rPr>
        <w:t xml:space="preserve"> </w:t>
      </w:r>
      <w:r w:rsidR="00994CAE">
        <w:rPr>
          <w:spacing w:val="-5"/>
        </w:rPr>
        <w:t>4</w:t>
      </w:r>
      <w:r>
        <w:rPr>
          <w:spacing w:val="-5"/>
        </w:rPr>
        <w:t>.</w:t>
      </w:r>
    </w:p>
    <w:p w14:paraId="7DF6A8F2" w14:textId="77777777" w:rsidR="00A51136" w:rsidRDefault="00A51136">
      <w:pPr>
        <w:pStyle w:val="a3"/>
        <w:sectPr w:rsidR="00A51136">
          <w:footerReference w:type="default" r:id="rId12"/>
          <w:pgSz w:w="11910" w:h="16840"/>
          <w:pgMar w:top="600" w:right="566" w:bottom="1080" w:left="566" w:header="0" w:footer="897" w:gutter="0"/>
          <w:cols w:space="720"/>
        </w:sectPr>
      </w:pPr>
    </w:p>
    <w:p w14:paraId="7ABC40B9" w14:textId="77777777" w:rsidR="00A51136" w:rsidRDefault="008D11E0">
      <w:pPr>
        <w:spacing w:before="78"/>
        <w:ind w:left="1561"/>
        <w:rPr>
          <w:b/>
          <w:sz w:val="24"/>
        </w:rPr>
      </w:pPr>
      <w:r>
        <w:rPr>
          <w:b/>
          <w:spacing w:val="-2"/>
          <w:sz w:val="24"/>
        </w:rPr>
        <w:lastRenderedPageBreak/>
        <w:t>Раздел</w:t>
      </w:r>
      <w:r>
        <w:rPr>
          <w:b/>
          <w:spacing w:val="-5"/>
          <w:sz w:val="24"/>
        </w:rPr>
        <w:t xml:space="preserve"> </w:t>
      </w:r>
      <w:r>
        <w:rPr>
          <w:b/>
          <w:spacing w:val="-2"/>
          <w:sz w:val="24"/>
        </w:rPr>
        <w:t>6.</w:t>
      </w:r>
      <w:r>
        <w:rPr>
          <w:b/>
          <w:spacing w:val="2"/>
          <w:sz w:val="24"/>
        </w:rPr>
        <w:t xml:space="preserve"> </w:t>
      </w:r>
      <w:r>
        <w:rPr>
          <w:b/>
          <w:spacing w:val="-2"/>
          <w:sz w:val="24"/>
        </w:rPr>
        <w:t>Условия</w:t>
      </w:r>
      <w:r>
        <w:rPr>
          <w:b/>
          <w:spacing w:val="-1"/>
          <w:sz w:val="24"/>
        </w:rPr>
        <w:t xml:space="preserve"> </w:t>
      </w:r>
      <w:r>
        <w:rPr>
          <w:b/>
          <w:spacing w:val="-2"/>
          <w:sz w:val="24"/>
        </w:rPr>
        <w:t>реализации</w:t>
      </w:r>
      <w:r>
        <w:rPr>
          <w:b/>
          <w:spacing w:val="2"/>
          <w:sz w:val="24"/>
        </w:rPr>
        <w:t xml:space="preserve"> </w:t>
      </w:r>
      <w:r>
        <w:rPr>
          <w:b/>
          <w:spacing w:val="-2"/>
          <w:sz w:val="24"/>
        </w:rPr>
        <w:t>образовательной</w:t>
      </w:r>
      <w:r>
        <w:rPr>
          <w:b/>
          <w:spacing w:val="2"/>
          <w:sz w:val="24"/>
        </w:rPr>
        <w:t xml:space="preserve"> </w:t>
      </w:r>
      <w:r>
        <w:rPr>
          <w:b/>
          <w:spacing w:val="-2"/>
          <w:sz w:val="24"/>
        </w:rPr>
        <w:t>программы</w:t>
      </w:r>
    </w:p>
    <w:p w14:paraId="230C004E" w14:textId="77777777" w:rsidR="00A51136" w:rsidRDefault="008D11E0">
      <w:pPr>
        <w:pStyle w:val="a3"/>
        <w:tabs>
          <w:tab w:val="left" w:pos="2199"/>
          <w:tab w:val="left" w:pos="3674"/>
          <w:tab w:val="left" w:pos="4063"/>
          <w:tab w:val="left" w:pos="7146"/>
          <w:tab w:val="left" w:pos="8773"/>
        </w:tabs>
        <w:spacing w:before="156" w:line="280" w:lineRule="auto"/>
        <w:ind w:left="850" w:right="275" w:firstLine="710"/>
      </w:pPr>
      <w:r>
        <w:rPr>
          <w:spacing w:val="-4"/>
        </w:rPr>
        <w:t>6.1.</w:t>
      </w:r>
      <w:r>
        <w:tab/>
      </w:r>
      <w:r>
        <w:rPr>
          <w:spacing w:val="-2"/>
        </w:rPr>
        <w:t>Требования</w:t>
      </w:r>
      <w:r>
        <w:tab/>
      </w:r>
      <w:r>
        <w:rPr>
          <w:spacing w:val="-10"/>
        </w:rPr>
        <w:t>к</w:t>
      </w:r>
      <w:r>
        <w:tab/>
      </w:r>
      <w:r>
        <w:rPr>
          <w:spacing w:val="-2"/>
        </w:rPr>
        <w:t>материально-техническому</w:t>
      </w:r>
      <w:r>
        <w:tab/>
      </w:r>
      <w:r>
        <w:rPr>
          <w:spacing w:val="-2"/>
        </w:rPr>
        <w:t>обеспечению</w:t>
      </w:r>
      <w:r>
        <w:tab/>
      </w:r>
      <w:r>
        <w:rPr>
          <w:spacing w:val="-2"/>
        </w:rPr>
        <w:t>образовательной программы</w:t>
      </w:r>
    </w:p>
    <w:p w14:paraId="1E7476FF" w14:textId="77777777" w:rsidR="00A51136" w:rsidRDefault="008D11E0">
      <w:pPr>
        <w:pStyle w:val="a3"/>
        <w:spacing w:before="51" w:line="276" w:lineRule="auto"/>
        <w:ind w:left="850" w:right="273" w:firstLine="1200"/>
        <w:jc w:val="both"/>
      </w:pPr>
      <w:r>
        <w:t>Согласно ФГОС СПО пункту 4.3. Требования к материально-техническому и учебно-методическому обеспечению реализации образовательной программы и 4.3.1. Специальные помещения должны представлять собой учебные аудитории, лаборатории, оснащенные оборудованием, техническими средствами обучения</w:t>
      </w:r>
      <w:r>
        <w:rPr>
          <w:spacing w:val="40"/>
        </w:rPr>
        <w:t xml:space="preserve"> </w:t>
      </w:r>
      <w:r>
        <w:t>для проведения занятий всех видов, предусмотренных образовательной программой, в том числе групповых и индивидуальных консультаций, а также для проведения текущего контроля, промежуточной и государственной итоговой аттестации, помещения для организации самостоятельной и воспитательной работы.</w:t>
      </w:r>
    </w:p>
    <w:p w14:paraId="7505D320" w14:textId="77777777" w:rsidR="00A51136" w:rsidRDefault="008D11E0">
      <w:pPr>
        <w:spacing w:before="10"/>
        <w:ind w:left="1561"/>
        <w:jc w:val="both"/>
        <w:rPr>
          <w:b/>
          <w:sz w:val="24"/>
        </w:rPr>
      </w:pPr>
      <w:bookmarkStart w:id="18" w:name="Перечень_специальных_помещений"/>
      <w:bookmarkEnd w:id="18"/>
      <w:r>
        <w:rPr>
          <w:b/>
          <w:sz w:val="24"/>
        </w:rPr>
        <w:t>Перечень</w:t>
      </w:r>
      <w:r>
        <w:rPr>
          <w:b/>
          <w:spacing w:val="-2"/>
          <w:sz w:val="24"/>
        </w:rPr>
        <w:t xml:space="preserve"> </w:t>
      </w:r>
      <w:r>
        <w:rPr>
          <w:b/>
          <w:sz w:val="24"/>
        </w:rPr>
        <w:t>специальных</w:t>
      </w:r>
      <w:r>
        <w:rPr>
          <w:b/>
          <w:spacing w:val="-7"/>
          <w:sz w:val="24"/>
        </w:rPr>
        <w:t xml:space="preserve"> </w:t>
      </w:r>
      <w:r>
        <w:rPr>
          <w:b/>
          <w:spacing w:val="-2"/>
          <w:sz w:val="24"/>
        </w:rPr>
        <w:t>помещений</w:t>
      </w:r>
    </w:p>
    <w:p w14:paraId="7B815F31" w14:textId="77777777" w:rsidR="00A51136" w:rsidRDefault="00A51136">
      <w:pPr>
        <w:pStyle w:val="a3"/>
        <w:spacing w:before="77"/>
        <w:rPr>
          <w:b/>
        </w:rPr>
      </w:pPr>
    </w:p>
    <w:p w14:paraId="2D2DE2A6" w14:textId="41192885" w:rsidR="00A51136" w:rsidRDefault="008D11E0">
      <w:pPr>
        <w:ind w:left="1561"/>
        <w:rPr>
          <w:b/>
          <w:color w:val="000000"/>
          <w:spacing w:val="-2"/>
          <w:sz w:val="24"/>
        </w:rPr>
      </w:pPr>
      <w:r w:rsidRPr="004C289E">
        <w:rPr>
          <w:b/>
          <w:color w:val="000000"/>
          <w:spacing w:val="-2"/>
          <w:sz w:val="24"/>
        </w:rPr>
        <w:t>Кабинеты:</w:t>
      </w:r>
    </w:p>
    <w:p w14:paraId="246DD849" w14:textId="45D0DFC4" w:rsidR="004C289E" w:rsidRPr="00597493" w:rsidRDefault="004C289E" w:rsidP="004C289E">
      <w:pPr>
        <w:adjustRightInd w:val="0"/>
        <w:rPr>
          <w:b/>
          <w:bCs/>
          <w:sz w:val="24"/>
          <w:szCs w:val="24"/>
          <w:u w:val="single"/>
        </w:rPr>
      </w:pPr>
      <w:r w:rsidRPr="00597493">
        <w:rPr>
          <w:b/>
          <w:bCs/>
          <w:sz w:val="24"/>
          <w:szCs w:val="24"/>
          <w:u w:val="single"/>
        </w:rPr>
        <w:t xml:space="preserve">-  гуманитарных и социально-экономических дисциплин </w:t>
      </w:r>
    </w:p>
    <w:p w14:paraId="250F2AA5" w14:textId="77777777" w:rsidR="004C289E" w:rsidRPr="00597493" w:rsidRDefault="004C289E" w:rsidP="004C289E">
      <w:pPr>
        <w:adjustRightInd w:val="0"/>
        <w:rPr>
          <w:sz w:val="24"/>
          <w:szCs w:val="24"/>
          <w:u w:val="single"/>
        </w:rPr>
      </w:pPr>
      <w:r w:rsidRPr="00597493">
        <w:rPr>
          <w:sz w:val="24"/>
          <w:szCs w:val="24"/>
          <w:u w:val="single"/>
        </w:rPr>
        <w:t>Оборудование учебного кабинета:</w:t>
      </w:r>
    </w:p>
    <w:p w14:paraId="51E3CE06" w14:textId="77777777" w:rsidR="004C289E" w:rsidRPr="00597493" w:rsidRDefault="004C289E" w:rsidP="004C289E">
      <w:pPr>
        <w:adjustRightInd w:val="0"/>
        <w:rPr>
          <w:sz w:val="24"/>
          <w:szCs w:val="24"/>
        </w:rPr>
      </w:pPr>
      <w:bookmarkStart w:id="19" w:name="_Hlk230171828"/>
      <w:r w:rsidRPr="00597493">
        <w:rPr>
          <w:sz w:val="24"/>
          <w:szCs w:val="24"/>
        </w:rPr>
        <w:t xml:space="preserve">Рабочее место преподавателя – 1 </w:t>
      </w:r>
      <w:proofErr w:type="spellStart"/>
      <w:r w:rsidRPr="00597493">
        <w:rPr>
          <w:sz w:val="24"/>
          <w:szCs w:val="24"/>
        </w:rPr>
        <w:t>шт</w:t>
      </w:r>
      <w:proofErr w:type="spellEnd"/>
    </w:p>
    <w:p w14:paraId="2B63A8B7" w14:textId="77777777" w:rsidR="004C289E" w:rsidRPr="00597493" w:rsidRDefault="004C289E" w:rsidP="004C289E">
      <w:pPr>
        <w:adjustRightInd w:val="0"/>
        <w:rPr>
          <w:sz w:val="24"/>
          <w:szCs w:val="24"/>
        </w:rPr>
      </w:pPr>
      <w:r w:rsidRPr="00597493">
        <w:rPr>
          <w:sz w:val="24"/>
          <w:szCs w:val="24"/>
        </w:rPr>
        <w:t xml:space="preserve">Посадочные места по количеству обучающихся – 15 </w:t>
      </w:r>
      <w:proofErr w:type="spellStart"/>
      <w:r w:rsidRPr="00597493">
        <w:rPr>
          <w:sz w:val="24"/>
          <w:szCs w:val="24"/>
        </w:rPr>
        <w:t>шт</w:t>
      </w:r>
      <w:proofErr w:type="spellEnd"/>
    </w:p>
    <w:p w14:paraId="294C3F43" w14:textId="77777777" w:rsidR="004C289E" w:rsidRPr="00597493" w:rsidRDefault="004C289E" w:rsidP="004C289E">
      <w:pPr>
        <w:adjustRightInd w:val="0"/>
        <w:rPr>
          <w:sz w:val="24"/>
          <w:szCs w:val="24"/>
        </w:rPr>
      </w:pPr>
      <w:r w:rsidRPr="00597493">
        <w:rPr>
          <w:sz w:val="24"/>
          <w:szCs w:val="24"/>
        </w:rPr>
        <w:t xml:space="preserve">Доска классная – 1 </w:t>
      </w:r>
      <w:proofErr w:type="spellStart"/>
      <w:r w:rsidRPr="00597493">
        <w:rPr>
          <w:sz w:val="24"/>
          <w:szCs w:val="24"/>
        </w:rPr>
        <w:t>шт</w:t>
      </w:r>
      <w:proofErr w:type="spellEnd"/>
    </w:p>
    <w:p w14:paraId="6D23AB74" w14:textId="77777777" w:rsidR="004C289E" w:rsidRPr="00597493" w:rsidRDefault="004C289E" w:rsidP="004C289E">
      <w:pPr>
        <w:adjustRightInd w:val="0"/>
        <w:rPr>
          <w:sz w:val="24"/>
          <w:szCs w:val="24"/>
        </w:rPr>
      </w:pPr>
      <w:r w:rsidRPr="00597493">
        <w:rPr>
          <w:sz w:val="24"/>
          <w:szCs w:val="24"/>
        </w:rPr>
        <w:t xml:space="preserve">Стенды информационные – 5 </w:t>
      </w:r>
      <w:proofErr w:type="spellStart"/>
      <w:r w:rsidRPr="00597493">
        <w:rPr>
          <w:sz w:val="24"/>
          <w:szCs w:val="24"/>
        </w:rPr>
        <w:t>шт</w:t>
      </w:r>
      <w:proofErr w:type="spellEnd"/>
    </w:p>
    <w:p w14:paraId="0C75713D" w14:textId="77777777" w:rsidR="004C289E" w:rsidRPr="00597493" w:rsidRDefault="004C289E" w:rsidP="004C289E">
      <w:pPr>
        <w:adjustRightInd w:val="0"/>
        <w:rPr>
          <w:sz w:val="24"/>
          <w:szCs w:val="24"/>
        </w:rPr>
      </w:pPr>
      <w:r w:rsidRPr="00597493">
        <w:rPr>
          <w:sz w:val="24"/>
          <w:szCs w:val="24"/>
        </w:rPr>
        <w:t xml:space="preserve">Учебно-наглядные пособия. Ноутбук с лицензионным программным обеспечением и возможностью подключения к информационно- телекоммуникационной сети «Интернет» - 1 </w:t>
      </w:r>
      <w:proofErr w:type="spellStart"/>
      <w:r w:rsidRPr="00597493">
        <w:rPr>
          <w:sz w:val="24"/>
          <w:szCs w:val="24"/>
        </w:rPr>
        <w:t>шт</w:t>
      </w:r>
      <w:proofErr w:type="spellEnd"/>
    </w:p>
    <w:p w14:paraId="7D3455C6" w14:textId="35EA99F0" w:rsidR="004C289E" w:rsidRPr="00597493" w:rsidRDefault="004C289E" w:rsidP="004C289E">
      <w:pPr>
        <w:rPr>
          <w:sz w:val="24"/>
          <w:szCs w:val="24"/>
        </w:rPr>
      </w:pPr>
      <w:r w:rsidRPr="00597493">
        <w:rPr>
          <w:sz w:val="24"/>
          <w:szCs w:val="24"/>
        </w:rPr>
        <w:t>Мультимедийная установка – 1шт</w:t>
      </w:r>
      <w:bookmarkEnd w:id="19"/>
    </w:p>
    <w:p w14:paraId="47B9B2AF" w14:textId="4FF7BEB5" w:rsidR="004C289E" w:rsidRPr="00597493" w:rsidRDefault="004C289E" w:rsidP="004C289E">
      <w:pPr>
        <w:adjustRightInd w:val="0"/>
        <w:rPr>
          <w:b/>
          <w:bCs/>
          <w:sz w:val="24"/>
          <w:szCs w:val="24"/>
          <w:u w:val="single"/>
        </w:rPr>
      </w:pPr>
      <w:r w:rsidRPr="00597493">
        <w:rPr>
          <w:sz w:val="24"/>
          <w:szCs w:val="24"/>
        </w:rPr>
        <w:t>-</w:t>
      </w:r>
      <w:r w:rsidRPr="00597493">
        <w:rPr>
          <w:b/>
          <w:bCs/>
          <w:sz w:val="24"/>
          <w:szCs w:val="24"/>
          <w:u w:val="single"/>
        </w:rPr>
        <w:t xml:space="preserve"> Кабинет иностранных языков</w:t>
      </w:r>
    </w:p>
    <w:p w14:paraId="3A08ABBB" w14:textId="77777777" w:rsidR="004C289E" w:rsidRPr="00597493" w:rsidRDefault="004C289E" w:rsidP="004C289E">
      <w:pPr>
        <w:adjustRightInd w:val="0"/>
        <w:rPr>
          <w:sz w:val="24"/>
          <w:szCs w:val="24"/>
          <w:u w:val="single"/>
        </w:rPr>
      </w:pPr>
      <w:r w:rsidRPr="00597493">
        <w:rPr>
          <w:sz w:val="24"/>
          <w:szCs w:val="24"/>
          <w:u w:val="single"/>
        </w:rPr>
        <w:t>Оборудование учебного кабинета:</w:t>
      </w:r>
    </w:p>
    <w:p w14:paraId="79B0FBB3" w14:textId="77777777" w:rsidR="004C289E" w:rsidRPr="00597493" w:rsidRDefault="004C289E" w:rsidP="004C289E">
      <w:pPr>
        <w:adjustRightInd w:val="0"/>
        <w:rPr>
          <w:sz w:val="24"/>
          <w:szCs w:val="24"/>
        </w:rPr>
      </w:pPr>
      <w:r w:rsidRPr="00597493">
        <w:rPr>
          <w:sz w:val="24"/>
          <w:szCs w:val="24"/>
        </w:rPr>
        <w:t xml:space="preserve">Рабочее место преподавателя – 1 </w:t>
      </w:r>
      <w:proofErr w:type="spellStart"/>
      <w:r w:rsidRPr="00597493">
        <w:rPr>
          <w:sz w:val="24"/>
          <w:szCs w:val="24"/>
        </w:rPr>
        <w:t>шт</w:t>
      </w:r>
      <w:proofErr w:type="spellEnd"/>
    </w:p>
    <w:p w14:paraId="15B4E8E8" w14:textId="77777777" w:rsidR="004C289E" w:rsidRPr="00597493" w:rsidRDefault="004C289E" w:rsidP="004C289E">
      <w:pPr>
        <w:adjustRightInd w:val="0"/>
        <w:rPr>
          <w:sz w:val="24"/>
          <w:szCs w:val="24"/>
        </w:rPr>
      </w:pPr>
      <w:r w:rsidRPr="00597493">
        <w:rPr>
          <w:sz w:val="24"/>
          <w:szCs w:val="24"/>
        </w:rPr>
        <w:t xml:space="preserve">Посадочные места по количеству обучающихся – 15 </w:t>
      </w:r>
      <w:proofErr w:type="spellStart"/>
      <w:r w:rsidRPr="00597493">
        <w:rPr>
          <w:sz w:val="24"/>
          <w:szCs w:val="24"/>
        </w:rPr>
        <w:t>шт</w:t>
      </w:r>
      <w:proofErr w:type="spellEnd"/>
    </w:p>
    <w:p w14:paraId="5857CEE4" w14:textId="77777777" w:rsidR="004C289E" w:rsidRPr="00597493" w:rsidRDefault="004C289E" w:rsidP="004C289E">
      <w:pPr>
        <w:adjustRightInd w:val="0"/>
        <w:rPr>
          <w:sz w:val="24"/>
          <w:szCs w:val="24"/>
        </w:rPr>
      </w:pPr>
      <w:r w:rsidRPr="00597493">
        <w:rPr>
          <w:sz w:val="24"/>
          <w:szCs w:val="24"/>
        </w:rPr>
        <w:t xml:space="preserve">Доска классная – 1 </w:t>
      </w:r>
      <w:proofErr w:type="spellStart"/>
      <w:r w:rsidRPr="00597493">
        <w:rPr>
          <w:sz w:val="24"/>
          <w:szCs w:val="24"/>
        </w:rPr>
        <w:t>шт</w:t>
      </w:r>
      <w:proofErr w:type="spellEnd"/>
    </w:p>
    <w:p w14:paraId="3BA8ED06" w14:textId="77777777" w:rsidR="004C289E" w:rsidRPr="00597493" w:rsidRDefault="004C289E" w:rsidP="004C289E">
      <w:pPr>
        <w:adjustRightInd w:val="0"/>
        <w:rPr>
          <w:sz w:val="24"/>
          <w:szCs w:val="24"/>
        </w:rPr>
      </w:pPr>
      <w:r w:rsidRPr="00597493">
        <w:rPr>
          <w:sz w:val="24"/>
          <w:szCs w:val="24"/>
        </w:rPr>
        <w:t xml:space="preserve">Стенды информационные – 6 </w:t>
      </w:r>
      <w:proofErr w:type="spellStart"/>
      <w:r w:rsidRPr="00597493">
        <w:rPr>
          <w:sz w:val="24"/>
          <w:szCs w:val="24"/>
        </w:rPr>
        <w:t>шт</w:t>
      </w:r>
      <w:proofErr w:type="spellEnd"/>
    </w:p>
    <w:p w14:paraId="5A99E41B" w14:textId="77777777" w:rsidR="004C289E" w:rsidRPr="00597493" w:rsidRDefault="004C289E" w:rsidP="004C289E">
      <w:pPr>
        <w:adjustRightInd w:val="0"/>
        <w:rPr>
          <w:sz w:val="24"/>
          <w:szCs w:val="24"/>
        </w:rPr>
      </w:pPr>
      <w:r w:rsidRPr="00597493">
        <w:rPr>
          <w:sz w:val="24"/>
          <w:szCs w:val="24"/>
        </w:rPr>
        <w:t xml:space="preserve">Учебно-наглядные пособия. Ноутбук с лицензионным программным обеспечением и возможностью подключения к информационно- телекоммуникационной сети «Интернет» - 1 </w:t>
      </w:r>
      <w:proofErr w:type="spellStart"/>
      <w:r w:rsidRPr="00597493">
        <w:rPr>
          <w:sz w:val="24"/>
          <w:szCs w:val="24"/>
        </w:rPr>
        <w:t>шт</w:t>
      </w:r>
      <w:proofErr w:type="spellEnd"/>
    </w:p>
    <w:p w14:paraId="5CD0D359" w14:textId="77777777" w:rsidR="004C289E" w:rsidRPr="00597493" w:rsidRDefault="004C289E" w:rsidP="004C289E">
      <w:pPr>
        <w:adjustRightInd w:val="0"/>
        <w:rPr>
          <w:sz w:val="24"/>
          <w:szCs w:val="24"/>
        </w:rPr>
      </w:pPr>
      <w:r w:rsidRPr="00597493">
        <w:rPr>
          <w:sz w:val="24"/>
          <w:szCs w:val="24"/>
        </w:rPr>
        <w:t>Мультимедийная установка – 1шт</w:t>
      </w:r>
    </w:p>
    <w:p w14:paraId="33944D69" w14:textId="77777777" w:rsidR="004C289E" w:rsidRPr="00597493" w:rsidRDefault="004C289E" w:rsidP="004C289E">
      <w:pPr>
        <w:adjustRightInd w:val="0"/>
        <w:rPr>
          <w:b/>
          <w:bCs/>
          <w:sz w:val="24"/>
          <w:szCs w:val="24"/>
          <w:u w:val="single"/>
        </w:rPr>
      </w:pPr>
      <w:r w:rsidRPr="00597493">
        <w:rPr>
          <w:b/>
          <w:sz w:val="24"/>
          <w:szCs w:val="24"/>
        </w:rPr>
        <w:t>-</w:t>
      </w:r>
      <w:r w:rsidRPr="00597493">
        <w:rPr>
          <w:b/>
          <w:bCs/>
          <w:sz w:val="24"/>
          <w:szCs w:val="24"/>
          <w:u w:val="single"/>
        </w:rPr>
        <w:t>Кабинет математических и естественнонаучных дисциплин</w:t>
      </w:r>
    </w:p>
    <w:p w14:paraId="5B6A85B1" w14:textId="77777777" w:rsidR="004C289E" w:rsidRPr="00597493" w:rsidRDefault="004C289E" w:rsidP="004C289E">
      <w:pPr>
        <w:adjustRightInd w:val="0"/>
        <w:rPr>
          <w:sz w:val="24"/>
          <w:szCs w:val="24"/>
          <w:u w:val="single"/>
        </w:rPr>
      </w:pPr>
      <w:r w:rsidRPr="00597493">
        <w:rPr>
          <w:sz w:val="24"/>
          <w:szCs w:val="24"/>
          <w:u w:val="single"/>
        </w:rPr>
        <w:t>Оборудование учебного кабинета:</w:t>
      </w:r>
    </w:p>
    <w:p w14:paraId="2097BB42" w14:textId="77777777" w:rsidR="004C289E" w:rsidRPr="00597493" w:rsidRDefault="004C289E" w:rsidP="004C289E">
      <w:pPr>
        <w:adjustRightInd w:val="0"/>
        <w:rPr>
          <w:sz w:val="24"/>
          <w:szCs w:val="24"/>
        </w:rPr>
      </w:pPr>
      <w:r w:rsidRPr="00597493">
        <w:rPr>
          <w:sz w:val="24"/>
          <w:szCs w:val="24"/>
        </w:rPr>
        <w:t xml:space="preserve">Рабочее место преподавателя – 1 </w:t>
      </w:r>
      <w:proofErr w:type="spellStart"/>
      <w:r w:rsidRPr="00597493">
        <w:rPr>
          <w:sz w:val="24"/>
          <w:szCs w:val="24"/>
        </w:rPr>
        <w:t>шт</w:t>
      </w:r>
      <w:proofErr w:type="spellEnd"/>
    </w:p>
    <w:p w14:paraId="77F7924A" w14:textId="77777777" w:rsidR="004C289E" w:rsidRPr="00597493" w:rsidRDefault="004C289E" w:rsidP="004C289E">
      <w:pPr>
        <w:adjustRightInd w:val="0"/>
        <w:rPr>
          <w:sz w:val="24"/>
          <w:szCs w:val="24"/>
        </w:rPr>
      </w:pPr>
      <w:r w:rsidRPr="00597493">
        <w:rPr>
          <w:sz w:val="24"/>
          <w:szCs w:val="24"/>
        </w:rPr>
        <w:t xml:space="preserve">Посадочные места по количеству обучающихся – 15 </w:t>
      </w:r>
      <w:proofErr w:type="spellStart"/>
      <w:r w:rsidRPr="00597493">
        <w:rPr>
          <w:sz w:val="24"/>
          <w:szCs w:val="24"/>
        </w:rPr>
        <w:t>шт</w:t>
      </w:r>
      <w:proofErr w:type="spellEnd"/>
    </w:p>
    <w:p w14:paraId="6FB40D60" w14:textId="77777777" w:rsidR="004C289E" w:rsidRPr="00597493" w:rsidRDefault="004C289E" w:rsidP="004C289E">
      <w:pPr>
        <w:adjustRightInd w:val="0"/>
        <w:rPr>
          <w:sz w:val="24"/>
          <w:szCs w:val="24"/>
        </w:rPr>
      </w:pPr>
      <w:r w:rsidRPr="00597493">
        <w:rPr>
          <w:sz w:val="24"/>
          <w:szCs w:val="24"/>
        </w:rPr>
        <w:t xml:space="preserve">Доска классная – 1 </w:t>
      </w:r>
      <w:proofErr w:type="spellStart"/>
      <w:r w:rsidRPr="00597493">
        <w:rPr>
          <w:sz w:val="24"/>
          <w:szCs w:val="24"/>
        </w:rPr>
        <w:t>шт</w:t>
      </w:r>
      <w:proofErr w:type="spellEnd"/>
    </w:p>
    <w:p w14:paraId="69721CAD" w14:textId="77777777" w:rsidR="004C289E" w:rsidRPr="00597493" w:rsidRDefault="004C289E" w:rsidP="004C289E">
      <w:pPr>
        <w:adjustRightInd w:val="0"/>
        <w:rPr>
          <w:sz w:val="24"/>
          <w:szCs w:val="24"/>
        </w:rPr>
      </w:pPr>
      <w:r w:rsidRPr="00597493">
        <w:rPr>
          <w:sz w:val="24"/>
          <w:szCs w:val="24"/>
        </w:rPr>
        <w:t xml:space="preserve">Стенды информационные – 5 </w:t>
      </w:r>
      <w:proofErr w:type="spellStart"/>
      <w:r w:rsidRPr="00597493">
        <w:rPr>
          <w:sz w:val="24"/>
          <w:szCs w:val="24"/>
        </w:rPr>
        <w:t>шт</w:t>
      </w:r>
      <w:proofErr w:type="spellEnd"/>
    </w:p>
    <w:p w14:paraId="59C2FBFA" w14:textId="77777777" w:rsidR="004C289E" w:rsidRPr="00597493" w:rsidRDefault="004C289E" w:rsidP="004C289E">
      <w:pPr>
        <w:adjustRightInd w:val="0"/>
        <w:rPr>
          <w:sz w:val="24"/>
          <w:szCs w:val="24"/>
        </w:rPr>
      </w:pPr>
      <w:r w:rsidRPr="00597493">
        <w:rPr>
          <w:sz w:val="24"/>
          <w:szCs w:val="24"/>
        </w:rPr>
        <w:t xml:space="preserve">Учебно-наглядные пособия. Ноутбук с лицензионным программным обеспечением и возможностью подключения к информационно- телекоммуникационной сети «Интернет» - 1 </w:t>
      </w:r>
      <w:proofErr w:type="spellStart"/>
      <w:r w:rsidRPr="00597493">
        <w:rPr>
          <w:sz w:val="24"/>
          <w:szCs w:val="24"/>
        </w:rPr>
        <w:t>шт</w:t>
      </w:r>
      <w:proofErr w:type="spellEnd"/>
    </w:p>
    <w:p w14:paraId="04206BCD" w14:textId="5A99340B" w:rsidR="004C289E" w:rsidRPr="00597493" w:rsidRDefault="004C289E" w:rsidP="004C289E">
      <w:pPr>
        <w:rPr>
          <w:sz w:val="24"/>
          <w:szCs w:val="24"/>
        </w:rPr>
      </w:pPr>
      <w:r w:rsidRPr="00597493">
        <w:rPr>
          <w:sz w:val="24"/>
          <w:szCs w:val="24"/>
        </w:rPr>
        <w:t>Мультимедийная установка – 1шт</w:t>
      </w:r>
    </w:p>
    <w:p w14:paraId="63DFEEA3" w14:textId="3042F1A9" w:rsidR="004C289E" w:rsidRPr="00597493" w:rsidRDefault="004C289E" w:rsidP="004C289E">
      <w:pPr>
        <w:adjustRightInd w:val="0"/>
        <w:rPr>
          <w:b/>
          <w:bCs/>
          <w:sz w:val="24"/>
          <w:szCs w:val="24"/>
          <w:u w:val="single"/>
        </w:rPr>
      </w:pPr>
      <w:r w:rsidRPr="00597493">
        <w:rPr>
          <w:sz w:val="24"/>
          <w:szCs w:val="24"/>
        </w:rPr>
        <w:t>-</w:t>
      </w:r>
      <w:r w:rsidRPr="00597493">
        <w:rPr>
          <w:b/>
          <w:bCs/>
          <w:sz w:val="24"/>
          <w:szCs w:val="24"/>
          <w:u w:val="single"/>
        </w:rPr>
        <w:t xml:space="preserve"> Кабинет ОБЗР и БЖД</w:t>
      </w:r>
    </w:p>
    <w:p w14:paraId="20D2C8F8" w14:textId="77777777" w:rsidR="004C289E" w:rsidRPr="00597493" w:rsidRDefault="004C289E" w:rsidP="004C289E">
      <w:pPr>
        <w:adjustRightInd w:val="0"/>
        <w:rPr>
          <w:sz w:val="24"/>
          <w:szCs w:val="24"/>
          <w:u w:val="single"/>
        </w:rPr>
      </w:pPr>
      <w:r w:rsidRPr="00597493">
        <w:rPr>
          <w:sz w:val="24"/>
          <w:szCs w:val="24"/>
          <w:u w:val="single"/>
        </w:rPr>
        <w:t>Оборудование кабинета:</w:t>
      </w:r>
    </w:p>
    <w:p w14:paraId="51749F32" w14:textId="77777777" w:rsidR="004C289E" w:rsidRPr="00597493" w:rsidRDefault="004C289E" w:rsidP="004C289E">
      <w:pPr>
        <w:adjustRightInd w:val="0"/>
        <w:rPr>
          <w:sz w:val="24"/>
          <w:szCs w:val="24"/>
        </w:rPr>
      </w:pPr>
      <w:r w:rsidRPr="00597493">
        <w:rPr>
          <w:sz w:val="24"/>
          <w:szCs w:val="24"/>
        </w:rPr>
        <w:t xml:space="preserve">Рабочее место преподавателя – 1 </w:t>
      </w:r>
      <w:proofErr w:type="spellStart"/>
      <w:r w:rsidRPr="00597493">
        <w:rPr>
          <w:sz w:val="24"/>
          <w:szCs w:val="24"/>
        </w:rPr>
        <w:t>шт</w:t>
      </w:r>
      <w:proofErr w:type="spellEnd"/>
      <w:r w:rsidRPr="00597493">
        <w:rPr>
          <w:sz w:val="24"/>
          <w:szCs w:val="24"/>
        </w:rPr>
        <w:br/>
        <w:t xml:space="preserve">Посадочные места по количеству обучающихся – 30 </w:t>
      </w:r>
      <w:proofErr w:type="spellStart"/>
      <w:r w:rsidRPr="00597493">
        <w:rPr>
          <w:sz w:val="24"/>
          <w:szCs w:val="24"/>
        </w:rPr>
        <w:t>шт</w:t>
      </w:r>
      <w:proofErr w:type="spellEnd"/>
      <w:r w:rsidRPr="00597493">
        <w:rPr>
          <w:sz w:val="24"/>
          <w:szCs w:val="24"/>
        </w:rPr>
        <w:t>,</w:t>
      </w:r>
    </w:p>
    <w:p w14:paraId="020C177C" w14:textId="77777777" w:rsidR="004C289E" w:rsidRPr="00597493" w:rsidRDefault="004C289E" w:rsidP="004C289E">
      <w:pPr>
        <w:adjustRightInd w:val="0"/>
        <w:rPr>
          <w:sz w:val="24"/>
          <w:szCs w:val="24"/>
        </w:rPr>
      </w:pPr>
      <w:r w:rsidRPr="00597493">
        <w:rPr>
          <w:sz w:val="24"/>
          <w:szCs w:val="24"/>
        </w:rPr>
        <w:t xml:space="preserve">Доска классная – 1 </w:t>
      </w:r>
      <w:proofErr w:type="spellStart"/>
      <w:r w:rsidRPr="00597493">
        <w:rPr>
          <w:sz w:val="24"/>
          <w:szCs w:val="24"/>
        </w:rPr>
        <w:t>шт</w:t>
      </w:r>
      <w:proofErr w:type="spellEnd"/>
    </w:p>
    <w:p w14:paraId="24EDAD1E" w14:textId="77777777" w:rsidR="004C289E" w:rsidRPr="00597493" w:rsidRDefault="004C289E" w:rsidP="004C289E">
      <w:pPr>
        <w:adjustRightInd w:val="0"/>
        <w:rPr>
          <w:sz w:val="24"/>
          <w:szCs w:val="24"/>
        </w:rPr>
      </w:pPr>
      <w:r w:rsidRPr="00597493">
        <w:rPr>
          <w:sz w:val="24"/>
          <w:szCs w:val="24"/>
        </w:rPr>
        <w:t>Учебно- наглядные пособия</w:t>
      </w:r>
    </w:p>
    <w:p w14:paraId="4D170CCD" w14:textId="77777777" w:rsidR="004C289E" w:rsidRPr="00597493" w:rsidRDefault="004C289E" w:rsidP="004C289E">
      <w:pPr>
        <w:adjustRightInd w:val="0"/>
        <w:rPr>
          <w:sz w:val="24"/>
          <w:szCs w:val="24"/>
        </w:rPr>
      </w:pPr>
      <w:r w:rsidRPr="00597493">
        <w:rPr>
          <w:sz w:val="24"/>
          <w:szCs w:val="24"/>
        </w:rPr>
        <w:t xml:space="preserve">Стенд информационный – 2 </w:t>
      </w:r>
      <w:proofErr w:type="spellStart"/>
      <w:r w:rsidRPr="00597493">
        <w:rPr>
          <w:sz w:val="24"/>
          <w:szCs w:val="24"/>
        </w:rPr>
        <w:t>шт</w:t>
      </w:r>
      <w:proofErr w:type="spellEnd"/>
    </w:p>
    <w:p w14:paraId="0852E819" w14:textId="77777777" w:rsidR="004C289E" w:rsidRPr="00597493" w:rsidRDefault="004C289E" w:rsidP="004C289E">
      <w:pPr>
        <w:adjustRightInd w:val="0"/>
        <w:rPr>
          <w:sz w:val="24"/>
          <w:szCs w:val="24"/>
        </w:rPr>
      </w:pPr>
      <w:r w:rsidRPr="00597493">
        <w:rPr>
          <w:sz w:val="24"/>
          <w:szCs w:val="24"/>
        </w:rPr>
        <w:t xml:space="preserve">Комплект плакатов по основам военной службы, гражданской обороны – 1 </w:t>
      </w:r>
      <w:proofErr w:type="spellStart"/>
      <w:r w:rsidRPr="00597493">
        <w:rPr>
          <w:sz w:val="24"/>
          <w:szCs w:val="24"/>
        </w:rPr>
        <w:t>шт</w:t>
      </w:r>
      <w:proofErr w:type="spellEnd"/>
    </w:p>
    <w:p w14:paraId="6F9EAF77" w14:textId="77777777" w:rsidR="004C289E" w:rsidRPr="00597493" w:rsidRDefault="004C289E" w:rsidP="004C289E">
      <w:pPr>
        <w:adjustRightInd w:val="0"/>
        <w:rPr>
          <w:sz w:val="24"/>
          <w:szCs w:val="24"/>
        </w:rPr>
      </w:pPr>
      <w:r w:rsidRPr="00597493">
        <w:rPr>
          <w:sz w:val="24"/>
          <w:szCs w:val="24"/>
        </w:rPr>
        <w:t xml:space="preserve">Общевойсковой защитный комплект – 1 </w:t>
      </w:r>
      <w:proofErr w:type="spellStart"/>
      <w:r w:rsidRPr="00597493">
        <w:rPr>
          <w:sz w:val="24"/>
          <w:szCs w:val="24"/>
        </w:rPr>
        <w:t>шт</w:t>
      </w:r>
      <w:proofErr w:type="spellEnd"/>
    </w:p>
    <w:p w14:paraId="35BE64C3" w14:textId="77777777" w:rsidR="004C289E" w:rsidRPr="00597493" w:rsidRDefault="004C289E" w:rsidP="004C289E">
      <w:pPr>
        <w:adjustRightInd w:val="0"/>
        <w:rPr>
          <w:sz w:val="24"/>
          <w:szCs w:val="24"/>
        </w:rPr>
      </w:pPr>
      <w:r w:rsidRPr="00597493">
        <w:rPr>
          <w:sz w:val="24"/>
          <w:szCs w:val="24"/>
        </w:rPr>
        <w:lastRenderedPageBreak/>
        <w:t xml:space="preserve">Общевойсковой противогаз – 5 </w:t>
      </w:r>
      <w:proofErr w:type="spellStart"/>
      <w:r w:rsidRPr="00597493">
        <w:rPr>
          <w:sz w:val="24"/>
          <w:szCs w:val="24"/>
        </w:rPr>
        <w:t>шт</w:t>
      </w:r>
      <w:proofErr w:type="spellEnd"/>
      <w:r w:rsidRPr="00597493">
        <w:rPr>
          <w:sz w:val="24"/>
          <w:szCs w:val="24"/>
        </w:rPr>
        <w:t xml:space="preserve">, изолирующий противогаз – 5 </w:t>
      </w:r>
      <w:proofErr w:type="spellStart"/>
      <w:r w:rsidRPr="00597493">
        <w:rPr>
          <w:sz w:val="24"/>
          <w:szCs w:val="24"/>
        </w:rPr>
        <w:t>шт</w:t>
      </w:r>
      <w:proofErr w:type="spellEnd"/>
      <w:r w:rsidRPr="00597493">
        <w:rPr>
          <w:sz w:val="24"/>
          <w:szCs w:val="24"/>
        </w:rPr>
        <w:t>,</w:t>
      </w:r>
    </w:p>
    <w:p w14:paraId="642C627B" w14:textId="77777777" w:rsidR="004C289E" w:rsidRPr="00597493" w:rsidRDefault="004C289E" w:rsidP="004C289E">
      <w:pPr>
        <w:adjustRightInd w:val="0"/>
        <w:rPr>
          <w:sz w:val="24"/>
          <w:szCs w:val="24"/>
        </w:rPr>
      </w:pPr>
      <w:r w:rsidRPr="00597493">
        <w:rPr>
          <w:sz w:val="24"/>
          <w:szCs w:val="24"/>
        </w:rPr>
        <w:t>Респираторы – 5 шт.</w:t>
      </w:r>
    </w:p>
    <w:p w14:paraId="15CAFA21" w14:textId="77777777" w:rsidR="004C289E" w:rsidRPr="00597493" w:rsidRDefault="004C289E" w:rsidP="004C289E">
      <w:pPr>
        <w:adjustRightInd w:val="0"/>
        <w:rPr>
          <w:sz w:val="24"/>
          <w:szCs w:val="24"/>
        </w:rPr>
      </w:pPr>
      <w:r w:rsidRPr="00597493">
        <w:rPr>
          <w:sz w:val="24"/>
          <w:szCs w:val="24"/>
        </w:rPr>
        <w:t xml:space="preserve">Индивидуальные противохимические пакеты – 1 </w:t>
      </w:r>
      <w:proofErr w:type="spellStart"/>
      <w:r w:rsidRPr="00597493">
        <w:rPr>
          <w:sz w:val="24"/>
          <w:szCs w:val="24"/>
        </w:rPr>
        <w:t>шт</w:t>
      </w:r>
      <w:proofErr w:type="spellEnd"/>
    </w:p>
    <w:p w14:paraId="26EA779E" w14:textId="77777777" w:rsidR="004C289E" w:rsidRPr="00597493" w:rsidRDefault="004C289E" w:rsidP="004C289E">
      <w:pPr>
        <w:adjustRightInd w:val="0"/>
        <w:rPr>
          <w:sz w:val="24"/>
          <w:szCs w:val="24"/>
        </w:rPr>
      </w:pPr>
      <w:r w:rsidRPr="00597493">
        <w:rPr>
          <w:sz w:val="24"/>
          <w:szCs w:val="24"/>
        </w:rPr>
        <w:t xml:space="preserve">Индивидуальные перевязочные пакеты, материалы – 1 </w:t>
      </w:r>
      <w:proofErr w:type="spellStart"/>
      <w:r w:rsidRPr="00597493">
        <w:rPr>
          <w:sz w:val="24"/>
          <w:szCs w:val="24"/>
        </w:rPr>
        <w:t>шт</w:t>
      </w:r>
      <w:proofErr w:type="spellEnd"/>
    </w:p>
    <w:p w14:paraId="0BFBA1A6" w14:textId="77777777" w:rsidR="004C289E" w:rsidRPr="00597493" w:rsidRDefault="004C289E" w:rsidP="004C289E">
      <w:pPr>
        <w:adjustRightInd w:val="0"/>
        <w:rPr>
          <w:sz w:val="24"/>
          <w:szCs w:val="24"/>
        </w:rPr>
      </w:pPr>
      <w:r w:rsidRPr="00597493">
        <w:rPr>
          <w:sz w:val="24"/>
          <w:szCs w:val="24"/>
        </w:rPr>
        <w:t xml:space="preserve">Носилки санитарные – 1 </w:t>
      </w:r>
      <w:proofErr w:type="spellStart"/>
      <w:r w:rsidRPr="00597493">
        <w:rPr>
          <w:sz w:val="24"/>
          <w:szCs w:val="24"/>
        </w:rPr>
        <w:t>шт</w:t>
      </w:r>
      <w:proofErr w:type="spellEnd"/>
    </w:p>
    <w:p w14:paraId="4F750817" w14:textId="77777777" w:rsidR="004C289E" w:rsidRPr="00597493" w:rsidRDefault="004C289E" w:rsidP="004C289E">
      <w:pPr>
        <w:adjustRightInd w:val="0"/>
        <w:rPr>
          <w:sz w:val="24"/>
          <w:szCs w:val="24"/>
        </w:rPr>
      </w:pPr>
      <w:r w:rsidRPr="00597493">
        <w:rPr>
          <w:sz w:val="24"/>
          <w:szCs w:val="24"/>
        </w:rPr>
        <w:t xml:space="preserve">Аптечка индивидуальная – 1 </w:t>
      </w:r>
      <w:proofErr w:type="spellStart"/>
      <w:r w:rsidRPr="00597493">
        <w:rPr>
          <w:sz w:val="24"/>
          <w:szCs w:val="24"/>
        </w:rPr>
        <w:t>шт</w:t>
      </w:r>
      <w:proofErr w:type="spellEnd"/>
    </w:p>
    <w:p w14:paraId="57C42954" w14:textId="77777777" w:rsidR="004C289E" w:rsidRPr="00597493" w:rsidRDefault="004C289E" w:rsidP="004C289E">
      <w:pPr>
        <w:adjustRightInd w:val="0"/>
        <w:rPr>
          <w:sz w:val="24"/>
          <w:szCs w:val="24"/>
        </w:rPr>
      </w:pPr>
      <w:r w:rsidRPr="00597493">
        <w:rPr>
          <w:sz w:val="24"/>
          <w:szCs w:val="24"/>
        </w:rPr>
        <w:t xml:space="preserve">Шприц – тюбик одноразового пользования (без наполнителя) – 10 </w:t>
      </w:r>
      <w:proofErr w:type="spellStart"/>
      <w:r w:rsidRPr="00597493">
        <w:rPr>
          <w:sz w:val="24"/>
          <w:szCs w:val="24"/>
        </w:rPr>
        <w:t>шт</w:t>
      </w:r>
      <w:proofErr w:type="spellEnd"/>
    </w:p>
    <w:p w14:paraId="1B726697" w14:textId="77777777" w:rsidR="004C289E" w:rsidRPr="00597493" w:rsidRDefault="004C289E" w:rsidP="004C289E">
      <w:pPr>
        <w:adjustRightInd w:val="0"/>
        <w:rPr>
          <w:sz w:val="24"/>
          <w:szCs w:val="24"/>
        </w:rPr>
      </w:pPr>
      <w:r w:rsidRPr="00597493">
        <w:rPr>
          <w:sz w:val="24"/>
          <w:szCs w:val="24"/>
        </w:rPr>
        <w:t xml:space="preserve">Огнетушители порошковые, пенные, углекислотные (учебные) – 1 </w:t>
      </w:r>
      <w:proofErr w:type="spellStart"/>
      <w:r w:rsidRPr="00597493">
        <w:rPr>
          <w:sz w:val="24"/>
          <w:szCs w:val="24"/>
        </w:rPr>
        <w:t>шт</w:t>
      </w:r>
      <w:proofErr w:type="spellEnd"/>
    </w:p>
    <w:p w14:paraId="0ED677FD" w14:textId="77777777" w:rsidR="004C289E" w:rsidRPr="00597493" w:rsidRDefault="004C289E" w:rsidP="004C289E">
      <w:pPr>
        <w:adjustRightInd w:val="0"/>
        <w:rPr>
          <w:sz w:val="24"/>
          <w:szCs w:val="24"/>
        </w:rPr>
      </w:pPr>
      <w:r w:rsidRPr="00597493">
        <w:rPr>
          <w:sz w:val="24"/>
          <w:szCs w:val="24"/>
        </w:rPr>
        <w:t xml:space="preserve">Оборудование для измерения, испытания, навигации (рентгенметр и др.) – 1 </w:t>
      </w:r>
      <w:proofErr w:type="spellStart"/>
      <w:r w:rsidRPr="00597493">
        <w:rPr>
          <w:sz w:val="24"/>
          <w:szCs w:val="24"/>
        </w:rPr>
        <w:t>шт</w:t>
      </w:r>
      <w:proofErr w:type="spellEnd"/>
    </w:p>
    <w:p w14:paraId="54C5E32D" w14:textId="77777777" w:rsidR="004C289E" w:rsidRPr="00597493" w:rsidRDefault="004C289E" w:rsidP="004C289E">
      <w:pPr>
        <w:adjustRightInd w:val="0"/>
        <w:rPr>
          <w:sz w:val="24"/>
          <w:szCs w:val="24"/>
        </w:rPr>
      </w:pPr>
      <w:r w:rsidRPr="00597493">
        <w:rPr>
          <w:sz w:val="24"/>
          <w:szCs w:val="24"/>
        </w:rPr>
        <w:t>Устройство для отработки прицеливания. Электронный тир.</w:t>
      </w:r>
    </w:p>
    <w:p w14:paraId="46A90D04" w14:textId="77777777" w:rsidR="004C289E" w:rsidRPr="00597493" w:rsidRDefault="004C289E" w:rsidP="004C289E">
      <w:pPr>
        <w:adjustRightInd w:val="0"/>
        <w:rPr>
          <w:sz w:val="24"/>
          <w:szCs w:val="24"/>
        </w:rPr>
      </w:pPr>
      <w:r w:rsidRPr="00597493">
        <w:rPr>
          <w:sz w:val="24"/>
          <w:szCs w:val="24"/>
        </w:rPr>
        <w:t xml:space="preserve">Учебные автоматы АК-74 – 1 </w:t>
      </w:r>
      <w:proofErr w:type="spellStart"/>
      <w:r w:rsidRPr="00597493">
        <w:rPr>
          <w:sz w:val="24"/>
          <w:szCs w:val="24"/>
        </w:rPr>
        <w:t>шт</w:t>
      </w:r>
      <w:proofErr w:type="spellEnd"/>
    </w:p>
    <w:p w14:paraId="5E6519DC" w14:textId="77777777" w:rsidR="004C289E" w:rsidRPr="00597493" w:rsidRDefault="004C289E" w:rsidP="004C289E">
      <w:pPr>
        <w:adjustRightInd w:val="0"/>
        <w:rPr>
          <w:sz w:val="24"/>
          <w:szCs w:val="24"/>
        </w:rPr>
      </w:pPr>
      <w:r w:rsidRPr="00597493">
        <w:rPr>
          <w:sz w:val="24"/>
          <w:szCs w:val="24"/>
        </w:rPr>
        <w:t xml:space="preserve">Ноутбуки с лицензионным программным обеспечением и возможностью подключения к информационно- </w:t>
      </w:r>
      <w:proofErr w:type="spellStart"/>
      <w:r w:rsidRPr="00597493">
        <w:rPr>
          <w:sz w:val="24"/>
          <w:szCs w:val="24"/>
        </w:rPr>
        <w:t>телекоммуниционной</w:t>
      </w:r>
      <w:proofErr w:type="spellEnd"/>
      <w:r w:rsidRPr="00597493">
        <w:rPr>
          <w:sz w:val="24"/>
          <w:szCs w:val="24"/>
        </w:rPr>
        <w:t xml:space="preserve"> сети «Интернет» - 1 </w:t>
      </w:r>
      <w:proofErr w:type="spellStart"/>
      <w:r w:rsidRPr="00597493">
        <w:rPr>
          <w:sz w:val="24"/>
          <w:szCs w:val="24"/>
        </w:rPr>
        <w:t>шт</w:t>
      </w:r>
      <w:proofErr w:type="spellEnd"/>
      <w:r w:rsidRPr="00597493">
        <w:rPr>
          <w:sz w:val="24"/>
          <w:szCs w:val="24"/>
        </w:rPr>
        <w:t xml:space="preserve"> </w:t>
      </w:r>
    </w:p>
    <w:p w14:paraId="4D707E2C" w14:textId="1BD9C7C4" w:rsidR="004C289E" w:rsidRPr="00597493" w:rsidRDefault="004C289E" w:rsidP="004C289E">
      <w:pPr>
        <w:adjustRightInd w:val="0"/>
        <w:rPr>
          <w:b/>
          <w:bCs/>
          <w:sz w:val="24"/>
          <w:szCs w:val="24"/>
          <w:u w:val="single"/>
        </w:rPr>
      </w:pPr>
      <w:r w:rsidRPr="00597493">
        <w:rPr>
          <w:sz w:val="24"/>
          <w:szCs w:val="24"/>
        </w:rPr>
        <w:t>-</w:t>
      </w:r>
      <w:r w:rsidRPr="00597493">
        <w:rPr>
          <w:b/>
          <w:bCs/>
          <w:sz w:val="24"/>
          <w:szCs w:val="24"/>
          <w:u w:val="single"/>
        </w:rPr>
        <w:t xml:space="preserve"> Кабинет общей, неорганической, органической и аналитической химии</w:t>
      </w:r>
    </w:p>
    <w:p w14:paraId="6FA53A38" w14:textId="77777777" w:rsidR="004C289E" w:rsidRPr="00597493" w:rsidRDefault="004C289E" w:rsidP="004C289E">
      <w:pPr>
        <w:adjustRightInd w:val="0"/>
        <w:rPr>
          <w:sz w:val="24"/>
          <w:szCs w:val="24"/>
          <w:u w:val="single"/>
        </w:rPr>
      </w:pPr>
      <w:r w:rsidRPr="00597493">
        <w:rPr>
          <w:sz w:val="24"/>
          <w:szCs w:val="24"/>
          <w:u w:val="single"/>
        </w:rPr>
        <w:t>Оборудование учебного кабинета:</w:t>
      </w:r>
    </w:p>
    <w:p w14:paraId="30B76730" w14:textId="77777777" w:rsidR="004C289E" w:rsidRPr="00597493" w:rsidRDefault="004C289E" w:rsidP="004C289E">
      <w:pPr>
        <w:adjustRightInd w:val="0"/>
        <w:rPr>
          <w:sz w:val="24"/>
          <w:szCs w:val="24"/>
        </w:rPr>
      </w:pPr>
      <w:r w:rsidRPr="00597493">
        <w:rPr>
          <w:sz w:val="24"/>
          <w:szCs w:val="24"/>
        </w:rPr>
        <w:t xml:space="preserve">Рабочее место преподавателя (демонстрационный стол) – 1 </w:t>
      </w:r>
      <w:proofErr w:type="spellStart"/>
      <w:r w:rsidRPr="00597493">
        <w:rPr>
          <w:sz w:val="24"/>
          <w:szCs w:val="24"/>
        </w:rPr>
        <w:t>шт</w:t>
      </w:r>
      <w:proofErr w:type="spellEnd"/>
    </w:p>
    <w:p w14:paraId="06FE6532" w14:textId="77777777" w:rsidR="004C289E" w:rsidRPr="00597493" w:rsidRDefault="004C289E" w:rsidP="004C289E">
      <w:pPr>
        <w:adjustRightInd w:val="0"/>
        <w:rPr>
          <w:sz w:val="24"/>
          <w:szCs w:val="24"/>
        </w:rPr>
      </w:pPr>
      <w:r w:rsidRPr="00597493">
        <w:rPr>
          <w:sz w:val="24"/>
          <w:szCs w:val="24"/>
        </w:rPr>
        <w:t xml:space="preserve">Посадочные места (лабораторные столы) по количеству обучающихся – 15 </w:t>
      </w:r>
      <w:proofErr w:type="spellStart"/>
      <w:r w:rsidRPr="00597493">
        <w:rPr>
          <w:sz w:val="24"/>
          <w:szCs w:val="24"/>
        </w:rPr>
        <w:t>шт</w:t>
      </w:r>
      <w:proofErr w:type="spellEnd"/>
    </w:p>
    <w:p w14:paraId="687CF0F3" w14:textId="77777777" w:rsidR="004C289E" w:rsidRPr="00597493" w:rsidRDefault="004C289E" w:rsidP="004C289E">
      <w:pPr>
        <w:pStyle w:val="a7"/>
        <w:shd w:val="clear" w:color="auto" w:fill="FFFFFF"/>
        <w:spacing w:before="120" w:after="120"/>
        <w:rPr>
          <w:color w:val="000000"/>
          <w:lang w:val="ru-RU"/>
        </w:rPr>
      </w:pPr>
      <w:r w:rsidRPr="00597493">
        <w:rPr>
          <w:color w:val="000000"/>
          <w:lang w:val="ru-RU"/>
        </w:rPr>
        <w:t xml:space="preserve">Лабораторная посуда (спиртовки, колбы разных размеров, пробирки, чашки Петри, покровные стекла, стеклянная пипетка дозатор, капельницы, демонстрационная пробирка, </w:t>
      </w:r>
      <w:proofErr w:type="spellStart"/>
      <w:r w:rsidRPr="00597493">
        <w:rPr>
          <w:color w:val="000000"/>
          <w:lang w:val="ru-RU"/>
        </w:rPr>
        <w:t>минзурка</w:t>
      </w:r>
      <w:proofErr w:type="spellEnd"/>
      <w:r w:rsidRPr="00597493">
        <w:rPr>
          <w:color w:val="000000"/>
          <w:lang w:val="ru-RU"/>
        </w:rPr>
        <w:t>, градуированные пипетки, чаша выпарительная, воронка стеклянная, химические стаканы)</w:t>
      </w:r>
    </w:p>
    <w:p w14:paraId="1C34868D" w14:textId="77777777" w:rsidR="004C289E" w:rsidRPr="00597493" w:rsidRDefault="004C289E" w:rsidP="004C289E">
      <w:pPr>
        <w:pStyle w:val="a7"/>
        <w:shd w:val="clear" w:color="auto" w:fill="FFFFFF"/>
        <w:spacing w:before="120" w:after="120"/>
        <w:rPr>
          <w:color w:val="000000"/>
          <w:lang w:val="ru-RU"/>
        </w:rPr>
      </w:pPr>
      <w:r w:rsidRPr="00597493">
        <w:rPr>
          <w:color w:val="000000"/>
          <w:lang w:val="ru-RU"/>
        </w:rPr>
        <w:t>Вспомогательное оснащение для проведения лабораторных работ (фильтровальная бумага, асбестовая сетка, индикаторы, стандарт-титры карандаш по стеклу</w:t>
      </w:r>
    </w:p>
    <w:p w14:paraId="261A94C2" w14:textId="77777777" w:rsidR="004C289E" w:rsidRPr="00597493" w:rsidRDefault="004C289E" w:rsidP="004C289E">
      <w:pPr>
        <w:pStyle w:val="a7"/>
        <w:shd w:val="clear" w:color="auto" w:fill="FFFFFF"/>
        <w:spacing w:before="120" w:after="120"/>
        <w:rPr>
          <w:color w:val="000000"/>
          <w:lang w:val="ru-RU"/>
        </w:rPr>
      </w:pPr>
      <w:r w:rsidRPr="00597493">
        <w:rPr>
          <w:color w:val="000000"/>
          <w:lang w:val="ru-RU"/>
        </w:rPr>
        <w:t>Химические реактивы.</w:t>
      </w:r>
    </w:p>
    <w:p w14:paraId="64C99F88" w14:textId="77777777" w:rsidR="004C289E" w:rsidRPr="00597493" w:rsidRDefault="004C289E" w:rsidP="004C289E">
      <w:pPr>
        <w:pStyle w:val="a7"/>
        <w:shd w:val="clear" w:color="auto" w:fill="FFFFFF"/>
        <w:spacing w:before="120" w:after="120"/>
        <w:rPr>
          <w:color w:val="000000"/>
          <w:lang w:val="ru-RU"/>
        </w:rPr>
      </w:pPr>
      <w:r w:rsidRPr="00597493">
        <w:rPr>
          <w:lang w:val="ru-RU"/>
        </w:rPr>
        <w:t xml:space="preserve">Ноутбук с лицензионным программным обеспечением и возможностью подключения к информационно- телекоммуникационной сети «Интернет» - 1 </w:t>
      </w:r>
      <w:proofErr w:type="spellStart"/>
      <w:r w:rsidRPr="00597493">
        <w:rPr>
          <w:lang w:val="ru-RU"/>
        </w:rPr>
        <w:t>шт</w:t>
      </w:r>
      <w:proofErr w:type="spellEnd"/>
    </w:p>
    <w:p w14:paraId="25FA0212" w14:textId="77777777" w:rsidR="004C289E" w:rsidRPr="00597493" w:rsidRDefault="004C289E" w:rsidP="004C289E">
      <w:pPr>
        <w:adjustRightInd w:val="0"/>
        <w:rPr>
          <w:sz w:val="24"/>
          <w:szCs w:val="24"/>
        </w:rPr>
      </w:pPr>
      <w:r w:rsidRPr="00597493">
        <w:rPr>
          <w:sz w:val="24"/>
          <w:szCs w:val="24"/>
        </w:rPr>
        <w:t>Мультимедийная установка – 1шт</w:t>
      </w:r>
    </w:p>
    <w:p w14:paraId="1EF64F87" w14:textId="77777777" w:rsidR="004C289E" w:rsidRPr="00597493" w:rsidRDefault="004C289E" w:rsidP="004C289E">
      <w:pPr>
        <w:adjustRightInd w:val="0"/>
        <w:rPr>
          <w:b/>
          <w:bCs/>
          <w:sz w:val="24"/>
          <w:szCs w:val="24"/>
          <w:u w:val="single"/>
        </w:rPr>
      </w:pPr>
      <w:r w:rsidRPr="00597493">
        <w:rPr>
          <w:sz w:val="24"/>
          <w:szCs w:val="24"/>
        </w:rPr>
        <w:t>-</w:t>
      </w:r>
      <w:r w:rsidRPr="00597493">
        <w:rPr>
          <w:b/>
          <w:bCs/>
          <w:sz w:val="24"/>
          <w:szCs w:val="24"/>
          <w:u w:val="single"/>
        </w:rPr>
        <w:t>Кабинет биологии</w:t>
      </w:r>
    </w:p>
    <w:p w14:paraId="6A55AD81" w14:textId="77777777" w:rsidR="004C289E" w:rsidRPr="00597493" w:rsidRDefault="004C289E" w:rsidP="004C289E">
      <w:pPr>
        <w:adjustRightInd w:val="0"/>
        <w:rPr>
          <w:sz w:val="24"/>
          <w:szCs w:val="24"/>
        </w:rPr>
      </w:pPr>
      <w:r w:rsidRPr="00597493">
        <w:rPr>
          <w:sz w:val="24"/>
          <w:szCs w:val="24"/>
        </w:rPr>
        <w:t xml:space="preserve">Рабочее место преподавателя – 1 </w:t>
      </w:r>
      <w:proofErr w:type="spellStart"/>
      <w:r w:rsidRPr="00597493">
        <w:rPr>
          <w:sz w:val="24"/>
          <w:szCs w:val="24"/>
        </w:rPr>
        <w:t>шт</w:t>
      </w:r>
      <w:proofErr w:type="spellEnd"/>
    </w:p>
    <w:p w14:paraId="73EE284B" w14:textId="77777777" w:rsidR="004C289E" w:rsidRPr="00597493" w:rsidRDefault="004C289E" w:rsidP="004C289E">
      <w:pPr>
        <w:adjustRightInd w:val="0"/>
        <w:rPr>
          <w:sz w:val="24"/>
          <w:szCs w:val="24"/>
        </w:rPr>
      </w:pPr>
      <w:r w:rsidRPr="00597493">
        <w:rPr>
          <w:sz w:val="24"/>
          <w:szCs w:val="24"/>
        </w:rPr>
        <w:t xml:space="preserve">Посадочные места по количеству обучающихся – 15 </w:t>
      </w:r>
      <w:proofErr w:type="spellStart"/>
      <w:r w:rsidRPr="00597493">
        <w:rPr>
          <w:sz w:val="24"/>
          <w:szCs w:val="24"/>
        </w:rPr>
        <w:t>шт</w:t>
      </w:r>
      <w:proofErr w:type="spellEnd"/>
    </w:p>
    <w:p w14:paraId="128CBDCF" w14:textId="77777777" w:rsidR="004C289E" w:rsidRPr="00597493" w:rsidRDefault="004C289E" w:rsidP="004C289E">
      <w:pPr>
        <w:adjustRightInd w:val="0"/>
        <w:rPr>
          <w:sz w:val="24"/>
          <w:szCs w:val="24"/>
        </w:rPr>
      </w:pPr>
      <w:r w:rsidRPr="00597493">
        <w:rPr>
          <w:sz w:val="24"/>
          <w:szCs w:val="24"/>
        </w:rPr>
        <w:t xml:space="preserve">Доска классная – 1 </w:t>
      </w:r>
      <w:proofErr w:type="spellStart"/>
      <w:r w:rsidRPr="00597493">
        <w:rPr>
          <w:sz w:val="24"/>
          <w:szCs w:val="24"/>
        </w:rPr>
        <w:t>шт</w:t>
      </w:r>
      <w:proofErr w:type="spellEnd"/>
    </w:p>
    <w:p w14:paraId="3C5A6BB7" w14:textId="77777777" w:rsidR="004C289E" w:rsidRPr="00597493" w:rsidRDefault="004C289E" w:rsidP="004C289E">
      <w:pPr>
        <w:adjustRightInd w:val="0"/>
        <w:rPr>
          <w:sz w:val="24"/>
          <w:szCs w:val="24"/>
        </w:rPr>
      </w:pPr>
      <w:r w:rsidRPr="00597493">
        <w:rPr>
          <w:sz w:val="24"/>
          <w:szCs w:val="24"/>
        </w:rPr>
        <w:t xml:space="preserve">Стенды информационные – 6 </w:t>
      </w:r>
      <w:proofErr w:type="spellStart"/>
      <w:r w:rsidRPr="00597493">
        <w:rPr>
          <w:sz w:val="24"/>
          <w:szCs w:val="24"/>
        </w:rPr>
        <w:t>шт</w:t>
      </w:r>
      <w:proofErr w:type="spellEnd"/>
    </w:p>
    <w:p w14:paraId="73E32A30" w14:textId="77777777" w:rsidR="004C289E" w:rsidRPr="00597493" w:rsidRDefault="004C289E" w:rsidP="004C289E">
      <w:pPr>
        <w:adjustRightInd w:val="0"/>
        <w:rPr>
          <w:sz w:val="24"/>
          <w:szCs w:val="24"/>
        </w:rPr>
      </w:pPr>
      <w:r w:rsidRPr="00597493">
        <w:rPr>
          <w:sz w:val="24"/>
          <w:szCs w:val="24"/>
        </w:rPr>
        <w:t>Учебно-наглядные пособия.</w:t>
      </w:r>
    </w:p>
    <w:p w14:paraId="6CD6640D" w14:textId="77777777" w:rsidR="004C289E" w:rsidRPr="00597493" w:rsidRDefault="004C289E" w:rsidP="004C289E">
      <w:pPr>
        <w:adjustRightInd w:val="0"/>
        <w:rPr>
          <w:sz w:val="24"/>
          <w:szCs w:val="24"/>
        </w:rPr>
      </w:pPr>
      <w:r w:rsidRPr="00597493">
        <w:rPr>
          <w:color w:val="000000"/>
          <w:sz w:val="24"/>
          <w:szCs w:val="24"/>
        </w:rPr>
        <w:t xml:space="preserve">Микроскопы монокулярные, бинокулярные – 10 </w:t>
      </w:r>
      <w:proofErr w:type="spellStart"/>
      <w:r w:rsidRPr="00597493">
        <w:rPr>
          <w:color w:val="000000"/>
          <w:sz w:val="24"/>
          <w:szCs w:val="24"/>
        </w:rPr>
        <w:t>шт</w:t>
      </w:r>
      <w:proofErr w:type="spellEnd"/>
    </w:p>
    <w:p w14:paraId="77C94739" w14:textId="3BB52A7C" w:rsidR="004C289E" w:rsidRPr="00597493" w:rsidRDefault="004C289E" w:rsidP="004C289E">
      <w:pPr>
        <w:pStyle w:val="a7"/>
        <w:shd w:val="clear" w:color="auto" w:fill="FFFFFF"/>
        <w:rPr>
          <w:color w:val="000000"/>
          <w:lang w:val="ru-RU"/>
        </w:rPr>
      </w:pPr>
      <w:r w:rsidRPr="00597493">
        <w:rPr>
          <w:color w:val="000000"/>
          <w:lang w:val="ru-RU"/>
        </w:rPr>
        <w:t xml:space="preserve">Шкаф модульный для демонстрации коллекции лекарственного растительного сырья – 1 </w:t>
      </w:r>
      <w:proofErr w:type="spellStart"/>
      <w:r w:rsidRPr="00597493">
        <w:rPr>
          <w:color w:val="000000"/>
          <w:lang w:val="ru-RU"/>
        </w:rPr>
        <w:t>шт</w:t>
      </w:r>
      <w:proofErr w:type="spellEnd"/>
    </w:p>
    <w:p w14:paraId="7FBE4353" w14:textId="77777777" w:rsidR="004C289E" w:rsidRPr="00597493" w:rsidRDefault="004C289E" w:rsidP="004C289E">
      <w:pPr>
        <w:pStyle w:val="a7"/>
        <w:shd w:val="clear" w:color="auto" w:fill="FFFFFF"/>
        <w:rPr>
          <w:color w:val="000000"/>
          <w:lang w:val="ru-RU"/>
        </w:rPr>
      </w:pPr>
      <w:r w:rsidRPr="00597493">
        <w:rPr>
          <w:color w:val="000000"/>
          <w:lang w:val="ru-RU"/>
        </w:rPr>
        <w:t xml:space="preserve">Гербарий и оснащение для его заготовки (Лупа ручная, линейка, ножницы, садовый набор, сетка гербарная, папка для гербария, сито для просеивания, иглы </w:t>
      </w:r>
      <w:proofErr w:type="spellStart"/>
      <w:r w:rsidRPr="00597493">
        <w:rPr>
          <w:color w:val="000000"/>
          <w:lang w:val="ru-RU"/>
        </w:rPr>
        <w:t>препаровальные</w:t>
      </w:r>
      <w:proofErr w:type="spellEnd"/>
      <w:r w:rsidRPr="00597493">
        <w:rPr>
          <w:color w:val="000000"/>
          <w:lang w:val="ru-RU"/>
        </w:rPr>
        <w:t xml:space="preserve">, шкаф сушильный, весы </w:t>
      </w:r>
      <w:proofErr w:type="spellStart"/>
      <w:r w:rsidRPr="00597493">
        <w:rPr>
          <w:color w:val="000000"/>
          <w:lang w:val="ru-RU"/>
        </w:rPr>
        <w:t>тарирные</w:t>
      </w:r>
      <w:proofErr w:type="spellEnd"/>
      <w:r w:rsidRPr="00597493">
        <w:rPr>
          <w:color w:val="000000"/>
          <w:lang w:val="ru-RU"/>
        </w:rPr>
        <w:t xml:space="preserve">, весы ручные: 5,0; 20,0; 100,0, разновес, лупа </w:t>
      </w:r>
      <w:proofErr w:type="spellStart"/>
      <w:r w:rsidRPr="00597493">
        <w:rPr>
          <w:color w:val="000000"/>
          <w:lang w:val="ru-RU"/>
        </w:rPr>
        <w:t>препаровальная</w:t>
      </w:r>
      <w:proofErr w:type="spellEnd"/>
      <w:r w:rsidRPr="00597493">
        <w:rPr>
          <w:color w:val="000000"/>
          <w:lang w:val="ru-RU"/>
        </w:rPr>
        <w:t>)</w:t>
      </w:r>
    </w:p>
    <w:p w14:paraId="4129BD77" w14:textId="77777777" w:rsidR="004C289E" w:rsidRPr="00597493" w:rsidRDefault="004C289E" w:rsidP="004C289E">
      <w:pPr>
        <w:pStyle w:val="a7"/>
        <w:shd w:val="clear" w:color="auto" w:fill="FFFFFF"/>
        <w:rPr>
          <w:color w:val="000000"/>
          <w:lang w:val="ru-RU"/>
        </w:rPr>
      </w:pPr>
      <w:r w:rsidRPr="00597493">
        <w:rPr>
          <w:color w:val="000000"/>
          <w:lang w:val="ru-RU"/>
        </w:rPr>
        <w:t>Штатив для пробирок</w:t>
      </w:r>
    </w:p>
    <w:p w14:paraId="795650E0" w14:textId="77777777" w:rsidR="004C289E" w:rsidRPr="00597493" w:rsidRDefault="004C289E" w:rsidP="004C289E">
      <w:pPr>
        <w:pStyle w:val="a7"/>
        <w:shd w:val="clear" w:color="auto" w:fill="FFFFFF"/>
        <w:rPr>
          <w:color w:val="000000"/>
          <w:lang w:val="ru-RU"/>
        </w:rPr>
      </w:pPr>
      <w:r w:rsidRPr="00597493">
        <w:rPr>
          <w:lang w:val="ru-RU"/>
        </w:rPr>
        <w:t xml:space="preserve">Ноутбук с лицензионным программным обеспечением и возможностью подключения к информационно- телекоммуникационной сети «Интернет» - 1 </w:t>
      </w:r>
      <w:proofErr w:type="spellStart"/>
      <w:r w:rsidRPr="00597493">
        <w:rPr>
          <w:lang w:val="ru-RU"/>
        </w:rPr>
        <w:t>шт</w:t>
      </w:r>
      <w:proofErr w:type="spellEnd"/>
    </w:p>
    <w:p w14:paraId="426E5F90" w14:textId="2995FDB8" w:rsidR="004C289E" w:rsidRDefault="004C289E" w:rsidP="00597493">
      <w:pPr>
        <w:adjustRightInd w:val="0"/>
        <w:rPr>
          <w:sz w:val="24"/>
          <w:szCs w:val="24"/>
        </w:rPr>
      </w:pPr>
      <w:r w:rsidRPr="00597493">
        <w:rPr>
          <w:sz w:val="24"/>
          <w:szCs w:val="24"/>
        </w:rPr>
        <w:t>Мультимедийная установка – 1шт</w:t>
      </w:r>
    </w:p>
    <w:p w14:paraId="7A334AAA" w14:textId="77777777" w:rsidR="001C68B8" w:rsidRDefault="001C68B8" w:rsidP="00597493">
      <w:pPr>
        <w:adjustRightInd w:val="0"/>
        <w:rPr>
          <w:sz w:val="24"/>
          <w:szCs w:val="24"/>
        </w:rPr>
      </w:pPr>
    </w:p>
    <w:p w14:paraId="688573B5" w14:textId="21016A38" w:rsidR="001C68B8" w:rsidRPr="001C68B8" w:rsidRDefault="001C68B8" w:rsidP="001C68B8">
      <w:pPr>
        <w:adjustRightInd w:val="0"/>
        <w:rPr>
          <w:b/>
          <w:bCs/>
          <w:sz w:val="24"/>
          <w:szCs w:val="24"/>
          <w:u w:val="single"/>
        </w:rPr>
      </w:pPr>
      <w:bookmarkStart w:id="20" w:name="_Hlk234356271"/>
      <w:r>
        <w:rPr>
          <w:b/>
          <w:bCs/>
          <w:sz w:val="24"/>
          <w:szCs w:val="24"/>
          <w:u w:val="single"/>
        </w:rPr>
        <w:t xml:space="preserve">- </w:t>
      </w:r>
      <w:r w:rsidRPr="001C68B8">
        <w:rPr>
          <w:b/>
          <w:bCs/>
          <w:sz w:val="24"/>
          <w:szCs w:val="24"/>
          <w:u w:val="single"/>
        </w:rPr>
        <w:t>Кабинет информационных технологий</w:t>
      </w:r>
    </w:p>
    <w:bookmarkEnd w:id="20"/>
    <w:p w14:paraId="0D7D03BB" w14:textId="77777777" w:rsidR="00462218" w:rsidRPr="00597493" w:rsidRDefault="00462218" w:rsidP="00462218">
      <w:pPr>
        <w:adjustRightInd w:val="0"/>
        <w:rPr>
          <w:sz w:val="24"/>
          <w:szCs w:val="24"/>
          <w:u w:val="single"/>
        </w:rPr>
      </w:pPr>
      <w:r w:rsidRPr="00597493">
        <w:rPr>
          <w:sz w:val="24"/>
          <w:szCs w:val="24"/>
          <w:u w:val="single"/>
        </w:rPr>
        <w:t>Оборудование учебного кабинета:</w:t>
      </w:r>
    </w:p>
    <w:p w14:paraId="1004DF9F" w14:textId="77777777" w:rsidR="00462218" w:rsidRPr="00597493" w:rsidRDefault="00462218" w:rsidP="00462218">
      <w:pPr>
        <w:adjustRightInd w:val="0"/>
        <w:rPr>
          <w:sz w:val="24"/>
          <w:szCs w:val="24"/>
        </w:rPr>
      </w:pPr>
      <w:r w:rsidRPr="00597493">
        <w:rPr>
          <w:sz w:val="24"/>
          <w:szCs w:val="24"/>
        </w:rPr>
        <w:t>Рабочее место преподавателя</w:t>
      </w:r>
      <w:r>
        <w:rPr>
          <w:sz w:val="24"/>
          <w:szCs w:val="24"/>
        </w:rPr>
        <w:t xml:space="preserve"> (процессор не ниже </w:t>
      </w:r>
      <w:r>
        <w:rPr>
          <w:sz w:val="24"/>
          <w:szCs w:val="24"/>
          <w:lang w:val="en-US"/>
        </w:rPr>
        <w:t>Core</w:t>
      </w:r>
      <w:r w:rsidRPr="001C68B8">
        <w:rPr>
          <w:sz w:val="24"/>
          <w:szCs w:val="24"/>
        </w:rPr>
        <w:t xml:space="preserve"> </w:t>
      </w:r>
      <w:proofErr w:type="spellStart"/>
      <w:r>
        <w:rPr>
          <w:sz w:val="24"/>
          <w:szCs w:val="24"/>
          <w:lang w:val="en-US"/>
        </w:rPr>
        <w:t>i</w:t>
      </w:r>
      <w:proofErr w:type="spellEnd"/>
      <w:r w:rsidRPr="001C68B8">
        <w:rPr>
          <w:sz w:val="24"/>
          <w:szCs w:val="24"/>
        </w:rPr>
        <w:t>5</w:t>
      </w:r>
      <w:r>
        <w:rPr>
          <w:sz w:val="24"/>
          <w:szCs w:val="24"/>
        </w:rPr>
        <w:t>, оперативная память объёмом не менее 16 Гб)</w:t>
      </w:r>
      <w:r w:rsidRPr="00597493">
        <w:rPr>
          <w:sz w:val="24"/>
          <w:szCs w:val="24"/>
        </w:rPr>
        <w:t xml:space="preserve"> – 1 </w:t>
      </w:r>
      <w:proofErr w:type="spellStart"/>
      <w:r w:rsidRPr="00597493">
        <w:rPr>
          <w:sz w:val="24"/>
          <w:szCs w:val="24"/>
        </w:rPr>
        <w:t>шт</w:t>
      </w:r>
      <w:proofErr w:type="spellEnd"/>
    </w:p>
    <w:p w14:paraId="2603A391" w14:textId="55E03E2F" w:rsidR="00462218" w:rsidRPr="00597493" w:rsidRDefault="00462218" w:rsidP="00462218">
      <w:pPr>
        <w:adjustRightInd w:val="0"/>
        <w:rPr>
          <w:sz w:val="24"/>
          <w:szCs w:val="24"/>
        </w:rPr>
      </w:pPr>
      <w:r w:rsidRPr="00597493">
        <w:rPr>
          <w:sz w:val="24"/>
          <w:szCs w:val="24"/>
        </w:rPr>
        <w:t>Посадочные места по количеству обучающихся</w:t>
      </w:r>
      <w:r>
        <w:rPr>
          <w:sz w:val="24"/>
          <w:szCs w:val="24"/>
        </w:rPr>
        <w:t xml:space="preserve"> (процессор не ниже </w:t>
      </w:r>
      <w:r>
        <w:rPr>
          <w:sz w:val="24"/>
          <w:szCs w:val="24"/>
          <w:lang w:val="en-US"/>
        </w:rPr>
        <w:t>Core</w:t>
      </w:r>
      <w:r w:rsidRPr="001C68B8">
        <w:rPr>
          <w:sz w:val="24"/>
          <w:szCs w:val="24"/>
        </w:rPr>
        <w:t xml:space="preserve"> </w:t>
      </w:r>
      <w:proofErr w:type="spellStart"/>
      <w:r>
        <w:rPr>
          <w:sz w:val="24"/>
          <w:szCs w:val="24"/>
          <w:lang w:val="en-US"/>
        </w:rPr>
        <w:t>i</w:t>
      </w:r>
      <w:proofErr w:type="spellEnd"/>
      <w:r w:rsidRPr="001C68B8">
        <w:rPr>
          <w:sz w:val="24"/>
          <w:szCs w:val="24"/>
        </w:rPr>
        <w:t>5</w:t>
      </w:r>
      <w:r>
        <w:rPr>
          <w:sz w:val="24"/>
          <w:szCs w:val="24"/>
        </w:rPr>
        <w:t>, оперативная память объёмом не менее 16 Гб)</w:t>
      </w:r>
      <w:r w:rsidRPr="00597493">
        <w:rPr>
          <w:sz w:val="24"/>
          <w:szCs w:val="24"/>
        </w:rPr>
        <w:t xml:space="preserve"> – 1</w:t>
      </w:r>
      <w:r w:rsidR="001F7789">
        <w:rPr>
          <w:sz w:val="24"/>
          <w:szCs w:val="24"/>
        </w:rPr>
        <w:t>2</w:t>
      </w:r>
      <w:r w:rsidRPr="00597493">
        <w:rPr>
          <w:sz w:val="24"/>
          <w:szCs w:val="24"/>
        </w:rPr>
        <w:t xml:space="preserve"> </w:t>
      </w:r>
      <w:proofErr w:type="spellStart"/>
      <w:r w:rsidRPr="00597493">
        <w:rPr>
          <w:sz w:val="24"/>
          <w:szCs w:val="24"/>
        </w:rPr>
        <w:t>шт</w:t>
      </w:r>
      <w:proofErr w:type="spellEnd"/>
    </w:p>
    <w:p w14:paraId="74A6AC1E" w14:textId="77777777" w:rsidR="00462218" w:rsidRPr="00597493" w:rsidRDefault="00462218" w:rsidP="00462218">
      <w:pPr>
        <w:adjustRightInd w:val="0"/>
        <w:rPr>
          <w:sz w:val="24"/>
          <w:szCs w:val="24"/>
        </w:rPr>
      </w:pPr>
      <w:r w:rsidRPr="00597493">
        <w:rPr>
          <w:sz w:val="24"/>
          <w:szCs w:val="24"/>
        </w:rPr>
        <w:t xml:space="preserve"> – 1</w:t>
      </w:r>
      <w:r>
        <w:rPr>
          <w:sz w:val="24"/>
          <w:szCs w:val="24"/>
        </w:rPr>
        <w:t>2</w:t>
      </w:r>
      <w:r w:rsidRPr="00597493">
        <w:rPr>
          <w:sz w:val="24"/>
          <w:szCs w:val="24"/>
        </w:rPr>
        <w:t xml:space="preserve"> </w:t>
      </w:r>
      <w:proofErr w:type="spellStart"/>
      <w:r w:rsidRPr="00597493">
        <w:rPr>
          <w:sz w:val="24"/>
          <w:szCs w:val="24"/>
        </w:rPr>
        <w:t>шт</w:t>
      </w:r>
      <w:proofErr w:type="spellEnd"/>
    </w:p>
    <w:p w14:paraId="3925EED0" w14:textId="77777777" w:rsidR="00462218" w:rsidRPr="00597493" w:rsidRDefault="00462218" w:rsidP="00462218">
      <w:pPr>
        <w:adjustRightInd w:val="0"/>
        <w:rPr>
          <w:sz w:val="24"/>
          <w:szCs w:val="24"/>
        </w:rPr>
      </w:pPr>
      <w:r w:rsidRPr="00597493">
        <w:rPr>
          <w:sz w:val="24"/>
          <w:szCs w:val="24"/>
        </w:rPr>
        <w:t xml:space="preserve">Доска классная – 1 </w:t>
      </w:r>
      <w:proofErr w:type="spellStart"/>
      <w:r w:rsidRPr="00597493">
        <w:rPr>
          <w:sz w:val="24"/>
          <w:szCs w:val="24"/>
        </w:rPr>
        <w:t>шт</w:t>
      </w:r>
      <w:proofErr w:type="spellEnd"/>
    </w:p>
    <w:p w14:paraId="7F477B66" w14:textId="77777777" w:rsidR="00462218" w:rsidRPr="00597493" w:rsidRDefault="00462218" w:rsidP="00462218">
      <w:pPr>
        <w:adjustRightInd w:val="0"/>
        <w:rPr>
          <w:sz w:val="24"/>
          <w:szCs w:val="24"/>
        </w:rPr>
      </w:pPr>
      <w:r w:rsidRPr="00597493">
        <w:rPr>
          <w:sz w:val="24"/>
          <w:szCs w:val="24"/>
        </w:rPr>
        <w:t xml:space="preserve">Стенд информационный – 4 </w:t>
      </w:r>
      <w:proofErr w:type="spellStart"/>
      <w:r w:rsidRPr="00597493">
        <w:rPr>
          <w:sz w:val="24"/>
          <w:szCs w:val="24"/>
        </w:rPr>
        <w:t>шт</w:t>
      </w:r>
      <w:proofErr w:type="spellEnd"/>
    </w:p>
    <w:p w14:paraId="7455F016" w14:textId="77777777" w:rsidR="00462218" w:rsidRPr="00597493" w:rsidRDefault="00462218" w:rsidP="00462218">
      <w:pPr>
        <w:adjustRightInd w:val="0"/>
        <w:rPr>
          <w:sz w:val="24"/>
          <w:szCs w:val="24"/>
        </w:rPr>
      </w:pPr>
      <w:r w:rsidRPr="00597493">
        <w:rPr>
          <w:sz w:val="24"/>
          <w:szCs w:val="24"/>
        </w:rPr>
        <w:lastRenderedPageBreak/>
        <w:t>Учебно-наглядные пособия.</w:t>
      </w:r>
    </w:p>
    <w:p w14:paraId="1FE87BE6" w14:textId="77777777" w:rsidR="00462218" w:rsidRPr="00597493" w:rsidRDefault="00462218" w:rsidP="00462218">
      <w:pPr>
        <w:adjustRightInd w:val="0"/>
        <w:rPr>
          <w:sz w:val="24"/>
          <w:szCs w:val="24"/>
        </w:rPr>
      </w:pPr>
      <w:r w:rsidRPr="00597493">
        <w:rPr>
          <w:sz w:val="24"/>
          <w:szCs w:val="24"/>
        </w:rPr>
        <w:t xml:space="preserve">Компьютеры с лицензионным программным обеспечением </w:t>
      </w:r>
      <w:r w:rsidRPr="00597493">
        <w:rPr>
          <w:sz w:val="24"/>
          <w:szCs w:val="24"/>
          <w:lang w:val="en-US"/>
        </w:rPr>
        <w:t>Microsoft</w:t>
      </w:r>
      <w:r w:rsidRPr="00597493">
        <w:rPr>
          <w:sz w:val="24"/>
          <w:szCs w:val="24"/>
        </w:rPr>
        <w:t xml:space="preserve"> </w:t>
      </w:r>
      <w:r w:rsidRPr="00597493">
        <w:rPr>
          <w:sz w:val="24"/>
          <w:szCs w:val="24"/>
          <w:lang w:val="en-US"/>
        </w:rPr>
        <w:t>Windows</w:t>
      </w:r>
      <w:r w:rsidRPr="00597493">
        <w:rPr>
          <w:sz w:val="24"/>
          <w:szCs w:val="24"/>
        </w:rPr>
        <w:t xml:space="preserve"> 10 </w:t>
      </w:r>
      <w:r w:rsidRPr="00597493">
        <w:rPr>
          <w:sz w:val="24"/>
          <w:szCs w:val="24"/>
          <w:lang w:val="en-US"/>
        </w:rPr>
        <w:t>Home</w:t>
      </w:r>
    </w:p>
    <w:p w14:paraId="34E5DC6E" w14:textId="1777560E" w:rsidR="00462218" w:rsidRPr="00462218" w:rsidRDefault="00462218" w:rsidP="00462218">
      <w:pPr>
        <w:adjustRightInd w:val="0"/>
        <w:rPr>
          <w:sz w:val="24"/>
          <w:szCs w:val="24"/>
        </w:rPr>
      </w:pPr>
      <w:r w:rsidRPr="00597493">
        <w:rPr>
          <w:sz w:val="24"/>
          <w:szCs w:val="24"/>
          <w:lang w:val="en-US"/>
        </w:rPr>
        <w:t>Microsoft</w:t>
      </w:r>
      <w:r w:rsidRPr="00462218">
        <w:rPr>
          <w:sz w:val="24"/>
          <w:szCs w:val="24"/>
        </w:rPr>
        <w:t xml:space="preserve"> </w:t>
      </w:r>
      <w:r w:rsidRPr="00597493">
        <w:rPr>
          <w:sz w:val="24"/>
          <w:szCs w:val="24"/>
          <w:lang w:val="en-US"/>
        </w:rPr>
        <w:t>Office</w:t>
      </w:r>
      <w:r w:rsidRPr="00462218">
        <w:rPr>
          <w:sz w:val="24"/>
          <w:szCs w:val="24"/>
        </w:rPr>
        <w:t xml:space="preserve"> 2010 </w:t>
      </w:r>
      <w:r w:rsidRPr="00597493">
        <w:rPr>
          <w:sz w:val="24"/>
          <w:szCs w:val="24"/>
          <w:lang w:val="en-US"/>
        </w:rPr>
        <w:t>Professional</w:t>
      </w:r>
      <w:r w:rsidRPr="00462218">
        <w:rPr>
          <w:sz w:val="24"/>
          <w:szCs w:val="24"/>
        </w:rPr>
        <w:t xml:space="preserve">, </w:t>
      </w:r>
      <w:r>
        <w:rPr>
          <w:sz w:val="24"/>
          <w:szCs w:val="24"/>
        </w:rPr>
        <w:t>пакет</w:t>
      </w:r>
      <w:r w:rsidRPr="00462218">
        <w:rPr>
          <w:sz w:val="24"/>
          <w:szCs w:val="24"/>
        </w:rPr>
        <w:t xml:space="preserve"> </w:t>
      </w:r>
      <w:r>
        <w:rPr>
          <w:sz w:val="24"/>
          <w:szCs w:val="24"/>
        </w:rPr>
        <w:t>стандартных</w:t>
      </w:r>
      <w:r w:rsidRPr="00462218">
        <w:rPr>
          <w:sz w:val="24"/>
          <w:szCs w:val="24"/>
        </w:rPr>
        <w:t xml:space="preserve"> </w:t>
      </w:r>
      <w:r>
        <w:rPr>
          <w:sz w:val="24"/>
          <w:szCs w:val="24"/>
        </w:rPr>
        <w:t>офисных</w:t>
      </w:r>
      <w:r w:rsidRPr="00462218">
        <w:rPr>
          <w:sz w:val="24"/>
          <w:szCs w:val="24"/>
        </w:rPr>
        <w:t xml:space="preserve"> </w:t>
      </w:r>
      <w:r>
        <w:rPr>
          <w:sz w:val="24"/>
          <w:szCs w:val="24"/>
        </w:rPr>
        <w:t>приложений для работы с документами, таблицами, базами данных, пр</w:t>
      </w:r>
      <w:r w:rsidR="00214094">
        <w:rPr>
          <w:sz w:val="24"/>
          <w:szCs w:val="24"/>
        </w:rPr>
        <w:t>о</w:t>
      </w:r>
      <w:r>
        <w:rPr>
          <w:sz w:val="24"/>
          <w:szCs w:val="24"/>
        </w:rPr>
        <w:t>граммы – архиваторы, интернет – браузеры, антивирусные программы, система управления контентом, система электронного документооборота, графические и векторные редакторы, система управления базами данных.</w:t>
      </w:r>
    </w:p>
    <w:p w14:paraId="71463270" w14:textId="77777777" w:rsidR="00462218" w:rsidRPr="00597493" w:rsidRDefault="00462218" w:rsidP="00462218">
      <w:pPr>
        <w:adjustRightInd w:val="0"/>
        <w:rPr>
          <w:sz w:val="24"/>
          <w:szCs w:val="24"/>
        </w:rPr>
      </w:pPr>
      <w:r w:rsidRPr="00597493">
        <w:rPr>
          <w:sz w:val="24"/>
          <w:szCs w:val="24"/>
        </w:rPr>
        <w:t>Справочно- правовая система «Гарант»</w:t>
      </w:r>
    </w:p>
    <w:p w14:paraId="2D09E1A8" w14:textId="74E1132D" w:rsidR="00462218" w:rsidRPr="00597493" w:rsidRDefault="00462218" w:rsidP="00462218">
      <w:pPr>
        <w:adjustRightInd w:val="0"/>
        <w:rPr>
          <w:sz w:val="24"/>
          <w:szCs w:val="24"/>
        </w:rPr>
      </w:pPr>
      <w:r w:rsidRPr="00597493">
        <w:rPr>
          <w:sz w:val="24"/>
          <w:szCs w:val="24"/>
          <w:lang w:val="en-US"/>
        </w:rPr>
        <w:t>Adobe</w:t>
      </w:r>
      <w:r w:rsidRPr="00597493">
        <w:rPr>
          <w:sz w:val="24"/>
          <w:szCs w:val="24"/>
        </w:rPr>
        <w:t xml:space="preserve"> </w:t>
      </w:r>
      <w:r w:rsidRPr="00597493">
        <w:rPr>
          <w:sz w:val="24"/>
          <w:szCs w:val="24"/>
          <w:lang w:val="en-US"/>
        </w:rPr>
        <w:t>Acrobat</w:t>
      </w:r>
      <w:r w:rsidRPr="00597493">
        <w:rPr>
          <w:sz w:val="24"/>
          <w:szCs w:val="24"/>
        </w:rPr>
        <w:t xml:space="preserve"> </w:t>
      </w:r>
      <w:r w:rsidRPr="00597493">
        <w:rPr>
          <w:sz w:val="24"/>
          <w:szCs w:val="24"/>
          <w:lang w:val="en-US"/>
        </w:rPr>
        <w:t>Reader</w:t>
      </w:r>
      <w:r w:rsidRPr="00597493">
        <w:rPr>
          <w:sz w:val="24"/>
          <w:szCs w:val="24"/>
        </w:rPr>
        <w:t xml:space="preserve"> </w:t>
      </w:r>
      <w:r w:rsidRPr="00597493">
        <w:rPr>
          <w:sz w:val="24"/>
          <w:szCs w:val="24"/>
          <w:lang w:val="en-US"/>
        </w:rPr>
        <w:t>DC</w:t>
      </w:r>
      <w:r w:rsidRPr="00597493">
        <w:rPr>
          <w:sz w:val="24"/>
          <w:szCs w:val="24"/>
        </w:rPr>
        <w:t xml:space="preserve"> и возможностью подключения к информационно-телекоммуникационной сети «Интернет» - 1</w:t>
      </w:r>
      <w:r w:rsidR="006717B5">
        <w:rPr>
          <w:sz w:val="24"/>
          <w:szCs w:val="24"/>
        </w:rPr>
        <w:t>2</w:t>
      </w:r>
      <w:r w:rsidRPr="00597493">
        <w:rPr>
          <w:sz w:val="24"/>
          <w:szCs w:val="24"/>
        </w:rPr>
        <w:t xml:space="preserve"> шт.</w:t>
      </w:r>
    </w:p>
    <w:p w14:paraId="6F22C451" w14:textId="77777777" w:rsidR="00462218" w:rsidRPr="00597493" w:rsidRDefault="00462218" w:rsidP="00462218">
      <w:pPr>
        <w:adjustRightInd w:val="0"/>
        <w:rPr>
          <w:sz w:val="24"/>
          <w:szCs w:val="24"/>
        </w:rPr>
      </w:pPr>
      <w:r w:rsidRPr="00597493">
        <w:rPr>
          <w:sz w:val="24"/>
          <w:szCs w:val="24"/>
        </w:rPr>
        <w:t xml:space="preserve">Мультимедийная установка – 1 </w:t>
      </w:r>
      <w:proofErr w:type="spellStart"/>
      <w:r w:rsidRPr="00597493">
        <w:rPr>
          <w:sz w:val="24"/>
          <w:szCs w:val="24"/>
        </w:rPr>
        <w:t>шт</w:t>
      </w:r>
      <w:proofErr w:type="spellEnd"/>
    </w:p>
    <w:p w14:paraId="7F865A9B" w14:textId="77777777" w:rsidR="00A51136" w:rsidRPr="00597493" w:rsidRDefault="00A51136">
      <w:pPr>
        <w:pStyle w:val="a3"/>
        <w:spacing w:before="3"/>
        <w:rPr>
          <w:b/>
        </w:rPr>
      </w:pPr>
    </w:p>
    <w:p w14:paraId="604EE1DF" w14:textId="77777777" w:rsidR="00A51136" w:rsidRPr="00597493" w:rsidRDefault="008D11E0">
      <w:pPr>
        <w:spacing w:line="275" w:lineRule="exact"/>
        <w:ind w:left="1561"/>
        <w:rPr>
          <w:b/>
          <w:sz w:val="24"/>
          <w:szCs w:val="24"/>
        </w:rPr>
      </w:pPr>
      <w:bookmarkStart w:id="21" w:name="Лаборатории:"/>
      <w:bookmarkEnd w:id="21"/>
      <w:r w:rsidRPr="00597493">
        <w:rPr>
          <w:b/>
          <w:color w:val="000000"/>
          <w:spacing w:val="-2"/>
          <w:sz w:val="24"/>
          <w:szCs w:val="24"/>
        </w:rPr>
        <w:t>Лаборатории:</w:t>
      </w:r>
    </w:p>
    <w:p w14:paraId="05F4EC41" w14:textId="7D6FD107" w:rsidR="00E17B15" w:rsidRPr="00597493" w:rsidRDefault="00E17B15" w:rsidP="00E17B15">
      <w:pPr>
        <w:adjustRightInd w:val="0"/>
        <w:rPr>
          <w:b/>
          <w:bCs/>
          <w:sz w:val="24"/>
          <w:szCs w:val="24"/>
          <w:u w:val="single"/>
        </w:rPr>
      </w:pPr>
      <w:bookmarkStart w:id="22" w:name="1._Электротехники_с_основами_радиоэлектр"/>
      <w:bookmarkStart w:id="23" w:name="2._Технических_средств_обучения"/>
      <w:bookmarkEnd w:id="22"/>
      <w:bookmarkEnd w:id="23"/>
      <w:r w:rsidRPr="00597493">
        <w:rPr>
          <w:b/>
          <w:bCs/>
          <w:sz w:val="24"/>
          <w:szCs w:val="24"/>
          <w:u w:val="single"/>
        </w:rPr>
        <w:t>-</w:t>
      </w:r>
      <w:proofErr w:type="gramStart"/>
      <w:r>
        <w:rPr>
          <w:b/>
          <w:bCs/>
          <w:sz w:val="24"/>
          <w:szCs w:val="24"/>
          <w:u w:val="single"/>
        </w:rPr>
        <w:t xml:space="preserve">Лаборатория </w:t>
      </w:r>
      <w:r w:rsidRPr="00597493">
        <w:rPr>
          <w:b/>
          <w:bCs/>
          <w:sz w:val="24"/>
          <w:szCs w:val="24"/>
          <w:u w:val="single"/>
        </w:rPr>
        <w:t xml:space="preserve"> информационных</w:t>
      </w:r>
      <w:proofErr w:type="gramEnd"/>
      <w:r w:rsidRPr="00597493">
        <w:rPr>
          <w:b/>
          <w:bCs/>
          <w:sz w:val="24"/>
          <w:szCs w:val="24"/>
          <w:u w:val="single"/>
        </w:rPr>
        <w:t xml:space="preserve"> технологий</w:t>
      </w:r>
    </w:p>
    <w:p w14:paraId="20182C44" w14:textId="77777777" w:rsidR="00E17B15" w:rsidRPr="00597493" w:rsidRDefault="00E17B15" w:rsidP="00E17B15">
      <w:pPr>
        <w:adjustRightInd w:val="0"/>
        <w:rPr>
          <w:sz w:val="24"/>
          <w:szCs w:val="24"/>
          <w:u w:val="single"/>
        </w:rPr>
      </w:pPr>
      <w:bookmarkStart w:id="24" w:name="_Hlk237279372"/>
      <w:r w:rsidRPr="00597493">
        <w:rPr>
          <w:sz w:val="24"/>
          <w:szCs w:val="24"/>
          <w:u w:val="single"/>
        </w:rPr>
        <w:t>Оборудование учебного кабинета:</w:t>
      </w:r>
    </w:p>
    <w:p w14:paraId="5A66FE73" w14:textId="2F6FA0B2" w:rsidR="00E17B15" w:rsidRPr="00597493" w:rsidRDefault="00E17B15" w:rsidP="00E17B15">
      <w:pPr>
        <w:adjustRightInd w:val="0"/>
        <w:rPr>
          <w:sz w:val="24"/>
          <w:szCs w:val="24"/>
        </w:rPr>
      </w:pPr>
      <w:r w:rsidRPr="00597493">
        <w:rPr>
          <w:sz w:val="24"/>
          <w:szCs w:val="24"/>
        </w:rPr>
        <w:t>Рабочее место преподавателя</w:t>
      </w:r>
      <w:r w:rsidR="001C68B8">
        <w:rPr>
          <w:sz w:val="24"/>
          <w:szCs w:val="24"/>
        </w:rPr>
        <w:t xml:space="preserve"> (процессор не ниже </w:t>
      </w:r>
      <w:r w:rsidR="001C68B8">
        <w:rPr>
          <w:sz w:val="24"/>
          <w:szCs w:val="24"/>
          <w:lang w:val="en-US"/>
        </w:rPr>
        <w:t>Core</w:t>
      </w:r>
      <w:r w:rsidR="001C68B8" w:rsidRPr="001C68B8">
        <w:rPr>
          <w:sz w:val="24"/>
          <w:szCs w:val="24"/>
        </w:rPr>
        <w:t xml:space="preserve"> </w:t>
      </w:r>
      <w:proofErr w:type="spellStart"/>
      <w:r w:rsidR="001C68B8">
        <w:rPr>
          <w:sz w:val="24"/>
          <w:szCs w:val="24"/>
          <w:lang w:val="en-US"/>
        </w:rPr>
        <w:t>i</w:t>
      </w:r>
      <w:proofErr w:type="spellEnd"/>
      <w:r w:rsidR="001C68B8" w:rsidRPr="001C68B8">
        <w:rPr>
          <w:sz w:val="24"/>
          <w:szCs w:val="24"/>
        </w:rPr>
        <w:t>5</w:t>
      </w:r>
      <w:r w:rsidR="001C68B8">
        <w:rPr>
          <w:sz w:val="24"/>
          <w:szCs w:val="24"/>
        </w:rPr>
        <w:t>, оперативная память объёмом не менее 16 Гб)</w:t>
      </w:r>
      <w:r w:rsidRPr="00597493">
        <w:rPr>
          <w:sz w:val="24"/>
          <w:szCs w:val="24"/>
        </w:rPr>
        <w:t xml:space="preserve"> – 1 </w:t>
      </w:r>
      <w:proofErr w:type="spellStart"/>
      <w:r w:rsidRPr="00597493">
        <w:rPr>
          <w:sz w:val="24"/>
          <w:szCs w:val="24"/>
        </w:rPr>
        <w:t>шт</w:t>
      </w:r>
      <w:proofErr w:type="spellEnd"/>
    </w:p>
    <w:p w14:paraId="5AFF98BF" w14:textId="53E07E75" w:rsidR="001C68B8" w:rsidRPr="00597493" w:rsidRDefault="00E17B15" w:rsidP="001C68B8">
      <w:pPr>
        <w:adjustRightInd w:val="0"/>
        <w:rPr>
          <w:sz w:val="24"/>
          <w:szCs w:val="24"/>
        </w:rPr>
      </w:pPr>
      <w:r w:rsidRPr="00597493">
        <w:rPr>
          <w:sz w:val="24"/>
          <w:szCs w:val="24"/>
        </w:rPr>
        <w:t xml:space="preserve">Посадочные места по количеству </w:t>
      </w:r>
      <w:r w:rsidR="00462218" w:rsidRPr="00597493">
        <w:rPr>
          <w:sz w:val="24"/>
          <w:szCs w:val="24"/>
        </w:rPr>
        <w:t>обучающихся</w:t>
      </w:r>
      <w:r w:rsidR="00462218">
        <w:rPr>
          <w:sz w:val="24"/>
          <w:szCs w:val="24"/>
        </w:rPr>
        <w:t xml:space="preserve"> (</w:t>
      </w:r>
      <w:r w:rsidR="001C68B8">
        <w:rPr>
          <w:sz w:val="24"/>
          <w:szCs w:val="24"/>
        </w:rPr>
        <w:t xml:space="preserve">процессор не ниже </w:t>
      </w:r>
      <w:r w:rsidR="001C68B8">
        <w:rPr>
          <w:sz w:val="24"/>
          <w:szCs w:val="24"/>
          <w:lang w:val="en-US"/>
        </w:rPr>
        <w:t>Core</w:t>
      </w:r>
      <w:r w:rsidR="001C68B8" w:rsidRPr="001C68B8">
        <w:rPr>
          <w:sz w:val="24"/>
          <w:szCs w:val="24"/>
        </w:rPr>
        <w:t xml:space="preserve"> </w:t>
      </w:r>
      <w:proofErr w:type="spellStart"/>
      <w:r w:rsidR="001C68B8">
        <w:rPr>
          <w:sz w:val="24"/>
          <w:szCs w:val="24"/>
          <w:lang w:val="en-US"/>
        </w:rPr>
        <w:t>i</w:t>
      </w:r>
      <w:proofErr w:type="spellEnd"/>
      <w:r w:rsidR="001C68B8" w:rsidRPr="001C68B8">
        <w:rPr>
          <w:sz w:val="24"/>
          <w:szCs w:val="24"/>
        </w:rPr>
        <w:t>5</w:t>
      </w:r>
      <w:r w:rsidR="001C68B8">
        <w:rPr>
          <w:sz w:val="24"/>
          <w:szCs w:val="24"/>
        </w:rPr>
        <w:t>, оперативная память объёмом не менее 16 Гб)</w:t>
      </w:r>
      <w:r w:rsidR="001C68B8" w:rsidRPr="00597493">
        <w:rPr>
          <w:sz w:val="24"/>
          <w:szCs w:val="24"/>
        </w:rPr>
        <w:t xml:space="preserve"> – 1 </w:t>
      </w:r>
      <w:proofErr w:type="spellStart"/>
      <w:r w:rsidR="001C68B8" w:rsidRPr="00597493">
        <w:rPr>
          <w:sz w:val="24"/>
          <w:szCs w:val="24"/>
        </w:rPr>
        <w:t>шт</w:t>
      </w:r>
      <w:proofErr w:type="spellEnd"/>
    </w:p>
    <w:p w14:paraId="3C3C6223" w14:textId="3F4295B2" w:rsidR="00E17B15" w:rsidRPr="00597493" w:rsidRDefault="00E17B15" w:rsidP="00E17B15">
      <w:pPr>
        <w:adjustRightInd w:val="0"/>
        <w:rPr>
          <w:sz w:val="24"/>
          <w:szCs w:val="24"/>
        </w:rPr>
      </w:pPr>
      <w:r w:rsidRPr="00597493">
        <w:rPr>
          <w:sz w:val="24"/>
          <w:szCs w:val="24"/>
        </w:rPr>
        <w:t xml:space="preserve"> – 1</w:t>
      </w:r>
      <w:r w:rsidR="001C68B8">
        <w:rPr>
          <w:sz w:val="24"/>
          <w:szCs w:val="24"/>
        </w:rPr>
        <w:t>2</w:t>
      </w:r>
      <w:r w:rsidRPr="00597493">
        <w:rPr>
          <w:sz w:val="24"/>
          <w:szCs w:val="24"/>
        </w:rPr>
        <w:t xml:space="preserve"> </w:t>
      </w:r>
      <w:proofErr w:type="spellStart"/>
      <w:r w:rsidRPr="00597493">
        <w:rPr>
          <w:sz w:val="24"/>
          <w:szCs w:val="24"/>
        </w:rPr>
        <w:t>шт</w:t>
      </w:r>
      <w:proofErr w:type="spellEnd"/>
    </w:p>
    <w:p w14:paraId="738DA2D1" w14:textId="77777777" w:rsidR="00E17B15" w:rsidRPr="00597493" w:rsidRDefault="00E17B15" w:rsidP="00E17B15">
      <w:pPr>
        <w:adjustRightInd w:val="0"/>
        <w:rPr>
          <w:sz w:val="24"/>
          <w:szCs w:val="24"/>
        </w:rPr>
      </w:pPr>
      <w:r w:rsidRPr="00597493">
        <w:rPr>
          <w:sz w:val="24"/>
          <w:szCs w:val="24"/>
        </w:rPr>
        <w:t xml:space="preserve">Доска классная – 1 </w:t>
      </w:r>
      <w:proofErr w:type="spellStart"/>
      <w:r w:rsidRPr="00597493">
        <w:rPr>
          <w:sz w:val="24"/>
          <w:szCs w:val="24"/>
        </w:rPr>
        <w:t>шт</w:t>
      </w:r>
      <w:proofErr w:type="spellEnd"/>
    </w:p>
    <w:p w14:paraId="1BAC1E6B" w14:textId="77777777" w:rsidR="00E17B15" w:rsidRPr="00597493" w:rsidRDefault="00E17B15" w:rsidP="00E17B15">
      <w:pPr>
        <w:adjustRightInd w:val="0"/>
        <w:rPr>
          <w:sz w:val="24"/>
          <w:szCs w:val="24"/>
        </w:rPr>
      </w:pPr>
      <w:r w:rsidRPr="00597493">
        <w:rPr>
          <w:sz w:val="24"/>
          <w:szCs w:val="24"/>
        </w:rPr>
        <w:t xml:space="preserve">Стенд информационный – 4 </w:t>
      </w:r>
      <w:proofErr w:type="spellStart"/>
      <w:r w:rsidRPr="00597493">
        <w:rPr>
          <w:sz w:val="24"/>
          <w:szCs w:val="24"/>
        </w:rPr>
        <w:t>шт</w:t>
      </w:r>
      <w:proofErr w:type="spellEnd"/>
    </w:p>
    <w:p w14:paraId="3517B754" w14:textId="77777777" w:rsidR="00E17B15" w:rsidRPr="00597493" w:rsidRDefault="00E17B15" w:rsidP="00E17B15">
      <w:pPr>
        <w:adjustRightInd w:val="0"/>
        <w:rPr>
          <w:sz w:val="24"/>
          <w:szCs w:val="24"/>
        </w:rPr>
      </w:pPr>
      <w:r w:rsidRPr="00597493">
        <w:rPr>
          <w:sz w:val="24"/>
          <w:szCs w:val="24"/>
        </w:rPr>
        <w:t>Учебно-наглядные пособия.</w:t>
      </w:r>
    </w:p>
    <w:p w14:paraId="69E0DDCA" w14:textId="77777777" w:rsidR="00E17B15" w:rsidRPr="00597493" w:rsidRDefault="00E17B15" w:rsidP="00E17B15">
      <w:pPr>
        <w:adjustRightInd w:val="0"/>
        <w:rPr>
          <w:sz w:val="24"/>
          <w:szCs w:val="24"/>
        </w:rPr>
      </w:pPr>
      <w:r w:rsidRPr="00597493">
        <w:rPr>
          <w:sz w:val="24"/>
          <w:szCs w:val="24"/>
        </w:rPr>
        <w:t xml:space="preserve">Компьютеры с лицензионным программным обеспечением </w:t>
      </w:r>
      <w:bookmarkStart w:id="25" w:name="_Hlk231288884"/>
      <w:bookmarkStart w:id="26" w:name="_Hlk232254225"/>
      <w:r w:rsidRPr="00597493">
        <w:rPr>
          <w:sz w:val="24"/>
          <w:szCs w:val="24"/>
          <w:lang w:val="en-US"/>
        </w:rPr>
        <w:t>Microsoft</w:t>
      </w:r>
      <w:r w:rsidRPr="00597493">
        <w:rPr>
          <w:sz w:val="24"/>
          <w:szCs w:val="24"/>
        </w:rPr>
        <w:t xml:space="preserve"> </w:t>
      </w:r>
      <w:r w:rsidRPr="00597493">
        <w:rPr>
          <w:sz w:val="24"/>
          <w:szCs w:val="24"/>
          <w:lang w:val="en-US"/>
        </w:rPr>
        <w:t>Windows</w:t>
      </w:r>
      <w:r w:rsidRPr="00597493">
        <w:rPr>
          <w:sz w:val="24"/>
          <w:szCs w:val="24"/>
        </w:rPr>
        <w:t xml:space="preserve"> </w:t>
      </w:r>
      <w:bookmarkEnd w:id="25"/>
      <w:r w:rsidRPr="00597493">
        <w:rPr>
          <w:sz w:val="24"/>
          <w:szCs w:val="24"/>
        </w:rPr>
        <w:t xml:space="preserve">10 </w:t>
      </w:r>
      <w:bookmarkStart w:id="27" w:name="_Hlk231288916"/>
      <w:bookmarkStart w:id="28" w:name="_Hlk231288896"/>
      <w:r w:rsidRPr="00597493">
        <w:rPr>
          <w:sz w:val="24"/>
          <w:szCs w:val="24"/>
          <w:lang w:val="en-US"/>
        </w:rPr>
        <w:t>Home</w:t>
      </w:r>
      <w:bookmarkEnd w:id="27"/>
    </w:p>
    <w:p w14:paraId="72A98B23" w14:textId="60E3DB56" w:rsidR="00E17B15" w:rsidRPr="00462218" w:rsidRDefault="00E17B15" w:rsidP="00E17B15">
      <w:pPr>
        <w:adjustRightInd w:val="0"/>
        <w:rPr>
          <w:sz w:val="24"/>
          <w:szCs w:val="24"/>
        </w:rPr>
      </w:pPr>
      <w:bookmarkStart w:id="29" w:name="_Hlk231288925"/>
      <w:r w:rsidRPr="00597493">
        <w:rPr>
          <w:sz w:val="24"/>
          <w:szCs w:val="24"/>
          <w:lang w:val="en-US"/>
        </w:rPr>
        <w:t>Microsoft</w:t>
      </w:r>
      <w:r w:rsidRPr="00462218">
        <w:rPr>
          <w:sz w:val="24"/>
          <w:szCs w:val="24"/>
        </w:rPr>
        <w:t xml:space="preserve"> </w:t>
      </w:r>
      <w:r w:rsidRPr="00597493">
        <w:rPr>
          <w:sz w:val="24"/>
          <w:szCs w:val="24"/>
          <w:lang w:val="en-US"/>
        </w:rPr>
        <w:t>Office</w:t>
      </w:r>
      <w:r w:rsidRPr="00462218">
        <w:rPr>
          <w:sz w:val="24"/>
          <w:szCs w:val="24"/>
        </w:rPr>
        <w:t xml:space="preserve"> 2010 </w:t>
      </w:r>
      <w:bookmarkStart w:id="30" w:name="_Hlk231288936"/>
      <w:bookmarkEnd w:id="28"/>
      <w:bookmarkEnd w:id="29"/>
      <w:r w:rsidRPr="00597493">
        <w:rPr>
          <w:sz w:val="24"/>
          <w:szCs w:val="24"/>
          <w:lang w:val="en-US"/>
        </w:rPr>
        <w:t>Professional</w:t>
      </w:r>
      <w:bookmarkEnd w:id="30"/>
      <w:r w:rsidR="001C68B8" w:rsidRPr="00462218">
        <w:rPr>
          <w:sz w:val="24"/>
          <w:szCs w:val="24"/>
        </w:rPr>
        <w:t xml:space="preserve">, </w:t>
      </w:r>
      <w:r w:rsidR="00462218">
        <w:rPr>
          <w:sz w:val="24"/>
          <w:szCs w:val="24"/>
        </w:rPr>
        <w:t>пакет</w:t>
      </w:r>
      <w:r w:rsidR="00462218" w:rsidRPr="00462218">
        <w:rPr>
          <w:sz w:val="24"/>
          <w:szCs w:val="24"/>
        </w:rPr>
        <w:t xml:space="preserve"> </w:t>
      </w:r>
      <w:r w:rsidR="00462218">
        <w:rPr>
          <w:sz w:val="24"/>
          <w:szCs w:val="24"/>
        </w:rPr>
        <w:t>стандартных</w:t>
      </w:r>
      <w:r w:rsidR="00462218" w:rsidRPr="00462218">
        <w:rPr>
          <w:sz w:val="24"/>
          <w:szCs w:val="24"/>
        </w:rPr>
        <w:t xml:space="preserve"> </w:t>
      </w:r>
      <w:r w:rsidR="00462218">
        <w:rPr>
          <w:sz w:val="24"/>
          <w:szCs w:val="24"/>
        </w:rPr>
        <w:t>офисных</w:t>
      </w:r>
      <w:r w:rsidR="00462218" w:rsidRPr="00462218">
        <w:rPr>
          <w:sz w:val="24"/>
          <w:szCs w:val="24"/>
        </w:rPr>
        <w:t xml:space="preserve"> </w:t>
      </w:r>
      <w:r w:rsidR="00462218">
        <w:rPr>
          <w:sz w:val="24"/>
          <w:szCs w:val="24"/>
        </w:rPr>
        <w:t>приложений для работы с документами, таблицами, базами данных, пр</w:t>
      </w:r>
      <w:r w:rsidR="005547E2">
        <w:rPr>
          <w:sz w:val="24"/>
          <w:szCs w:val="24"/>
        </w:rPr>
        <w:t>о</w:t>
      </w:r>
      <w:r w:rsidR="00462218">
        <w:rPr>
          <w:sz w:val="24"/>
          <w:szCs w:val="24"/>
        </w:rPr>
        <w:t>граммы – архиваторы, интернет – браузеры, антивирусные программы, система управления контентом, система электронного документооборота, графические и векторные редакторы, система управления базами данных.</w:t>
      </w:r>
    </w:p>
    <w:bookmarkEnd w:id="26"/>
    <w:p w14:paraId="6D4BA81C" w14:textId="77777777" w:rsidR="00E17B15" w:rsidRPr="00597493" w:rsidRDefault="00E17B15" w:rsidP="00E17B15">
      <w:pPr>
        <w:adjustRightInd w:val="0"/>
        <w:rPr>
          <w:sz w:val="24"/>
          <w:szCs w:val="24"/>
        </w:rPr>
      </w:pPr>
      <w:r w:rsidRPr="00597493">
        <w:rPr>
          <w:sz w:val="24"/>
          <w:szCs w:val="24"/>
        </w:rPr>
        <w:t>Справочно- правовая система «Гарант»</w:t>
      </w:r>
    </w:p>
    <w:p w14:paraId="0A7D37AE" w14:textId="383851E0" w:rsidR="00E17B15" w:rsidRPr="00597493" w:rsidRDefault="00E17B15" w:rsidP="00E17B15">
      <w:pPr>
        <w:adjustRightInd w:val="0"/>
        <w:rPr>
          <w:sz w:val="24"/>
          <w:szCs w:val="24"/>
        </w:rPr>
      </w:pPr>
      <w:bookmarkStart w:id="31" w:name="_Hlk231289008"/>
      <w:r w:rsidRPr="00597493">
        <w:rPr>
          <w:sz w:val="24"/>
          <w:szCs w:val="24"/>
          <w:lang w:val="en-US"/>
        </w:rPr>
        <w:t>Adobe</w:t>
      </w:r>
      <w:r w:rsidRPr="00597493">
        <w:rPr>
          <w:sz w:val="24"/>
          <w:szCs w:val="24"/>
        </w:rPr>
        <w:t xml:space="preserve"> </w:t>
      </w:r>
      <w:r w:rsidRPr="00597493">
        <w:rPr>
          <w:sz w:val="24"/>
          <w:szCs w:val="24"/>
          <w:lang w:val="en-US"/>
        </w:rPr>
        <w:t>Acrobat</w:t>
      </w:r>
      <w:r w:rsidRPr="00597493">
        <w:rPr>
          <w:sz w:val="24"/>
          <w:szCs w:val="24"/>
        </w:rPr>
        <w:t xml:space="preserve"> </w:t>
      </w:r>
      <w:r w:rsidRPr="00597493">
        <w:rPr>
          <w:sz w:val="24"/>
          <w:szCs w:val="24"/>
          <w:lang w:val="en-US"/>
        </w:rPr>
        <w:t>Reader</w:t>
      </w:r>
      <w:r w:rsidRPr="00597493">
        <w:rPr>
          <w:sz w:val="24"/>
          <w:szCs w:val="24"/>
        </w:rPr>
        <w:t xml:space="preserve"> </w:t>
      </w:r>
      <w:r w:rsidRPr="00597493">
        <w:rPr>
          <w:sz w:val="24"/>
          <w:szCs w:val="24"/>
          <w:lang w:val="en-US"/>
        </w:rPr>
        <w:t>DC</w:t>
      </w:r>
      <w:r w:rsidRPr="00597493">
        <w:rPr>
          <w:sz w:val="24"/>
          <w:szCs w:val="24"/>
        </w:rPr>
        <w:t xml:space="preserve"> </w:t>
      </w:r>
      <w:bookmarkEnd w:id="31"/>
      <w:r w:rsidRPr="00597493">
        <w:rPr>
          <w:sz w:val="24"/>
          <w:szCs w:val="24"/>
        </w:rPr>
        <w:t>и возможностью подключения к информационно-телекоммуникационной сети «Интернет» - 1</w:t>
      </w:r>
      <w:r w:rsidR="005547E2">
        <w:rPr>
          <w:sz w:val="24"/>
          <w:szCs w:val="24"/>
        </w:rPr>
        <w:t>2</w:t>
      </w:r>
      <w:r w:rsidRPr="00597493">
        <w:rPr>
          <w:sz w:val="24"/>
          <w:szCs w:val="24"/>
        </w:rPr>
        <w:t xml:space="preserve"> шт.</w:t>
      </w:r>
    </w:p>
    <w:p w14:paraId="00CDCB48" w14:textId="77777777" w:rsidR="00E17B15" w:rsidRPr="00597493" w:rsidRDefault="00E17B15" w:rsidP="00E17B15">
      <w:pPr>
        <w:adjustRightInd w:val="0"/>
        <w:rPr>
          <w:sz w:val="24"/>
          <w:szCs w:val="24"/>
        </w:rPr>
      </w:pPr>
      <w:r w:rsidRPr="00597493">
        <w:rPr>
          <w:sz w:val="24"/>
          <w:szCs w:val="24"/>
        </w:rPr>
        <w:t xml:space="preserve">Мультимедийная установка – 1 </w:t>
      </w:r>
      <w:proofErr w:type="spellStart"/>
      <w:r w:rsidRPr="00597493">
        <w:rPr>
          <w:sz w:val="24"/>
          <w:szCs w:val="24"/>
        </w:rPr>
        <w:t>шт</w:t>
      </w:r>
      <w:proofErr w:type="spellEnd"/>
    </w:p>
    <w:bookmarkEnd w:id="24"/>
    <w:p w14:paraId="0E691F43" w14:textId="77777777" w:rsidR="00A51136" w:rsidRDefault="00A51136">
      <w:pPr>
        <w:pStyle w:val="a3"/>
        <w:spacing w:before="86"/>
        <w:rPr>
          <w:b/>
        </w:rPr>
      </w:pPr>
    </w:p>
    <w:p w14:paraId="71E0F473" w14:textId="77777777" w:rsidR="00A51136" w:rsidRDefault="008D11E0">
      <w:pPr>
        <w:ind w:left="816"/>
        <w:rPr>
          <w:b/>
          <w:sz w:val="24"/>
        </w:rPr>
      </w:pPr>
      <w:bookmarkStart w:id="32" w:name="Спортивный_комплекс"/>
      <w:bookmarkEnd w:id="32"/>
      <w:r>
        <w:rPr>
          <w:b/>
          <w:sz w:val="24"/>
        </w:rPr>
        <w:t>Спортивный</w:t>
      </w:r>
      <w:r>
        <w:rPr>
          <w:b/>
          <w:spacing w:val="-5"/>
          <w:sz w:val="24"/>
        </w:rPr>
        <w:t xml:space="preserve"> </w:t>
      </w:r>
      <w:r>
        <w:rPr>
          <w:b/>
          <w:spacing w:val="-2"/>
          <w:sz w:val="24"/>
        </w:rPr>
        <w:t>комплекс</w:t>
      </w:r>
    </w:p>
    <w:p w14:paraId="5E0ED8EF" w14:textId="77777777" w:rsidR="00A51136" w:rsidRDefault="00A51136">
      <w:pPr>
        <w:pStyle w:val="a3"/>
        <w:rPr>
          <w:b/>
        </w:rPr>
      </w:pPr>
    </w:p>
    <w:p w14:paraId="1FAEE24E" w14:textId="3FCF6B4D" w:rsidR="004C289E" w:rsidRPr="00597493" w:rsidRDefault="004C289E" w:rsidP="004C289E">
      <w:pPr>
        <w:adjustRightInd w:val="0"/>
        <w:rPr>
          <w:b/>
          <w:bCs/>
          <w:sz w:val="24"/>
          <w:szCs w:val="24"/>
          <w:u w:val="single"/>
        </w:rPr>
      </w:pPr>
      <w:bookmarkStart w:id="33" w:name="1._Спортивный_зал"/>
      <w:bookmarkEnd w:id="33"/>
      <w:r w:rsidRPr="00597493">
        <w:rPr>
          <w:sz w:val="24"/>
          <w:szCs w:val="24"/>
        </w:rPr>
        <w:t xml:space="preserve">-Малый </w:t>
      </w:r>
      <w:r w:rsidR="008D11E0" w:rsidRPr="00597493">
        <w:rPr>
          <w:sz w:val="24"/>
          <w:szCs w:val="24"/>
        </w:rPr>
        <w:t>Спортивный</w:t>
      </w:r>
      <w:r w:rsidR="008D11E0" w:rsidRPr="00597493">
        <w:rPr>
          <w:spacing w:val="-2"/>
          <w:sz w:val="24"/>
          <w:szCs w:val="24"/>
        </w:rPr>
        <w:t xml:space="preserve"> </w:t>
      </w:r>
      <w:r w:rsidR="008D11E0" w:rsidRPr="00597493">
        <w:rPr>
          <w:spacing w:val="-5"/>
          <w:sz w:val="24"/>
          <w:szCs w:val="24"/>
        </w:rPr>
        <w:t>зал</w:t>
      </w:r>
      <w:r w:rsidRPr="00597493">
        <w:rPr>
          <w:spacing w:val="-5"/>
          <w:sz w:val="24"/>
          <w:szCs w:val="24"/>
        </w:rPr>
        <w:t xml:space="preserve">: </w:t>
      </w:r>
    </w:p>
    <w:p w14:paraId="2DAF7D0E" w14:textId="77777777" w:rsidR="004C289E" w:rsidRPr="00597493" w:rsidRDefault="004C289E" w:rsidP="004C289E">
      <w:pPr>
        <w:adjustRightInd w:val="0"/>
        <w:rPr>
          <w:sz w:val="24"/>
          <w:szCs w:val="24"/>
        </w:rPr>
      </w:pPr>
      <w:r w:rsidRPr="00597493">
        <w:rPr>
          <w:sz w:val="24"/>
          <w:szCs w:val="24"/>
        </w:rPr>
        <w:t xml:space="preserve">Технические средства обучения: музыкальный центр – 1 </w:t>
      </w:r>
      <w:proofErr w:type="spellStart"/>
      <w:r w:rsidRPr="00597493">
        <w:rPr>
          <w:sz w:val="24"/>
          <w:szCs w:val="24"/>
        </w:rPr>
        <w:t>шт</w:t>
      </w:r>
      <w:proofErr w:type="spellEnd"/>
      <w:r w:rsidRPr="00597493">
        <w:rPr>
          <w:sz w:val="24"/>
          <w:szCs w:val="24"/>
        </w:rPr>
        <w:t xml:space="preserve">, колонки – 2 </w:t>
      </w:r>
      <w:proofErr w:type="spellStart"/>
      <w:r w:rsidRPr="00597493">
        <w:rPr>
          <w:sz w:val="24"/>
          <w:szCs w:val="24"/>
        </w:rPr>
        <w:t>шт</w:t>
      </w:r>
      <w:proofErr w:type="spellEnd"/>
      <w:r w:rsidRPr="00597493">
        <w:rPr>
          <w:sz w:val="24"/>
          <w:szCs w:val="24"/>
        </w:rPr>
        <w:t>, электронные носители с записями комплексов упражнений.</w:t>
      </w:r>
    </w:p>
    <w:p w14:paraId="405D436C" w14:textId="77777777" w:rsidR="004C289E" w:rsidRPr="00597493" w:rsidRDefault="004C289E" w:rsidP="004C289E">
      <w:pPr>
        <w:adjustRightInd w:val="0"/>
        <w:rPr>
          <w:sz w:val="24"/>
          <w:szCs w:val="24"/>
        </w:rPr>
      </w:pPr>
      <w:r w:rsidRPr="00597493">
        <w:rPr>
          <w:sz w:val="24"/>
          <w:szCs w:val="24"/>
        </w:rPr>
        <w:t xml:space="preserve">Секундомеры – 2 </w:t>
      </w:r>
      <w:proofErr w:type="spellStart"/>
      <w:r w:rsidRPr="00597493">
        <w:rPr>
          <w:sz w:val="24"/>
          <w:szCs w:val="24"/>
        </w:rPr>
        <w:t>шт</w:t>
      </w:r>
      <w:proofErr w:type="spellEnd"/>
      <w:r w:rsidRPr="00597493">
        <w:rPr>
          <w:sz w:val="24"/>
          <w:szCs w:val="24"/>
        </w:rPr>
        <w:t>,</w:t>
      </w:r>
    </w:p>
    <w:p w14:paraId="54F06F0F" w14:textId="77777777" w:rsidR="004C289E" w:rsidRPr="00597493" w:rsidRDefault="004C289E" w:rsidP="004C289E">
      <w:pPr>
        <w:adjustRightInd w:val="0"/>
        <w:rPr>
          <w:sz w:val="24"/>
          <w:szCs w:val="24"/>
        </w:rPr>
      </w:pPr>
      <w:r w:rsidRPr="00597493">
        <w:rPr>
          <w:sz w:val="24"/>
          <w:szCs w:val="24"/>
        </w:rPr>
        <w:t xml:space="preserve">Мячи: баскетбольные – 10 </w:t>
      </w:r>
      <w:proofErr w:type="spellStart"/>
      <w:r w:rsidRPr="00597493">
        <w:rPr>
          <w:sz w:val="24"/>
          <w:szCs w:val="24"/>
        </w:rPr>
        <w:t>шт</w:t>
      </w:r>
      <w:proofErr w:type="spellEnd"/>
      <w:r w:rsidRPr="00597493">
        <w:rPr>
          <w:sz w:val="24"/>
          <w:szCs w:val="24"/>
        </w:rPr>
        <w:t xml:space="preserve">, волейбольные – 10 </w:t>
      </w:r>
      <w:proofErr w:type="spellStart"/>
      <w:r w:rsidRPr="00597493">
        <w:rPr>
          <w:sz w:val="24"/>
          <w:szCs w:val="24"/>
        </w:rPr>
        <w:t>шт</w:t>
      </w:r>
      <w:proofErr w:type="spellEnd"/>
      <w:r w:rsidRPr="00597493">
        <w:rPr>
          <w:sz w:val="24"/>
          <w:szCs w:val="24"/>
        </w:rPr>
        <w:t xml:space="preserve">, футбольные – 10 </w:t>
      </w:r>
      <w:proofErr w:type="spellStart"/>
      <w:r w:rsidRPr="00597493">
        <w:rPr>
          <w:sz w:val="24"/>
          <w:szCs w:val="24"/>
        </w:rPr>
        <w:t>шт</w:t>
      </w:r>
      <w:proofErr w:type="spellEnd"/>
      <w:r w:rsidRPr="00597493">
        <w:rPr>
          <w:sz w:val="24"/>
          <w:szCs w:val="24"/>
        </w:rPr>
        <w:t>,</w:t>
      </w:r>
    </w:p>
    <w:p w14:paraId="26E170B6" w14:textId="77777777" w:rsidR="004C289E" w:rsidRPr="00597493" w:rsidRDefault="004C289E" w:rsidP="004C289E">
      <w:pPr>
        <w:adjustRightInd w:val="0"/>
        <w:rPr>
          <w:sz w:val="24"/>
          <w:szCs w:val="24"/>
        </w:rPr>
      </w:pPr>
      <w:r w:rsidRPr="00597493">
        <w:rPr>
          <w:sz w:val="24"/>
          <w:szCs w:val="24"/>
        </w:rPr>
        <w:t xml:space="preserve">Ворота, корзины – 5 </w:t>
      </w:r>
      <w:proofErr w:type="spellStart"/>
      <w:r w:rsidRPr="00597493">
        <w:rPr>
          <w:sz w:val="24"/>
          <w:szCs w:val="24"/>
        </w:rPr>
        <w:t>шт</w:t>
      </w:r>
      <w:proofErr w:type="spellEnd"/>
      <w:r w:rsidRPr="00597493">
        <w:rPr>
          <w:sz w:val="24"/>
          <w:szCs w:val="24"/>
        </w:rPr>
        <w:t xml:space="preserve">, сетки- 5 </w:t>
      </w:r>
      <w:proofErr w:type="spellStart"/>
      <w:r w:rsidRPr="00597493">
        <w:rPr>
          <w:sz w:val="24"/>
          <w:szCs w:val="24"/>
        </w:rPr>
        <w:t>шт</w:t>
      </w:r>
      <w:proofErr w:type="spellEnd"/>
      <w:r w:rsidRPr="00597493">
        <w:rPr>
          <w:sz w:val="24"/>
          <w:szCs w:val="24"/>
        </w:rPr>
        <w:t xml:space="preserve">, стойки – 10 </w:t>
      </w:r>
      <w:proofErr w:type="spellStart"/>
      <w:r w:rsidRPr="00597493">
        <w:rPr>
          <w:sz w:val="24"/>
          <w:szCs w:val="24"/>
        </w:rPr>
        <w:t>шт</w:t>
      </w:r>
      <w:proofErr w:type="spellEnd"/>
      <w:r w:rsidRPr="00597493">
        <w:rPr>
          <w:sz w:val="24"/>
          <w:szCs w:val="24"/>
        </w:rPr>
        <w:t>, ракетки и сетка для игры в бадминтон – 10 комплектов,</w:t>
      </w:r>
    </w:p>
    <w:p w14:paraId="7AA53E15" w14:textId="31ADBCED" w:rsidR="00A51136" w:rsidRPr="00597493" w:rsidRDefault="004C289E" w:rsidP="004C289E">
      <w:pPr>
        <w:tabs>
          <w:tab w:val="left" w:pos="759"/>
        </w:tabs>
        <w:rPr>
          <w:sz w:val="24"/>
          <w:szCs w:val="24"/>
        </w:rPr>
      </w:pPr>
      <w:r w:rsidRPr="00597493">
        <w:rPr>
          <w:sz w:val="24"/>
          <w:szCs w:val="24"/>
        </w:rPr>
        <w:t xml:space="preserve">Оборудование для силовых упражнений (утяжелители, гантели), гимнастическая перекладина, шведская стенка – 4 </w:t>
      </w:r>
      <w:proofErr w:type="spellStart"/>
      <w:r w:rsidRPr="00597493">
        <w:rPr>
          <w:sz w:val="24"/>
          <w:szCs w:val="24"/>
        </w:rPr>
        <w:t>шт</w:t>
      </w:r>
      <w:proofErr w:type="spellEnd"/>
      <w:r w:rsidRPr="00597493">
        <w:rPr>
          <w:sz w:val="24"/>
          <w:szCs w:val="24"/>
        </w:rPr>
        <w:t>, разметочные дорожки для прыжков и метания – 4 шт.</w:t>
      </w:r>
    </w:p>
    <w:p w14:paraId="6395AA55" w14:textId="77777777" w:rsidR="00A51136" w:rsidRPr="00597493" w:rsidRDefault="00A51136">
      <w:pPr>
        <w:pStyle w:val="a3"/>
        <w:spacing w:before="135"/>
      </w:pPr>
      <w:bookmarkStart w:id="34" w:name="2._Открытый_стадион_широкого_профиля__с_"/>
      <w:bookmarkEnd w:id="34"/>
    </w:p>
    <w:p w14:paraId="7FB46321" w14:textId="77777777" w:rsidR="00A51136" w:rsidRDefault="008D11E0">
      <w:pPr>
        <w:ind w:left="778"/>
        <w:rPr>
          <w:b/>
          <w:sz w:val="24"/>
        </w:rPr>
      </w:pPr>
      <w:bookmarkStart w:id="35" w:name="Залы:"/>
      <w:bookmarkEnd w:id="35"/>
      <w:r>
        <w:rPr>
          <w:b/>
          <w:spacing w:val="-2"/>
          <w:sz w:val="24"/>
        </w:rPr>
        <w:t>Залы:</w:t>
      </w:r>
    </w:p>
    <w:p w14:paraId="1C81B708" w14:textId="096B0BFE" w:rsidR="00597493" w:rsidRPr="00597493" w:rsidRDefault="00597493" w:rsidP="00597493">
      <w:pPr>
        <w:adjustRightInd w:val="0"/>
        <w:rPr>
          <w:sz w:val="24"/>
          <w:szCs w:val="24"/>
          <w:u w:val="single"/>
        </w:rPr>
      </w:pPr>
      <w:r w:rsidRPr="00597493">
        <w:rPr>
          <w:b/>
          <w:bCs/>
          <w:sz w:val="24"/>
        </w:rPr>
        <w:t xml:space="preserve">- </w:t>
      </w:r>
      <w:r>
        <w:rPr>
          <w:b/>
          <w:bCs/>
          <w:sz w:val="24"/>
        </w:rPr>
        <w:t>Б</w:t>
      </w:r>
      <w:r w:rsidR="008D11E0" w:rsidRPr="00597493">
        <w:rPr>
          <w:b/>
          <w:bCs/>
          <w:sz w:val="24"/>
        </w:rPr>
        <w:t>иблиотека,</w:t>
      </w:r>
      <w:r w:rsidR="008D11E0" w:rsidRPr="00597493">
        <w:rPr>
          <w:b/>
          <w:bCs/>
          <w:spacing w:val="-5"/>
          <w:sz w:val="24"/>
        </w:rPr>
        <w:t xml:space="preserve"> </w:t>
      </w:r>
      <w:r w:rsidR="008D11E0" w:rsidRPr="00597493">
        <w:rPr>
          <w:b/>
          <w:bCs/>
          <w:sz w:val="24"/>
        </w:rPr>
        <w:t>читальный</w:t>
      </w:r>
      <w:r w:rsidR="008D11E0" w:rsidRPr="00597493">
        <w:rPr>
          <w:b/>
          <w:bCs/>
          <w:spacing w:val="-3"/>
          <w:sz w:val="24"/>
        </w:rPr>
        <w:t xml:space="preserve"> </w:t>
      </w:r>
      <w:r w:rsidR="008D11E0" w:rsidRPr="00597493">
        <w:rPr>
          <w:b/>
          <w:bCs/>
          <w:sz w:val="24"/>
        </w:rPr>
        <w:t>зал</w:t>
      </w:r>
      <w:r w:rsidR="008D11E0" w:rsidRPr="00597493">
        <w:rPr>
          <w:b/>
          <w:bCs/>
          <w:spacing w:val="-5"/>
          <w:sz w:val="24"/>
        </w:rPr>
        <w:t xml:space="preserve"> </w:t>
      </w:r>
      <w:r w:rsidR="008D11E0" w:rsidRPr="00597493">
        <w:rPr>
          <w:b/>
          <w:bCs/>
          <w:sz w:val="24"/>
        </w:rPr>
        <w:t>с</w:t>
      </w:r>
      <w:r w:rsidR="008D11E0" w:rsidRPr="00597493">
        <w:rPr>
          <w:b/>
          <w:bCs/>
          <w:spacing w:val="-7"/>
          <w:sz w:val="24"/>
        </w:rPr>
        <w:t xml:space="preserve"> </w:t>
      </w:r>
      <w:r w:rsidR="008D11E0" w:rsidRPr="00597493">
        <w:rPr>
          <w:b/>
          <w:bCs/>
          <w:sz w:val="24"/>
        </w:rPr>
        <w:t>выходом</w:t>
      </w:r>
      <w:r w:rsidR="008D11E0" w:rsidRPr="00597493">
        <w:rPr>
          <w:b/>
          <w:bCs/>
          <w:spacing w:val="-3"/>
          <w:sz w:val="24"/>
        </w:rPr>
        <w:t xml:space="preserve"> </w:t>
      </w:r>
      <w:r w:rsidR="008D11E0" w:rsidRPr="00597493">
        <w:rPr>
          <w:b/>
          <w:bCs/>
          <w:sz w:val="24"/>
        </w:rPr>
        <w:t>в</w:t>
      </w:r>
      <w:r w:rsidR="008D11E0" w:rsidRPr="00597493">
        <w:rPr>
          <w:b/>
          <w:bCs/>
          <w:spacing w:val="-4"/>
          <w:sz w:val="24"/>
        </w:rPr>
        <w:t xml:space="preserve"> </w:t>
      </w:r>
      <w:r w:rsidRPr="00597493">
        <w:rPr>
          <w:b/>
          <w:bCs/>
          <w:sz w:val="24"/>
          <w:szCs w:val="24"/>
          <w:u w:val="single"/>
        </w:rPr>
        <w:t>Интернет</w:t>
      </w:r>
      <w:r w:rsidRPr="00597493">
        <w:rPr>
          <w:sz w:val="24"/>
          <w:szCs w:val="24"/>
          <w:u w:val="single"/>
        </w:rPr>
        <w:t>:</w:t>
      </w:r>
    </w:p>
    <w:p w14:paraId="3757674D" w14:textId="77777777" w:rsidR="00597493" w:rsidRPr="00597493" w:rsidRDefault="00597493" w:rsidP="00597493">
      <w:pPr>
        <w:adjustRightInd w:val="0"/>
        <w:rPr>
          <w:sz w:val="24"/>
          <w:szCs w:val="24"/>
        </w:rPr>
      </w:pPr>
      <w:r w:rsidRPr="00597493">
        <w:rPr>
          <w:sz w:val="24"/>
          <w:szCs w:val="24"/>
        </w:rPr>
        <w:t xml:space="preserve">- ноутбуки с выходом в сеть Интернет – 10 </w:t>
      </w:r>
      <w:proofErr w:type="spellStart"/>
      <w:r w:rsidRPr="00597493">
        <w:rPr>
          <w:sz w:val="24"/>
          <w:szCs w:val="24"/>
        </w:rPr>
        <w:t>шт</w:t>
      </w:r>
      <w:proofErr w:type="spellEnd"/>
      <w:r w:rsidRPr="00597493">
        <w:rPr>
          <w:sz w:val="24"/>
          <w:szCs w:val="24"/>
        </w:rPr>
        <w:t>;</w:t>
      </w:r>
    </w:p>
    <w:p w14:paraId="2F22D40F" w14:textId="77777777" w:rsidR="00597493" w:rsidRPr="00597493" w:rsidRDefault="00597493" w:rsidP="00597493">
      <w:pPr>
        <w:adjustRightInd w:val="0"/>
        <w:rPr>
          <w:sz w:val="24"/>
          <w:szCs w:val="24"/>
        </w:rPr>
      </w:pPr>
      <w:r w:rsidRPr="00597493">
        <w:rPr>
          <w:sz w:val="24"/>
          <w:szCs w:val="24"/>
        </w:rPr>
        <w:t>-СПС «Гарант»</w:t>
      </w:r>
    </w:p>
    <w:p w14:paraId="662E0A2E" w14:textId="77777777" w:rsidR="00597493" w:rsidRPr="00597493" w:rsidRDefault="00597493" w:rsidP="00597493">
      <w:pPr>
        <w:adjustRightInd w:val="0"/>
        <w:rPr>
          <w:sz w:val="24"/>
          <w:szCs w:val="24"/>
        </w:rPr>
      </w:pPr>
      <w:r w:rsidRPr="00597493">
        <w:rPr>
          <w:sz w:val="24"/>
          <w:szCs w:val="24"/>
        </w:rPr>
        <w:t>-электронная библиотека система «Лань»</w:t>
      </w:r>
    </w:p>
    <w:p w14:paraId="0F497289" w14:textId="77777777" w:rsidR="00597493" w:rsidRPr="00597493" w:rsidRDefault="00597493" w:rsidP="00597493">
      <w:pPr>
        <w:adjustRightInd w:val="0"/>
        <w:rPr>
          <w:sz w:val="24"/>
          <w:szCs w:val="24"/>
        </w:rPr>
      </w:pPr>
      <w:r w:rsidRPr="00597493">
        <w:rPr>
          <w:sz w:val="24"/>
          <w:szCs w:val="24"/>
        </w:rPr>
        <w:t>-стеллажи для книг;</w:t>
      </w:r>
    </w:p>
    <w:p w14:paraId="0FBBB3DC" w14:textId="77777777" w:rsidR="00597493" w:rsidRPr="00597493" w:rsidRDefault="00597493" w:rsidP="00597493">
      <w:pPr>
        <w:adjustRightInd w:val="0"/>
        <w:rPr>
          <w:sz w:val="24"/>
          <w:szCs w:val="24"/>
        </w:rPr>
      </w:pPr>
      <w:r w:rsidRPr="00597493">
        <w:rPr>
          <w:sz w:val="24"/>
          <w:szCs w:val="24"/>
        </w:rPr>
        <w:t xml:space="preserve">- столы – 6 </w:t>
      </w:r>
      <w:proofErr w:type="spellStart"/>
      <w:r w:rsidRPr="00597493">
        <w:rPr>
          <w:sz w:val="24"/>
          <w:szCs w:val="24"/>
        </w:rPr>
        <w:t>шт</w:t>
      </w:r>
      <w:proofErr w:type="spellEnd"/>
      <w:r w:rsidRPr="00597493">
        <w:rPr>
          <w:sz w:val="24"/>
          <w:szCs w:val="24"/>
        </w:rPr>
        <w:br/>
        <w:t xml:space="preserve">-стулья -12 </w:t>
      </w:r>
      <w:proofErr w:type="spellStart"/>
      <w:r w:rsidRPr="00597493">
        <w:rPr>
          <w:sz w:val="24"/>
          <w:szCs w:val="24"/>
        </w:rPr>
        <w:t>шт</w:t>
      </w:r>
      <w:proofErr w:type="spellEnd"/>
    </w:p>
    <w:p w14:paraId="2EEFBA57" w14:textId="77777777" w:rsidR="00597493" w:rsidRPr="00597493" w:rsidRDefault="00597493" w:rsidP="00597493">
      <w:pPr>
        <w:adjustRightInd w:val="0"/>
        <w:rPr>
          <w:sz w:val="24"/>
          <w:szCs w:val="24"/>
        </w:rPr>
      </w:pPr>
      <w:r w:rsidRPr="00597493">
        <w:rPr>
          <w:sz w:val="24"/>
          <w:szCs w:val="24"/>
        </w:rPr>
        <w:lastRenderedPageBreak/>
        <w:t>Шкафы для книг</w:t>
      </w:r>
    </w:p>
    <w:p w14:paraId="3DCC7705" w14:textId="77777777" w:rsidR="00597493" w:rsidRPr="00597493" w:rsidRDefault="00597493" w:rsidP="00597493">
      <w:pPr>
        <w:adjustRightInd w:val="0"/>
        <w:rPr>
          <w:sz w:val="24"/>
          <w:szCs w:val="24"/>
        </w:rPr>
      </w:pPr>
      <w:r w:rsidRPr="00597493">
        <w:rPr>
          <w:sz w:val="24"/>
          <w:szCs w:val="24"/>
        </w:rPr>
        <w:t xml:space="preserve">Стенды – 3 </w:t>
      </w:r>
      <w:proofErr w:type="spellStart"/>
      <w:r w:rsidRPr="00597493">
        <w:rPr>
          <w:sz w:val="24"/>
          <w:szCs w:val="24"/>
        </w:rPr>
        <w:t>шт</w:t>
      </w:r>
      <w:proofErr w:type="spellEnd"/>
    </w:p>
    <w:p w14:paraId="67FEC55E" w14:textId="77777777" w:rsidR="00597493" w:rsidRPr="00597493" w:rsidRDefault="00597493" w:rsidP="00597493">
      <w:pPr>
        <w:adjustRightInd w:val="0"/>
        <w:rPr>
          <w:sz w:val="24"/>
          <w:szCs w:val="24"/>
        </w:rPr>
      </w:pPr>
      <w:r w:rsidRPr="00597493">
        <w:rPr>
          <w:sz w:val="24"/>
          <w:szCs w:val="24"/>
        </w:rPr>
        <w:t>Печатные издания</w:t>
      </w:r>
    </w:p>
    <w:p w14:paraId="33E69D16" w14:textId="77777777" w:rsidR="00597493" w:rsidRPr="00597493" w:rsidRDefault="00597493" w:rsidP="00597493">
      <w:pPr>
        <w:adjustRightInd w:val="0"/>
        <w:rPr>
          <w:sz w:val="24"/>
          <w:szCs w:val="24"/>
        </w:rPr>
      </w:pPr>
      <w:r w:rsidRPr="00597493">
        <w:rPr>
          <w:sz w:val="24"/>
          <w:szCs w:val="24"/>
        </w:rPr>
        <w:t>Электронно-цифровые ресурсы</w:t>
      </w:r>
    </w:p>
    <w:p w14:paraId="31252B16" w14:textId="77777777" w:rsidR="00597493" w:rsidRPr="00597493" w:rsidRDefault="00597493" w:rsidP="00597493">
      <w:pPr>
        <w:adjustRightInd w:val="0"/>
        <w:rPr>
          <w:sz w:val="24"/>
          <w:szCs w:val="24"/>
        </w:rPr>
      </w:pPr>
      <w:r w:rsidRPr="00597493">
        <w:rPr>
          <w:sz w:val="24"/>
          <w:szCs w:val="24"/>
        </w:rPr>
        <w:t>Учебная литература</w:t>
      </w:r>
    </w:p>
    <w:p w14:paraId="79F2B984" w14:textId="77777777" w:rsidR="00597493" w:rsidRPr="00597493" w:rsidRDefault="00597493" w:rsidP="00597493">
      <w:pPr>
        <w:adjustRightInd w:val="0"/>
        <w:rPr>
          <w:sz w:val="24"/>
          <w:szCs w:val="24"/>
        </w:rPr>
      </w:pPr>
      <w:r w:rsidRPr="00597493">
        <w:rPr>
          <w:sz w:val="24"/>
          <w:szCs w:val="24"/>
        </w:rPr>
        <w:t>Справочные и периодические издания</w:t>
      </w:r>
    </w:p>
    <w:p w14:paraId="6FC3E494" w14:textId="77777777" w:rsidR="00597493" w:rsidRPr="00597493" w:rsidRDefault="00597493" w:rsidP="00597493">
      <w:pPr>
        <w:adjustRightInd w:val="0"/>
        <w:rPr>
          <w:sz w:val="24"/>
          <w:szCs w:val="24"/>
        </w:rPr>
      </w:pPr>
      <w:r w:rsidRPr="00597493">
        <w:rPr>
          <w:sz w:val="24"/>
          <w:szCs w:val="24"/>
        </w:rPr>
        <w:t>Стеллаж для читательских формуляров.</w:t>
      </w:r>
    </w:p>
    <w:p w14:paraId="464BEA8A" w14:textId="4924E3B2" w:rsidR="00A51136" w:rsidRDefault="00A51136" w:rsidP="00597493">
      <w:pPr>
        <w:pStyle w:val="a5"/>
        <w:tabs>
          <w:tab w:val="left" w:pos="1738"/>
        </w:tabs>
        <w:spacing w:before="36"/>
        <w:ind w:left="1738" w:firstLine="0"/>
        <w:rPr>
          <w:sz w:val="24"/>
        </w:rPr>
      </w:pPr>
    </w:p>
    <w:p w14:paraId="40AA2541" w14:textId="77777777" w:rsidR="00755A10" w:rsidRDefault="008D11E0" w:rsidP="00755A10">
      <w:pPr>
        <w:adjustRightInd w:val="0"/>
        <w:rPr>
          <w:sz w:val="20"/>
          <w:szCs w:val="20"/>
        </w:rPr>
      </w:pPr>
      <w:r w:rsidRPr="00755A10">
        <w:rPr>
          <w:b/>
          <w:bCs/>
          <w:sz w:val="24"/>
        </w:rPr>
        <w:t>актовый</w:t>
      </w:r>
      <w:r w:rsidRPr="00755A10">
        <w:rPr>
          <w:b/>
          <w:bCs/>
          <w:spacing w:val="3"/>
          <w:sz w:val="24"/>
        </w:rPr>
        <w:t xml:space="preserve"> </w:t>
      </w:r>
      <w:r w:rsidRPr="00755A10">
        <w:rPr>
          <w:b/>
          <w:bCs/>
          <w:spacing w:val="-4"/>
          <w:sz w:val="24"/>
        </w:rPr>
        <w:t>зал</w:t>
      </w:r>
      <w:r w:rsidR="00755A10" w:rsidRPr="00755A10">
        <w:rPr>
          <w:b/>
          <w:bCs/>
          <w:spacing w:val="-4"/>
          <w:sz w:val="24"/>
        </w:rPr>
        <w:t>:</w:t>
      </w:r>
      <w:r w:rsidR="00755A10">
        <w:rPr>
          <w:spacing w:val="-4"/>
          <w:sz w:val="24"/>
        </w:rPr>
        <w:t xml:space="preserve"> </w:t>
      </w:r>
      <w:r w:rsidR="00755A10">
        <w:rPr>
          <w:sz w:val="20"/>
          <w:szCs w:val="20"/>
        </w:rPr>
        <w:t>- государственная символика;</w:t>
      </w:r>
    </w:p>
    <w:p w14:paraId="5A6415F0" w14:textId="77777777" w:rsidR="00755A10" w:rsidRDefault="00755A10" w:rsidP="00755A10">
      <w:pPr>
        <w:adjustRightInd w:val="0"/>
        <w:rPr>
          <w:sz w:val="20"/>
          <w:szCs w:val="20"/>
        </w:rPr>
      </w:pPr>
      <w:r>
        <w:rPr>
          <w:sz w:val="20"/>
          <w:szCs w:val="20"/>
        </w:rPr>
        <w:t>-посадочные места на 100 человек</w:t>
      </w:r>
    </w:p>
    <w:p w14:paraId="4CAA8489" w14:textId="77777777" w:rsidR="00755A10" w:rsidRDefault="00755A10" w:rsidP="00755A10">
      <w:pPr>
        <w:adjustRightInd w:val="0"/>
        <w:rPr>
          <w:sz w:val="20"/>
          <w:szCs w:val="20"/>
        </w:rPr>
      </w:pPr>
      <w:r>
        <w:rPr>
          <w:sz w:val="20"/>
          <w:szCs w:val="20"/>
        </w:rPr>
        <w:t>-сцена</w:t>
      </w:r>
    </w:p>
    <w:p w14:paraId="44AB4845" w14:textId="77777777" w:rsidR="00755A10" w:rsidRDefault="00755A10" w:rsidP="00755A10">
      <w:pPr>
        <w:adjustRightInd w:val="0"/>
        <w:rPr>
          <w:sz w:val="20"/>
          <w:szCs w:val="20"/>
        </w:rPr>
      </w:pPr>
      <w:r>
        <w:rPr>
          <w:sz w:val="20"/>
          <w:szCs w:val="20"/>
        </w:rPr>
        <w:t>Мультимедийная аппаратура</w:t>
      </w:r>
    </w:p>
    <w:p w14:paraId="7A006A5C" w14:textId="77777777" w:rsidR="00755A10" w:rsidRDefault="00755A10" w:rsidP="00755A10">
      <w:pPr>
        <w:adjustRightInd w:val="0"/>
        <w:rPr>
          <w:sz w:val="20"/>
          <w:szCs w:val="20"/>
        </w:rPr>
      </w:pPr>
      <w:r>
        <w:rPr>
          <w:sz w:val="20"/>
          <w:szCs w:val="20"/>
        </w:rPr>
        <w:t>-трибуна</w:t>
      </w:r>
    </w:p>
    <w:p w14:paraId="441D2340" w14:textId="7CFD4FD1" w:rsidR="00A51136" w:rsidRPr="00755A10" w:rsidRDefault="00A51136" w:rsidP="00755A10">
      <w:pPr>
        <w:pStyle w:val="a5"/>
        <w:tabs>
          <w:tab w:val="left" w:pos="1738"/>
        </w:tabs>
        <w:spacing w:before="46"/>
        <w:ind w:left="1738" w:firstLine="0"/>
        <w:rPr>
          <w:sz w:val="24"/>
        </w:rPr>
        <w:sectPr w:rsidR="00A51136" w:rsidRPr="00755A10">
          <w:pgSz w:w="11910" w:h="16840"/>
          <w:pgMar w:top="980" w:right="566" w:bottom="1080" w:left="566" w:header="0" w:footer="897" w:gutter="0"/>
          <w:cols w:space="720"/>
        </w:sectPr>
      </w:pPr>
    </w:p>
    <w:p w14:paraId="605BDB8B" w14:textId="77777777" w:rsidR="00A51136" w:rsidRDefault="00A51136">
      <w:pPr>
        <w:pStyle w:val="a3"/>
        <w:spacing w:before="81"/>
      </w:pPr>
    </w:p>
    <w:p w14:paraId="3F025F0E" w14:textId="77777777" w:rsidR="00A51136" w:rsidRDefault="008D11E0">
      <w:pPr>
        <w:pStyle w:val="a3"/>
        <w:spacing w:line="280" w:lineRule="auto"/>
        <w:ind w:left="850" w:right="286" w:firstLine="1320"/>
        <w:jc w:val="both"/>
      </w:pPr>
      <w:r>
        <w:t>Материально-техническое</w:t>
      </w:r>
      <w:r>
        <w:rPr>
          <w:spacing w:val="-1"/>
        </w:rPr>
        <w:t xml:space="preserve"> </w:t>
      </w:r>
      <w:r>
        <w:t>оснащение кабинетов, лабораторий, мастерских</w:t>
      </w:r>
      <w:r>
        <w:rPr>
          <w:spacing w:val="-1"/>
        </w:rPr>
        <w:t xml:space="preserve"> </w:t>
      </w:r>
      <w:r>
        <w:t>и баз практики по профессии.</w:t>
      </w:r>
    </w:p>
    <w:p w14:paraId="590563B7" w14:textId="658F7A2D" w:rsidR="00A51136" w:rsidRDefault="008D11E0">
      <w:pPr>
        <w:pStyle w:val="a3"/>
        <w:spacing w:line="276" w:lineRule="auto"/>
        <w:ind w:left="850" w:right="268" w:firstLine="710"/>
        <w:jc w:val="both"/>
      </w:pPr>
      <w:r>
        <w:t xml:space="preserve">Образовательная организация, реализующая программу по профессии </w:t>
      </w:r>
      <w:r>
        <w:rPr>
          <w:b/>
        </w:rPr>
        <w:t xml:space="preserve">09.01.03 Оператор информационных систем и ресурсов </w:t>
      </w:r>
      <w:r>
        <w:t xml:space="preserve">должна располагать материально-технической базой, обеспечивающей проведение всех видов дисциплинарной и междисциплинарной подготовки, лабораторной, практической работы обучающихся, предусмотренных учебным планом и соответствующей действующим санитарным и противопожарным правилам и нормам в разрезе выбранных траекторий. </w:t>
      </w:r>
    </w:p>
    <w:p w14:paraId="3ECF5632" w14:textId="77777777" w:rsidR="00A51136" w:rsidRDefault="00A51136">
      <w:pPr>
        <w:pStyle w:val="a3"/>
        <w:spacing w:line="276" w:lineRule="auto"/>
        <w:jc w:val="both"/>
        <w:sectPr w:rsidR="00A51136">
          <w:pgSz w:w="11910" w:h="16840"/>
          <w:pgMar w:top="980" w:right="566" w:bottom="1080" w:left="566" w:header="0" w:footer="897" w:gutter="0"/>
          <w:cols w:space="720"/>
        </w:sectPr>
      </w:pPr>
    </w:p>
    <w:p w14:paraId="3B69DED7" w14:textId="77777777" w:rsidR="00A51136" w:rsidRDefault="00A51136">
      <w:pPr>
        <w:pStyle w:val="TableParagraph"/>
        <w:jc w:val="both"/>
        <w:rPr>
          <w:sz w:val="24"/>
        </w:rPr>
        <w:sectPr w:rsidR="00A51136">
          <w:type w:val="continuous"/>
          <w:pgSz w:w="11910" w:h="16840"/>
          <w:pgMar w:top="1080" w:right="566" w:bottom="1080" w:left="566" w:header="0" w:footer="897" w:gutter="0"/>
          <w:cols w:space="720"/>
        </w:sectPr>
      </w:pPr>
    </w:p>
    <w:p w14:paraId="6796B04D" w14:textId="77777777" w:rsidR="00A51136" w:rsidRDefault="008D11E0">
      <w:pPr>
        <w:spacing w:before="66"/>
        <w:ind w:left="4269"/>
        <w:jc w:val="both"/>
        <w:rPr>
          <w:b/>
          <w:sz w:val="24"/>
        </w:rPr>
      </w:pPr>
      <w:r>
        <w:rPr>
          <w:b/>
          <w:sz w:val="24"/>
        </w:rPr>
        <w:lastRenderedPageBreak/>
        <w:t>Оснащение</w:t>
      </w:r>
      <w:r>
        <w:rPr>
          <w:b/>
          <w:spacing w:val="-8"/>
          <w:sz w:val="24"/>
        </w:rPr>
        <w:t xml:space="preserve"> </w:t>
      </w:r>
      <w:r>
        <w:rPr>
          <w:b/>
          <w:sz w:val="24"/>
        </w:rPr>
        <w:t>баз</w:t>
      </w:r>
      <w:r>
        <w:rPr>
          <w:b/>
          <w:spacing w:val="-7"/>
          <w:sz w:val="24"/>
        </w:rPr>
        <w:t xml:space="preserve"> </w:t>
      </w:r>
      <w:r>
        <w:rPr>
          <w:b/>
          <w:spacing w:val="-2"/>
          <w:sz w:val="24"/>
        </w:rPr>
        <w:t>практик</w:t>
      </w:r>
    </w:p>
    <w:p w14:paraId="1AF65DC8" w14:textId="77777777" w:rsidR="00A51136" w:rsidRDefault="008D11E0">
      <w:pPr>
        <w:pStyle w:val="a3"/>
        <w:spacing w:before="36" w:line="276" w:lineRule="auto"/>
        <w:ind w:left="850" w:right="290" w:firstLine="710"/>
        <w:jc w:val="both"/>
      </w:pPr>
      <w:r>
        <w:t>Реализация</w:t>
      </w:r>
      <w:r>
        <w:rPr>
          <w:spacing w:val="80"/>
          <w:w w:val="150"/>
        </w:rPr>
        <w:t xml:space="preserve"> </w:t>
      </w:r>
      <w:r>
        <w:t>образовательной</w:t>
      </w:r>
      <w:r>
        <w:rPr>
          <w:spacing w:val="63"/>
        </w:rPr>
        <w:t xml:space="preserve">  </w:t>
      </w:r>
      <w:r>
        <w:t>программы</w:t>
      </w:r>
      <w:r>
        <w:rPr>
          <w:spacing w:val="40"/>
        </w:rPr>
        <w:t xml:space="preserve">  </w:t>
      </w:r>
      <w:r>
        <w:t>предполагает</w:t>
      </w:r>
      <w:r>
        <w:rPr>
          <w:spacing w:val="40"/>
        </w:rPr>
        <w:t xml:space="preserve">  </w:t>
      </w:r>
      <w:r>
        <w:t>обязательную</w:t>
      </w:r>
      <w:r>
        <w:rPr>
          <w:spacing w:val="67"/>
        </w:rPr>
        <w:t xml:space="preserve">  </w:t>
      </w:r>
      <w:r>
        <w:t>учебную и производственную практику.</w:t>
      </w:r>
    </w:p>
    <w:p w14:paraId="78787308" w14:textId="4C4EF700" w:rsidR="00A51136" w:rsidRDefault="008D11E0">
      <w:pPr>
        <w:pStyle w:val="a3"/>
        <w:spacing w:line="276" w:lineRule="auto"/>
        <w:ind w:left="850" w:right="274" w:firstLine="710"/>
        <w:jc w:val="both"/>
      </w:pPr>
      <w:r>
        <w:t>Учебная практика реализуется в мастерских профессиональной образовательной организации и (или) в организациях соответствующего профиля и требует наличия оборудования, инструментов, лицензионного программного обеспечения, обеспечивающих выполнение всех видов работ, определенных содержанием программ профессиональных модулей, в том числе оборудования и специализированных программ, используемых при проведении чемпионатов профессионального мастерства и указанных в инфраструктурных листах конкурсной</w:t>
      </w:r>
      <w:r w:rsidR="00755A10">
        <w:t xml:space="preserve"> </w:t>
      </w:r>
      <w:r>
        <w:t>документации по компетенции</w:t>
      </w:r>
      <w:r>
        <w:rPr>
          <w:spacing w:val="40"/>
        </w:rPr>
        <w:t xml:space="preserve"> </w:t>
      </w:r>
      <w:r>
        <w:t>(или их аналогов).</w:t>
      </w:r>
    </w:p>
    <w:p w14:paraId="3FE1EEA5" w14:textId="77777777" w:rsidR="00A51136" w:rsidRDefault="008D11E0">
      <w:pPr>
        <w:pStyle w:val="a3"/>
        <w:spacing w:line="276" w:lineRule="auto"/>
        <w:ind w:left="850" w:right="275" w:firstLine="710"/>
        <w:jc w:val="both"/>
      </w:pPr>
      <w:r>
        <w:t>Производственная практика реализуется в организациях соответствующего профиля, обеспечивающих деятельность обучающихся в профессиональной области информационных систем и ресурсов.</w:t>
      </w:r>
    </w:p>
    <w:p w14:paraId="598D09C7" w14:textId="77777777" w:rsidR="00A51136" w:rsidRDefault="008D11E0">
      <w:pPr>
        <w:pStyle w:val="a3"/>
        <w:spacing w:line="276" w:lineRule="auto"/>
        <w:ind w:left="850" w:right="273" w:firstLine="710"/>
        <w:jc w:val="both"/>
      </w:pPr>
      <w:r>
        <w:t>Оборудование предприятий и технологическое оснащение рабочих мест производственной практики должно соответствовать содержанию профессиональной деятельности и дать возможность обучающемуся овладеть профессиональными компетенциями</w:t>
      </w:r>
      <w:r>
        <w:rPr>
          <w:spacing w:val="73"/>
        </w:rPr>
        <w:t xml:space="preserve">  </w:t>
      </w:r>
      <w:r>
        <w:t>по</w:t>
      </w:r>
      <w:r>
        <w:rPr>
          <w:spacing w:val="74"/>
          <w:w w:val="150"/>
        </w:rPr>
        <w:t xml:space="preserve">  </w:t>
      </w:r>
      <w:r>
        <w:t>всем</w:t>
      </w:r>
      <w:r>
        <w:rPr>
          <w:spacing w:val="73"/>
          <w:w w:val="150"/>
        </w:rPr>
        <w:t xml:space="preserve">  </w:t>
      </w:r>
      <w:r>
        <w:t>видам</w:t>
      </w:r>
      <w:r>
        <w:rPr>
          <w:spacing w:val="75"/>
          <w:w w:val="150"/>
        </w:rPr>
        <w:t xml:space="preserve">  </w:t>
      </w:r>
      <w:r>
        <w:t>деятельности,</w:t>
      </w:r>
      <w:r>
        <w:rPr>
          <w:spacing w:val="74"/>
          <w:w w:val="150"/>
        </w:rPr>
        <w:t xml:space="preserve">  </w:t>
      </w:r>
      <w:r>
        <w:t>предусмотренными</w:t>
      </w:r>
      <w:r>
        <w:rPr>
          <w:spacing w:val="76"/>
          <w:w w:val="150"/>
        </w:rPr>
        <w:t xml:space="preserve">  </w:t>
      </w:r>
      <w:r>
        <w:t>программой, с использованием современных технологий, материалов и оборудования.</w:t>
      </w:r>
    </w:p>
    <w:p w14:paraId="12BD0F55" w14:textId="77777777" w:rsidR="00A51136" w:rsidRDefault="00A51136">
      <w:pPr>
        <w:pStyle w:val="a3"/>
        <w:spacing w:line="276" w:lineRule="auto"/>
        <w:jc w:val="both"/>
        <w:sectPr w:rsidR="00A51136">
          <w:pgSz w:w="11910" w:h="16840"/>
          <w:pgMar w:top="1660" w:right="566" w:bottom="1080" w:left="566" w:header="0" w:footer="897" w:gutter="0"/>
          <w:cols w:space="720"/>
        </w:sectPr>
      </w:pPr>
    </w:p>
    <w:p w14:paraId="7A01E2E7" w14:textId="77777777" w:rsidR="00A51136" w:rsidRDefault="008D11E0">
      <w:pPr>
        <w:pStyle w:val="a3"/>
        <w:spacing w:before="66"/>
        <w:ind w:left="483" w:right="84"/>
        <w:jc w:val="center"/>
      </w:pPr>
      <w:r>
        <w:lastRenderedPageBreak/>
        <w:t>Допускается</w:t>
      </w:r>
      <w:r>
        <w:rPr>
          <w:spacing w:val="-9"/>
        </w:rPr>
        <w:t xml:space="preserve"> </w:t>
      </w:r>
      <w:r>
        <w:t>замена</w:t>
      </w:r>
      <w:r>
        <w:rPr>
          <w:spacing w:val="-8"/>
        </w:rPr>
        <w:t xml:space="preserve"> </w:t>
      </w:r>
      <w:r>
        <w:t>оборудования</w:t>
      </w:r>
      <w:r>
        <w:rPr>
          <w:spacing w:val="-7"/>
        </w:rPr>
        <w:t xml:space="preserve"> </w:t>
      </w:r>
      <w:r>
        <w:t>его</w:t>
      </w:r>
      <w:r>
        <w:rPr>
          <w:spacing w:val="-3"/>
        </w:rPr>
        <w:t xml:space="preserve"> </w:t>
      </w:r>
      <w:r>
        <w:t>виртуальными</w:t>
      </w:r>
      <w:r>
        <w:rPr>
          <w:spacing w:val="-10"/>
        </w:rPr>
        <w:t xml:space="preserve"> </w:t>
      </w:r>
      <w:r>
        <w:rPr>
          <w:spacing w:val="-2"/>
        </w:rPr>
        <w:t>аналогами.</w:t>
      </w:r>
    </w:p>
    <w:p w14:paraId="356AAC82" w14:textId="77777777" w:rsidR="00A51136" w:rsidRDefault="00A51136">
      <w:pPr>
        <w:pStyle w:val="a3"/>
        <w:spacing w:before="86"/>
      </w:pPr>
    </w:p>
    <w:p w14:paraId="5868C2FA" w14:textId="77777777" w:rsidR="00A51136" w:rsidRDefault="008D11E0">
      <w:pPr>
        <w:ind w:left="1979"/>
        <w:jc w:val="both"/>
        <w:rPr>
          <w:b/>
          <w:sz w:val="24"/>
        </w:rPr>
      </w:pPr>
      <w:r>
        <w:rPr>
          <w:b/>
          <w:sz w:val="24"/>
        </w:rPr>
        <w:t>Требования</w:t>
      </w:r>
      <w:r>
        <w:rPr>
          <w:b/>
          <w:spacing w:val="-9"/>
          <w:sz w:val="24"/>
        </w:rPr>
        <w:t xml:space="preserve"> </w:t>
      </w:r>
      <w:r>
        <w:rPr>
          <w:b/>
          <w:sz w:val="24"/>
        </w:rPr>
        <w:t>к</w:t>
      </w:r>
      <w:r>
        <w:rPr>
          <w:b/>
          <w:spacing w:val="-5"/>
          <w:sz w:val="24"/>
        </w:rPr>
        <w:t xml:space="preserve"> </w:t>
      </w:r>
      <w:r>
        <w:rPr>
          <w:b/>
          <w:sz w:val="24"/>
        </w:rPr>
        <w:t>учебно-методическому</w:t>
      </w:r>
      <w:r>
        <w:rPr>
          <w:b/>
          <w:spacing w:val="-13"/>
          <w:sz w:val="24"/>
        </w:rPr>
        <w:t xml:space="preserve"> </w:t>
      </w:r>
      <w:r>
        <w:rPr>
          <w:b/>
          <w:sz w:val="24"/>
        </w:rPr>
        <w:t>обеспечению</w:t>
      </w:r>
      <w:r>
        <w:rPr>
          <w:b/>
          <w:spacing w:val="-9"/>
          <w:sz w:val="24"/>
        </w:rPr>
        <w:t xml:space="preserve"> </w:t>
      </w:r>
      <w:r>
        <w:rPr>
          <w:b/>
          <w:sz w:val="24"/>
        </w:rPr>
        <w:t>образовательной</w:t>
      </w:r>
      <w:r>
        <w:rPr>
          <w:b/>
          <w:spacing w:val="-7"/>
          <w:sz w:val="24"/>
        </w:rPr>
        <w:t xml:space="preserve"> </w:t>
      </w:r>
      <w:r>
        <w:rPr>
          <w:b/>
          <w:spacing w:val="-2"/>
          <w:sz w:val="24"/>
        </w:rPr>
        <w:t>программы</w:t>
      </w:r>
    </w:p>
    <w:p w14:paraId="460CE329" w14:textId="77777777" w:rsidR="00A51136" w:rsidRDefault="008D11E0">
      <w:pPr>
        <w:pStyle w:val="a3"/>
        <w:spacing w:before="94" w:line="276" w:lineRule="auto"/>
        <w:ind w:left="850" w:right="271" w:firstLine="1325"/>
        <w:jc w:val="both"/>
      </w:pPr>
      <w:r>
        <w:t>Библиотечный фонд образовательной организации должен быть укомплектован печатными</w:t>
      </w:r>
      <w:r>
        <w:rPr>
          <w:spacing w:val="40"/>
        </w:rPr>
        <w:t xml:space="preserve"> </w:t>
      </w:r>
      <w:r>
        <w:t>изданиями</w:t>
      </w:r>
      <w:r>
        <w:rPr>
          <w:spacing w:val="39"/>
        </w:rPr>
        <w:t xml:space="preserve"> </w:t>
      </w:r>
      <w:r>
        <w:t>и</w:t>
      </w:r>
      <w:r>
        <w:rPr>
          <w:spacing w:val="40"/>
        </w:rPr>
        <w:t xml:space="preserve"> </w:t>
      </w:r>
      <w:r>
        <w:t>(или)</w:t>
      </w:r>
      <w:r>
        <w:rPr>
          <w:spacing w:val="40"/>
        </w:rPr>
        <w:t xml:space="preserve"> </w:t>
      </w:r>
      <w:r>
        <w:t>электронными</w:t>
      </w:r>
      <w:r>
        <w:rPr>
          <w:spacing w:val="39"/>
        </w:rPr>
        <w:t xml:space="preserve"> </w:t>
      </w:r>
      <w:r>
        <w:t>изданиями</w:t>
      </w:r>
      <w:r>
        <w:rPr>
          <w:spacing w:val="40"/>
        </w:rPr>
        <w:t xml:space="preserve"> </w:t>
      </w:r>
      <w:r>
        <w:t>по</w:t>
      </w:r>
      <w:r>
        <w:rPr>
          <w:spacing w:val="40"/>
        </w:rPr>
        <w:t xml:space="preserve"> </w:t>
      </w:r>
      <w:r>
        <w:t>каждой</w:t>
      </w:r>
      <w:r>
        <w:rPr>
          <w:spacing w:val="40"/>
        </w:rPr>
        <w:t xml:space="preserve"> </w:t>
      </w:r>
      <w:r>
        <w:t>дисциплине</w:t>
      </w:r>
      <w:r>
        <w:rPr>
          <w:spacing w:val="38"/>
        </w:rPr>
        <w:t xml:space="preserve"> </w:t>
      </w:r>
      <w:r>
        <w:t>(модулю) из расчета не менее 0,25 экземпляра каждого из изданий, указанных в рабочих программах дисциплин (модулей) в качестве основной литературы, на одного обучающегося из числа лиц, одновременно осваивающих соответствующую дисциплину (модуль).</w:t>
      </w:r>
    </w:p>
    <w:p w14:paraId="77737CC6" w14:textId="77777777" w:rsidR="00A51136" w:rsidRDefault="008D11E0">
      <w:pPr>
        <w:pStyle w:val="a3"/>
        <w:spacing w:before="2" w:line="276" w:lineRule="auto"/>
        <w:ind w:left="850" w:right="281" w:firstLine="710"/>
        <w:jc w:val="both"/>
      </w:pPr>
      <w:r>
        <w:t>В случае наличия электронной информационно-образовательной среды допускается замена печатного библиотечного</w:t>
      </w:r>
      <w:r>
        <w:rPr>
          <w:spacing w:val="40"/>
        </w:rPr>
        <w:t xml:space="preserve"> </w:t>
      </w:r>
      <w:r>
        <w:t>фонда</w:t>
      </w:r>
      <w:r>
        <w:rPr>
          <w:spacing w:val="40"/>
        </w:rPr>
        <w:t xml:space="preserve"> </w:t>
      </w:r>
      <w:r>
        <w:t>предоставлением</w:t>
      </w:r>
      <w:r>
        <w:rPr>
          <w:spacing w:val="40"/>
        </w:rPr>
        <w:t xml:space="preserve"> </w:t>
      </w:r>
      <w:r>
        <w:t>права</w:t>
      </w:r>
      <w:r>
        <w:rPr>
          <w:spacing w:val="40"/>
        </w:rPr>
        <w:t xml:space="preserve"> </w:t>
      </w:r>
      <w:r>
        <w:t>одновременного</w:t>
      </w:r>
      <w:r>
        <w:rPr>
          <w:spacing w:val="40"/>
        </w:rPr>
        <w:t xml:space="preserve"> </w:t>
      </w:r>
      <w:r>
        <w:t>доступа</w:t>
      </w:r>
      <w:r>
        <w:rPr>
          <w:spacing w:val="40"/>
        </w:rPr>
        <w:t xml:space="preserve"> </w:t>
      </w:r>
      <w:r>
        <w:t>не менее 25 процентов обучающихся к цифровой (электронной) библиотеке.</w:t>
      </w:r>
    </w:p>
    <w:p w14:paraId="2486B2D0" w14:textId="77777777" w:rsidR="00A51136" w:rsidRDefault="008D11E0">
      <w:pPr>
        <w:pStyle w:val="a3"/>
        <w:spacing w:line="276" w:lineRule="auto"/>
        <w:ind w:left="850" w:right="271" w:firstLine="710"/>
        <w:jc w:val="both"/>
      </w:pPr>
      <w:r>
        <w:t>Обучающимся</w:t>
      </w:r>
      <w:r>
        <w:rPr>
          <w:spacing w:val="69"/>
        </w:rPr>
        <w:t xml:space="preserve"> </w:t>
      </w:r>
      <w:r>
        <w:t>должен</w:t>
      </w:r>
      <w:r>
        <w:rPr>
          <w:spacing w:val="65"/>
        </w:rPr>
        <w:t xml:space="preserve"> </w:t>
      </w:r>
      <w:r>
        <w:t>быть</w:t>
      </w:r>
      <w:r>
        <w:rPr>
          <w:spacing w:val="80"/>
          <w:w w:val="150"/>
        </w:rPr>
        <w:t xml:space="preserve"> </w:t>
      </w:r>
      <w:r>
        <w:t>обеспечен</w:t>
      </w:r>
      <w:r>
        <w:rPr>
          <w:spacing w:val="67"/>
        </w:rPr>
        <w:t xml:space="preserve"> </w:t>
      </w:r>
      <w:r>
        <w:t>доступ</w:t>
      </w:r>
      <w:r>
        <w:rPr>
          <w:spacing w:val="40"/>
        </w:rPr>
        <w:t xml:space="preserve">  </w:t>
      </w:r>
      <w:r>
        <w:t>(удаленный</w:t>
      </w:r>
      <w:r>
        <w:rPr>
          <w:spacing w:val="64"/>
        </w:rPr>
        <w:t xml:space="preserve"> </w:t>
      </w:r>
      <w:r>
        <w:t>доступ),</w:t>
      </w:r>
      <w:r>
        <w:rPr>
          <w:spacing w:val="67"/>
        </w:rPr>
        <w:t xml:space="preserve"> </w:t>
      </w:r>
      <w:r>
        <w:t>в</w:t>
      </w:r>
      <w:r>
        <w:rPr>
          <w:spacing w:val="61"/>
        </w:rPr>
        <w:t xml:space="preserve"> </w:t>
      </w:r>
      <w:r>
        <w:t>том</w:t>
      </w:r>
      <w:r>
        <w:rPr>
          <w:spacing w:val="66"/>
        </w:rPr>
        <w:t xml:space="preserve"> </w:t>
      </w:r>
      <w:r>
        <w:t>числе в случае применения электронного обучения, дистанционных образовательных технологий,</w:t>
      </w:r>
      <w:r>
        <w:rPr>
          <w:spacing w:val="80"/>
        </w:rPr>
        <w:t xml:space="preserve"> </w:t>
      </w:r>
      <w:r>
        <w:t>к современным</w:t>
      </w:r>
      <w:r>
        <w:rPr>
          <w:spacing w:val="-1"/>
        </w:rPr>
        <w:t xml:space="preserve"> </w:t>
      </w:r>
      <w:r>
        <w:t>профессиональным</w:t>
      </w:r>
      <w:r>
        <w:rPr>
          <w:spacing w:val="-1"/>
        </w:rPr>
        <w:t xml:space="preserve"> </w:t>
      </w:r>
      <w:r>
        <w:t>базам данных</w:t>
      </w:r>
      <w:r>
        <w:rPr>
          <w:spacing w:val="-2"/>
        </w:rPr>
        <w:t xml:space="preserve"> </w:t>
      </w:r>
      <w:r>
        <w:t>и информационным справочным</w:t>
      </w:r>
      <w:r>
        <w:rPr>
          <w:spacing w:val="-1"/>
        </w:rPr>
        <w:t xml:space="preserve"> </w:t>
      </w:r>
      <w:r>
        <w:t>системам, состав которых определяется в рабочих программах дисциплин (модулей)</w:t>
      </w:r>
    </w:p>
    <w:p w14:paraId="5E86AB34" w14:textId="77777777" w:rsidR="00A51136" w:rsidRDefault="008D11E0">
      <w:pPr>
        <w:pStyle w:val="a3"/>
        <w:spacing w:before="2" w:line="276" w:lineRule="auto"/>
        <w:ind w:left="850" w:right="274" w:firstLine="710"/>
        <w:jc w:val="both"/>
      </w:pPr>
      <w:r>
        <w:t>Образовательная программа должна обеспечиваться учебно-методической документацией по всем учебным дисциплинам (модулям).</w:t>
      </w:r>
    </w:p>
    <w:p w14:paraId="6F62DB54" w14:textId="30EC38FC" w:rsidR="00A51136" w:rsidRDefault="00462218" w:rsidP="00462218">
      <w:pPr>
        <w:pStyle w:val="a3"/>
        <w:spacing w:line="276" w:lineRule="auto"/>
        <w:ind w:left="850" w:right="278"/>
        <w:jc w:val="both"/>
      </w:pPr>
      <w:r>
        <w:t xml:space="preserve">            </w:t>
      </w:r>
      <w:r w:rsidR="008D11E0">
        <w:t>Обучающиеся инвалиды и лица с ограниченными возможностями здоровья должны быть обеспечены печатными и (или) электронными учебными изданиями, адаптированными при необходимости для обучения указанных обучающихся.</w:t>
      </w:r>
    </w:p>
    <w:p w14:paraId="3E8525DE" w14:textId="77777777" w:rsidR="00A51136" w:rsidRDefault="00A51136">
      <w:pPr>
        <w:pStyle w:val="a3"/>
        <w:spacing w:before="48"/>
      </w:pPr>
    </w:p>
    <w:p w14:paraId="150A9556" w14:textId="77777777" w:rsidR="00A51136" w:rsidRDefault="008D11E0">
      <w:pPr>
        <w:spacing w:line="272" w:lineRule="exact"/>
        <w:ind w:left="1979"/>
        <w:jc w:val="both"/>
        <w:rPr>
          <w:b/>
          <w:sz w:val="24"/>
        </w:rPr>
      </w:pPr>
      <w:r>
        <w:rPr>
          <w:b/>
          <w:sz w:val="24"/>
        </w:rPr>
        <w:t>Требования</w:t>
      </w:r>
      <w:r>
        <w:rPr>
          <w:b/>
          <w:spacing w:val="-7"/>
          <w:sz w:val="24"/>
        </w:rPr>
        <w:t xml:space="preserve"> </w:t>
      </w:r>
      <w:r>
        <w:rPr>
          <w:b/>
          <w:sz w:val="24"/>
        </w:rPr>
        <w:t>к</w:t>
      </w:r>
      <w:r>
        <w:rPr>
          <w:b/>
          <w:spacing w:val="-7"/>
          <w:sz w:val="24"/>
        </w:rPr>
        <w:t xml:space="preserve"> </w:t>
      </w:r>
      <w:r>
        <w:rPr>
          <w:b/>
          <w:sz w:val="24"/>
        </w:rPr>
        <w:t>практической</w:t>
      </w:r>
      <w:r>
        <w:rPr>
          <w:b/>
          <w:spacing w:val="-8"/>
          <w:sz w:val="24"/>
        </w:rPr>
        <w:t xml:space="preserve"> </w:t>
      </w:r>
      <w:r>
        <w:rPr>
          <w:b/>
          <w:sz w:val="24"/>
        </w:rPr>
        <w:t>подготовке</w:t>
      </w:r>
      <w:r>
        <w:rPr>
          <w:b/>
          <w:spacing w:val="-6"/>
          <w:sz w:val="24"/>
        </w:rPr>
        <w:t xml:space="preserve"> </w:t>
      </w:r>
      <w:r>
        <w:rPr>
          <w:b/>
          <w:spacing w:val="-2"/>
          <w:sz w:val="24"/>
        </w:rPr>
        <w:t>обучающихся</w:t>
      </w:r>
    </w:p>
    <w:p w14:paraId="520FB5FE" w14:textId="77777777" w:rsidR="00A51136" w:rsidRDefault="008D11E0">
      <w:pPr>
        <w:pStyle w:val="a3"/>
        <w:spacing w:line="276" w:lineRule="auto"/>
        <w:ind w:left="53" w:right="26" w:firstLine="360"/>
        <w:jc w:val="both"/>
      </w:pPr>
      <w:r>
        <w:t xml:space="preserve">Практическая подготовка при реализации образовательных программ среднего профессионального образования направлена на совершенствование модели практико- ориентированного обучения, усиление роли работодателей при подготовке квалифицированных рабочих, служащих, путем расширения компонентов (частей) образовательных программ, предусматривающих моделирование условий, непосредственно связанных с будущей профессиональной деятельностью, а также обеспечения условий для получения обучающимися практических навыков и компетенций, соответствующих требованиям, предъявляемым работодателями к квалификациям специалистов, </w:t>
      </w:r>
      <w:r>
        <w:rPr>
          <w:spacing w:val="-2"/>
        </w:rPr>
        <w:t>рабочих.</w:t>
      </w:r>
    </w:p>
    <w:p w14:paraId="3FC5C27E" w14:textId="77777777" w:rsidR="00A51136" w:rsidRDefault="008D11E0">
      <w:pPr>
        <w:pStyle w:val="a3"/>
        <w:spacing w:line="276" w:lineRule="auto"/>
        <w:ind w:left="53" w:right="273" w:firstLine="364"/>
        <w:jc w:val="both"/>
      </w:pPr>
      <w:r>
        <w:t>Образовательная организация самостоятельно проектирует реализацию образовательной программы и ее отдельных частей (дисциплины, междисциплинарные модули, междисциплинарные курсы, профессиональные модули, практика и другие компоненты) совместно с работодателем (профильной организацией) в форме практической подготовки с учетом требований ФГОС СПО и специфики получаемой профессии.</w:t>
      </w:r>
    </w:p>
    <w:p w14:paraId="20C320DC" w14:textId="77777777" w:rsidR="00A51136" w:rsidRDefault="00A51136">
      <w:pPr>
        <w:pStyle w:val="a3"/>
        <w:spacing w:line="276" w:lineRule="auto"/>
        <w:jc w:val="both"/>
        <w:sectPr w:rsidR="00A51136">
          <w:pgSz w:w="11910" w:h="16840"/>
          <w:pgMar w:top="940" w:right="566" w:bottom="1080" w:left="566" w:header="0" w:footer="897" w:gutter="0"/>
          <w:cols w:space="720"/>
        </w:sectPr>
      </w:pPr>
    </w:p>
    <w:p w14:paraId="78D05D87" w14:textId="77777777" w:rsidR="00A51136" w:rsidRDefault="008D11E0">
      <w:pPr>
        <w:pStyle w:val="a3"/>
        <w:spacing w:before="60"/>
        <w:ind w:left="2190"/>
        <w:jc w:val="both"/>
      </w:pPr>
      <w:r>
        <w:lastRenderedPageBreak/>
        <w:t>Образовательная</w:t>
      </w:r>
      <w:r>
        <w:rPr>
          <w:spacing w:val="-7"/>
        </w:rPr>
        <w:t xml:space="preserve"> </w:t>
      </w:r>
      <w:r>
        <w:t>деятельность</w:t>
      </w:r>
      <w:r>
        <w:rPr>
          <w:spacing w:val="-8"/>
        </w:rPr>
        <w:t xml:space="preserve"> </w:t>
      </w:r>
      <w:r>
        <w:t>в</w:t>
      </w:r>
      <w:r>
        <w:rPr>
          <w:spacing w:val="-5"/>
        </w:rPr>
        <w:t xml:space="preserve"> </w:t>
      </w:r>
      <w:r>
        <w:t>форме</w:t>
      </w:r>
      <w:r>
        <w:rPr>
          <w:spacing w:val="-11"/>
        </w:rPr>
        <w:t xml:space="preserve"> </w:t>
      </w:r>
      <w:r>
        <w:t>практической</w:t>
      </w:r>
      <w:r>
        <w:rPr>
          <w:spacing w:val="-3"/>
        </w:rPr>
        <w:t xml:space="preserve"> </w:t>
      </w:r>
      <w:r>
        <w:rPr>
          <w:spacing w:val="-2"/>
        </w:rPr>
        <w:t>подготовки:</w:t>
      </w:r>
    </w:p>
    <w:p w14:paraId="6CA0FA6D" w14:textId="77777777" w:rsidR="00A51136" w:rsidRDefault="008D11E0">
      <w:pPr>
        <w:pStyle w:val="a5"/>
        <w:numPr>
          <w:ilvl w:val="0"/>
          <w:numId w:val="11"/>
        </w:numPr>
        <w:tabs>
          <w:tab w:val="left" w:pos="1220"/>
        </w:tabs>
        <w:spacing w:before="17" w:line="271" w:lineRule="auto"/>
        <w:ind w:right="30" w:firstLine="6"/>
        <w:jc w:val="both"/>
        <w:rPr>
          <w:sz w:val="24"/>
        </w:rPr>
      </w:pPr>
      <w:r>
        <w:rPr>
          <w:sz w:val="24"/>
        </w:rPr>
        <w:t>реализуется на рабочем месте предприятия работодателя (профильной организации) при проведении практических</w:t>
      </w:r>
      <w:r>
        <w:rPr>
          <w:spacing w:val="-2"/>
          <w:sz w:val="24"/>
        </w:rPr>
        <w:t xml:space="preserve"> </w:t>
      </w:r>
      <w:r>
        <w:rPr>
          <w:sz w:val="24"/>
        </w:rPr>
        <w:t>и лабораторных</w:t>
      </w:r>
      <w:r>
        <w:rPr>
          <w:spacing w:val="-2"/>
          <w:sz w:val="24"/>
        </w:rPr>
        <w:t xml:space="preserve"> </w:t>
      </w:r>
      <w:r>
        <w:rPr>
          <w:sz w:val="24"/>
        </w:rPr>
        <w:t>занятий, выполнении</w:t>
      </w:r>
      <w:r>
        <w:rPr>
          <w:spacing w:val="-1"/>
          <w:sz w:val="24"/>
        </w:rPr>
        <w:t xml:space="preserve"> </w:t>
      </w:r>
      <w:r>
        <w:rPr>
          <w:sz w:val="24"/>
        </w:rPr>
        <w:t>курсового проектирования, всех</w:t>
      </w:r>
      <w:r>
        <w:rPr>
          <w:spacing w:val="-2"/>
          <w:sz w:val="24"/>
        </w:rPr>
        <w:t xml:space="preserve"> </w:t>
      </w:r>
      <w:r>
        <w:rPr>
          <w:sz w:val="24"/>
        </w:rPr>
        <w:t>видов практики и иных видов учебной деятельности;</w:t>
      </w:r>
    </w:p>
    <w:p w14:paraId="76B4277F" w14:textId="0C668F00" w:rsidR="00A51136" w:rsidRDefault="008D11E0">
      <w:pPr>
        <w:pStyle w:val="a5"/>
        <w:numPr>
          <w:ilvl w:val="0"/>
          <w:numId w:val="11"/>
        </w:numPr>
        <w:tabs>
          <w:tab w:val="left" w:pos="1556"/>
        </w:tabs>
        <w:spacing w:before="30" w:line="271" w:lineRule="auto"/>
        <w:ind w:right="28" w:firstLine="6"/>
        <w:jc w:val="both"/>
        <w:rPr>
          <w:sz w:val="24"/>
        </w:rPr>
      </w:pPr>
      <w:r>
        <w:rPr>
          <w:sz w:val="24"/>
        </w:rPr>
        <w:t>предусматривает демонстрацию практических навыков, выполнение, моделирование обучающимися определенных видов работ для решения практических задач, связанных</w:t>
      </w:r>
      <w:r>
        <w:rPr>
          <w:spacing w:val="40"/>
          <w:sz w:val="24"/>
        </w:rPr>
        <w:t xml:space="preserve"> </w:t>
      </w:r>
      <w:r>
        <w:rPr>
          <w:sz w:val="24"/>
        </w:rPr>
        <w:t>с</w:t>
      </w:r>
      <w:r>
        <w:rPr>
          <w:spacing w:val="80"/>
          <w:sz w:val="24"/>
        </w:rPr>
        <w:t xml:space="preserve"> </w:t>
      </w:r>
      <w:r>
        <w:rPr>
          <w:sz w:val="24"/>
        </w:rPr>
        <w:t>будущей профессиональной</w:t>
      </w:r>
      <w:r>
        <w:rPr>
          <w:spacing w:val="80"/>
          <w:w w:val="150"/>
          <w:sz w:val="24"/>
        </w:rPr>
        <w:t xml:space="preserve"> </w:t>
      </w:r>
      <w:r>
        <w:rPr>
          <w:sz w:val="24"/>
        </w:rPr>
        <w:t>деятельностью</w:t>
      </w:r>
      <w:r>
        <w:rPr>
          <w:spacing w:val="80"/>
          <w:w w:val="150"/>
          <w:sz w:val="24"/>
        </w:rPr>
        <w:t xml:space="preserve"> </w:t>
      </w:r>
      <w:r>
        <w:rPr>
          <w:sz w:val="24"/>
        </w:rPr>
        <w:t>в</w:t>
      </w:r>
      <w:r>
        <w:rPr>
          <w:spacing w:val="80"/>
          <w:w w:val="150"/>
          <w:sz w:val="24"/>
        </w:rPr>
        <w:t xml:space="preserve"> </w:t>
      </w:r>
      <w:r>
        <w:rPr>
          <w:sz w:val="24"/>
        </w:rPr>
        <w:t>условиях,</w:t>
      </w:r>
      <w:r>
        <w:rPr>
          <w:spacing w:val="80"/>
          <w:w w:val="150"/>
          <w:sz w:val="24"/>
        </w:rPr>
        <w:t xml:space="preserve"> </w:t>
      </w:r>
      <w:r>
        <w:rPr>
          <w:sz w:val="24"/>
        </w:rPr>
        <w:t>приближенных</w:t>
      </w:r>
      <w:r w:rsidR="00755A10">
        <w:rPr>
          <w:sz w:val="24"/>
        </w:rPr>
        <w:t xml:space="preserve"> </w:t>
      </w:r>
      <w:r>
        <w:rPr>
          <w:sz w:val="24"/>
        </w:rPr>
        <w:t>к реальным производственным;</w:t>
      </w:r>
    </w:p>
    <w:p w14:paraId="785C35BC" w14:textId="77777777" w:rsidR="00A51136" w:rsidRDefault="008D11E0">
      <w:pPr>
        <w:pStyle w:val="a5"/>
        <w:numPr>
          <w:ilvl w:val="0"/>
          <w:numId w:val="11"/>
        </w:numPr>
        <w:tabs>
          <w:tab w:val="left" w:pos="816"/>
        </w:tabs>
        <w:spacing w:before="24" w:line="271" w:lineRule="auto"/>
        <w:ind w:right="25" w:firstLine="6"/>
        <w:jc w:val="both"/>
        <w:rPr>
          <w:sz w:val="24"/>
        </w:rPr>
      </w:pPr>
      <w:r>
        <w:rPr>
          <w:sz w:val="24"/>
        </w:rPr>
        <w:t>может включать в себя отдельные лекции, семинары, мастер-классы, которые предусматривают передачу обучающимся учебной информации, необходимой для последующего выполнения работ, связанных с будущей профессиональной деятельностью.</w:t>
      </w:r>
    </w:p>
    <w:p w14:paraId="04865E38" w14:textId="77777777" w:rsidR="00A51136" w:rsidRDefault="008D11E0">
      <w:pPr>
        <w:pStyle w:val="a3"/>
        <w:spacing w:before="6" w:line="276" w:lineRule="auto"/>
        <w:ind w:left="53" w:right="25" w:firstLine="662"/>
        <w:jc w:val="both"/>
      </w:pPr>
      <w:r>
        <w:t>Образовательная деятельность в форме практической подготовки должна быть организована на любом курсе обучения, охватывая дисциплины, междисциплинарные модули, профессиональные модули, все виды практики, предусмотренные учебным планом образовательной программы.</w:t>
      </w:r>
    </w:p>
    <w:p w14:paraId="31D933A1" w14:textId="77777777" w:rsidR="00A51136" w:rsidRDefault="008D11E0">
      <w:pPr>
        <w:pStyle w:val="a3"/>
        <w:spacing w:line="276" w:lineRule="auto"/>
        <w:ind w:left="53" w:right="21" w:firstLine="360"/>
        <w:jc w:val="both"/>
      </w:pPr>
      <w:r>
        <w:t>Практическая подготовка организуется в учебных, учебно-производственных лабораториях, учебных базах практики</w:t>
      </w:r>
      <w:r>
        <w:rPr>
          <w:spacing w:val="40"/>
        </w:rPr>
        <w:t xml:space="preserve"> </w:t>
      </w:r>
      <w:r>
        <w:t>и</w:t>
      </w:r>
      <w:r>
        <w:rPr>
          <w:spacing w:val="80"/>
        </w:rPr>
        <w:t xml:space="preserve"> </w:t>
      </w:r>
      <w:r>
        <w:t>иных</w:t>
      </w:r>
      <w:r>
        <w:rPr>
          <w:spacing w:val="80"/>
        </w:rPr>
        <w:t xml:space="preserve"> </w:t>
      </w:r>
      <w:r>
        <w:t>структурных</w:t>
      </w:r>
      <w:r>
        <w:rPr>
          <w:spacing w:val="80"/>
        </w:rPr>
        <w:t xml:space="preserve"> </w:t>
      </w:r>
      <w:r>
        <w:t>подразделениях</w:t>
      </w:r>
      <w:r>
        <w:rPr>
          <w:spacing w:val="80"/>
        </w:rPr>
        <w:t xml:space="preserve"> </w:t>
      </w:r>
      <w:r>
        <w:t>образовательной</w:t>
      </w:r>
      <w:r>
        <w:rPr>
          <w:spacing w:val="80"/>
        </w:rPr>
        <w:t xml:space="preserve"> </w:t>
      </w:r>
      <w:r>
        <w:t>организации,</w:t>
      </w:r>
      <w:r>
        <w:rPr>
          <w:spacing w:val="80"/>
        </w:rPr>
        <w:t xml:space="preserve"> </w:t>
      </w:r>
      <w:r>
        <w:t>а также</w:t>
      </w:r>
      <w:r>
        <w:rPr>
          <w:spacing w:val="40"/>
        </w:rPr>
        <w:t xml:space="preserve"> </w:t>
      </w:r>
      <w:r>
        <w:t>в специально оборудованных помещениях (рабочих местах) профильных организаций на основании договора о практической подготовке обучающихся, заключаемого между образовательной организацией и профильной организацией (работодателем), осуществляющей деятельность по</w:t>
      </w:r>
      <w:r>
        <w:rPr>
          <w:spacing w:val="40"/>
        </w:rPr>
        <w:t xml:space="preserve"> </w:t>
      </w:r>
      <w:r>
        <w:t>профилю соответствующей образовательной программы.</w:t>
      </w:r>
    </w:p>
    <w:p w14:paraId="749E848C" w14:textId="77777777" w:rsidR="00A51136" w:rsidRDefault="008D11E0">
      <w:pPr>
        <w:pStyle w:val="a3"/>
        <w:spacing w:line="276" w:lineRule="auto"/>
        <w:ind w:left="53" w:right="24" w:firstLine="360"/>
        <w:jc w:val="both"/>
      </w:pPr>
      <w:r>
        <w:t>Результаты освоения образовательной программы (ее отдельных частей) могут быть оценены в рамках промежуточной и государственной итоговой аттестации, организованных в форме демонстрационного экзамена, в том числе на рабочем месте работодателя (профильной организации).</w:t>
      </w:r>
    </w:p>
    <w:p w14:paraId="004FDFA1" w14:textId="77777777" w:rsidR="00A51136" w:rsidRDefault="00A51136">
      <w:pPr>
        <w:pStyle w:val="a3"/>
        <w:spacing w:before="39"/>
      </w:pPr>
    </w:p>
    <w:p w14:paraId="1342E534" w14:textId="77777777" w:rsidR="00A51136" w:rsidRDefault="008D11E0">
      <w:pPr>
        <w:spacing w:before="1" w:line="272" w:lineRule="exact"/>
        <w:ind w:left="2670"/>
        <w:jc w:val="both"/>
        <w:rPr>
          <w:b/>
          <w:sz w:val="24"/>
        </w:rPr>
      </w:pPr>
      <w:r>
        <w:rPr>
          <w:b/>
          <w:sz w:val="24"/>
        </w:rPr>
        <w:t>Требования</w:t>
      </w:r>
      <w:r>
        <w:rPr>
          <w:b/>
          <w:spacing w:val="-8"/>
          <w:sz w:val="24"/>
        </w:rPr>
        <w:t xml:space="preserve"> </w:t>
      </w:r>
      <w:r>
        <w:rPr>
          <w:b/>
          <w:sz w:val="24"/>
        </w:rPr>
        <w:t>к</w:t>
      </w:r>
      <w:r>
        <w:rPr>
          <w:b/>
          <w:spacing w:val="-6"/>
          <w:sz w:val="24"/>
        </w:rPr>
        <w:t xml:space="preserve"> </w:t>
      </w:r>
      <w:r>
        <w:rPr>
          <w:b/>
          <w:sz w:val="24"/>
        </w:rPr>
        <w:t>организации</w:t>
      </w:r>
      <w:r>
        <w:rPr>
          <w:b/>
          <w:spacing w:val="-5"/>
          <w:sz w:val="24"/>
        </w:rPr>
        <w:t xml:space="preserve"> </w:t>
      </w:r>
      <w:r>
        <w:rPr>
          <w:b/>
          <w:sz w:val="24"/>
        </w:rPr>
        <w:t>воспитания</w:t>
      </w:r>
      <w:r>
        <w:rPr>
          <w:b/>
          <w:spacing w:val="-10"/>
          <w:sz w:val="24"/>
        </w:rPr>
        <w:t xml:space="preserve"> </w:t>
      </w:r>
      <w:r>
        <w:rPr>
          <w:b/>
          <w:spacing w:val="-2"/>
          <w:sz w:val="24"/>
        </w:rPr>
        <w:t>обучающихся</w:t>
      </w:r>
    </w:p>
    <w:p w14:paraId="085FBAD6" w14:textId="558897DD" w:rsidR="00A51136" w:rsidRDefault="008D11E0">
      <w:pPr>
        <w:pStyle w:val="a3"/>
        <w:spacing w:line="276" w:lineRule="auto"/>
        <w:ind w:left="53" w:right="26" w:firstLine="360"/>
        <w:jc w:val="both"/>
      </w:pPr>
      <w:r>
        <w:t>Воспитание</w:t>
      </w:r>
      <w:r>
        <w:rPr>
          <w:spacing w:val="-6"/>
        </w:rPr>
        <w:t xml:space="preserve"> </w:t>
      </w:r>
      <w:r>
        <w:t>обучающихся</w:t>
      </w:r>
      <w:r>
        <w:rPr>
          <w:spacing w:val="-2"/>
        </w:rPr>
        <w:t xml:space="preserve"> </w:t>
      </w:r>
      <w:r>
        <w:t>при</w:t>
      </w:r>
      <w:r>
        <w:rPr>
          <w:spacing w:val="-1"/>
        </w:rPr>
        <w:t xml:space="preserve"> </w:t>
      </w:r>
      <w:r>
        <w:t>освоении</w:t>
      </w:r>
      <w:r>
        <w:rPr>
          <w:spacing w:val="-1"/>
        </w:rPr>
        <w:t xml:space="preserve"> </w:t>
      </w:r>
      <w:r>
        <w:t>ими</w:t>
      </w:r>
      <w:r>
        <w:rPr>
          <w:spacing w:val="-6"/>
        </w:rPr>
        <w:t xml:space="preserve"> </w:t>
      </w:r>
      <w:r>
        <w:t>основной</w:t>
      </w:r>
      <w:r>
        <w:rPr>
          <w:spacing w:val="-5"/>
        </w:rPr>
        <w:t xml:space="preserve"> </w:t>
      </w:r>
      <w:r>
        <w:t>образовательной программы</w:t>
      </w:r>
      <w:r>
        <w:rPr>
          <w:spacing w:val="-5"/>
        </w:rPr>
        <w:t xml:space="preserve"> </w:t>
      </w:r>
      <w:r>
        <w:t>осуществляется на основе включаемых в настоящую</w:t>
      </w:r>
      <w:r>
        <w:rPr>
          <w:spacing w:val="40"/>
        </w:rPr>
        <w:t xml:space="preserve"> </w:t>
      </w:r>
      <w:r>
        <w:t>образовательную программу примерной рабочей программы воспитания и примерного календарного плана воспитательной работы (приложение</w:t>
      </w:r>
      <w:r w:rsidR="00755A10">
        <w:t>3</w:t>
      </w:r>
      <w:r>
        <w:t xml:space="preserve"> ).</w:t>
      </w:r>
    </w:p>
    <w:p w14:paraId="5B8F5566" w14:textId="77777777" w:rsidR="00A51136" w:rsidRDefault="008D11E0">
      <w:pPr>
        <w:pStyle w:val="a3"/>
        <w:spacing w:line="276" w:lineRule="auto"/>
        <w:ind w:left="53" w:right="25" w:firstLine="360"/>
        <w:jc w:val="both"/>
      </w:pPr>
      <w:r>
        <w:t>Рабочую программу воспитания и календарный план воспитательной работы образовательная организация разрабатывает и утверждает самостоятельно с учетом примерных рабочей программы воспитания и календарного плана воспитательной работы.</w:t>
      </w:r>
    </w:p>
    <w:p w14:paraId="24CC1C27" w14:textId="77777777" w:rsidR="00A51136" w:rsidRDefault="008D11E0">
      <w:pPr>
        <w:pStyle w:val="a3"/>
        <w:spacing w:line="276" w:lineRule="auto"/>
        <w:ind w:left="53" w:right="23" w:firstLine="360"/>
        <w:jc w:val="both"/>
      </w:pPr>
      <w:r>
        <w:t>В разработке рабочей программы воспитания и календарного плана воспитательной работы имеют право принимать участие советы обучающихся, советы родителей, представители работодателей и (или) их объединений (при их наличии).</w:t>
      </w:r>
    </w:p>
    <w:p w14:paraId="4560D803" w14:textId="77777777" w:rsidR="00A51136" w:rsidRDefault="00A51136">
      <w:pPr>
        <w:pStyle w:val="a3"/>
        <w:spacing w:line="276" w:lineRule="auto"/>
        <w:jc w:val="both"/>
        <w:sectPr w:rsidR="00A51136">
          <w:pgSz w:w="11910" w:h="16840"/>
          <w:pgMar w:top="960" w:right="566" w:bottom="1080" w:left="566" w:header="0" w:footer="897" w:gutter="0"/>
          <w:cols w:space="720"/>
        </w:sectPr>
      </w:pPr>
    </w:p>
    <w:p w14:paraId="2F4BCEBF" w14:textId="77777777" w:rsidR="00A51136" w:rsidRDefault="008D11E0">
      <w:pPr>
        <w:spacing w:before="69" w:line="272" w:lineRule="exact"/>
        <w:ind w:left="394"/>
        <w:jc w:val="both"/>
        <w:rPr>
          <w:b/>
          <w:sz w:val="24"/>
        </w:rPr>
      </w:pPr>
      <w:r>
        <w:rPr>
          <w:b/>
          <w:sz w:val="24"/>
        </w:rPr>
        <w:lastRenderedPageBreak/>
        <w:t>Требования</w:t>
      </w:r>
      <w:r>
        <w:rPr>
          <w:b/>
          <w:spacing w:val="-10"/>
          <w:sz w:val="24"/>
        </w:rPr>
        <w:t xml:space="preserve"> </w:t>
      </w:r>
      <w:r>
        <w:rPr>
          <w:b/>
          <w:sz w:val="24"/>
        </w:rPr>
        <w:t>к</w:t>
      </w:r>
      <w:r>
        <w:rPr>
          <w:b/>
          <w:spacing w:val="-12"/>
          <w:sz w:val="24"/>
        </w:rPr>
        <w:t xml:space="preserve"> </w:t>
      </w:r>
      <w:r>
        <w:rPr>
          <w:b/>
          <w:sz w:val="24"/>
        </w:rPr>
        <w:t>кадровым</w:t>
      </w:r>
      <w:r>
        <w:rPr>
          <w:b/>
          <w:spacing w:val="-4"/>
          <w:sz w:val="24"/>
        </w:rPr>
        <w:t xml:space="preserve"> </w:t>
      </w:r>
      <w:r>
        <w:rPr>
          <w:b/>
          <w:sz w:val="24"/>
        </w:rPr>
        <w:t>условиям</w:t>
      </w:r>
      <w:r>
        <w:rPr>
          <w:b/>
          <w:spacing w:val="-12"/>
          <w:sz w:val="24"/>
        </w:rPr>
        <w:t xml:space="preserve"> </w:t>
      </w:r>
      <w:r>
        <w:rPr>
          <w:b/>
          <w:sz w:val="24"/>
        </w:rPr>
        <w:t>реализации</w:t>
      </w:r>
      <w:r>
        <w:rPr>
          <w:b/>
          <w:spacing w:val="-7"/>
          <w:sz w:val="24"/>
        </w:rPr>
        <w:t xml:space="preserve"> </w:t>
      </w:r>
      <w:r>
        <w:rPr>
          <w:b/>
          <w:sz w:val="24"/>
        </w:rPr>
        <w:t>образовательной</w:t>
      </w:r>
      <w:r>
        <w:rPr>
          <w:b/>
          <w:spacing w:val="-10"/>
          <w:sz w:val="24"/>
        </w:rPr>
        <w:t xml:space="preserve"> </w:t>
      </w:r>
      <w:r>
        <w:rPr>
          <w:b/>
          <w:spacing w:val="-2"/>
          <w:sz w:val="24"/>
        </w:rPr>
        <w:t>программы</w:t>
      </w:r>
    </w:p>
    <w:p w14:paraId="0A473F32" w14:textId="77777777" w:rsidR="00A51136" w:rsidRDefault="008D11E0">
      <w:pPr>
        <w:pStyle w:val="a3"/>
        <w:spacing w:line="276" w:lineRule="auto"/>
        <w:ind w:left="34" w:right="273" w:firstLine="360"/>
        <w:jc w:val="both"/>
      </w:pPr>
      <w:r>
        <w:t>Реализация образовательной программы обеспечивается педагогическими работниками образовательной организации, а также лицами, привлекаемыми к реализации образовательной программы на иных условиях, в том числе из числа руководителей и работников организаций, направление деятельности которых</w:t>
      </w:r>
      <w:r>
        <w:rPr>
          <w:spacing w:val="-6"/>
        </w:rPr>
        <w:t xml:space="preserve"> </w:t>
      </w:r>
      <w:r>
        <w:t>соответствует</w:t>
      </w:r>
      <w:r>
        <w:rPr>
          <w:spacing w:val="-1"/>
        </w:rPr>
        <w:t xml:space="preserve"> </w:t>
      </w:r>
      <w:r>
        <w:t>области</w:t>
      </w:r>
      <w:r>
        <w:rPr>
          <w:spacing w:val="-1"/>
        </w:rPr>
        <w:t xml:space="preserve"> </w:t>
      </w:r>
      <w:r>
        <w:t>профессиональной деятельности:</w:t>
      </w:r>
      <w:r>
        <w:rPr>
          <w:spacing w:val="-1"/>
        </w:rPr>
        <w:t xml:space="preserve"> </w:t>
      </w:r>
      <w:r>
        <w:t>06</w:t>
      </w:r>
      <w:r>
        <w:rPr>
          <w:spacing w:val="-7"/>
        </w:rPr>
        <w:t xml:space="preserve"> </w:t>
      </w:r>
      <w:r>
        <w:t>Связь,</w:t>
      </w:r>
      <w:r>
        <w:rPr>
          <w:spacing w:val="-1"/>
        </w:rPr>
        <w:t xml:space="preserve"> </w:t>
      </w:r>
      <w:r>
        <w:t>информационные и коммуникационные</w:t>
      </w:r>
      <w:r>
        <w:rPr>
          <w:spacing w:val="-2"/>
        </w:rPr>
        <w:t xml:space="preserve"> </w:t>
      </w:r>
      <w:r>
        <w:t>технологии и имеющими стаж работы в данной профессиональной</w:t>
      </w:r>
      <w:r>
        <w:rPr>
          <w:spacing w:val="-5"/>
        </w:rPr>
        <w:t xml:space="preserve"> </w:t>
      </w:r>
      <w:r>
        <w:t>области не</w:t>
      </w:r>
      <w:r>
        <w:rPr>
          <w:spacing w:val="-2"/>
        </w:rPr>
        <w:t xml:space="preserve"> </w:t>
      </w:r>
      <w:r>
        <w:t>менее трех лет.</w:t>
      </w:r>
    </w:p>
    <w:p w14:paraId="6A50116A" w14:textId="7436E135" w:rsidR="00A51136" w:rsidRDefault="008D11E0" w:rsidP="00462218">
      <w:pPr>
        <w:pStyle w:val="a3"/>
        <w:spacing w:line="276" w:lineRule="auto"/>
        <w:ind w:left="34" w:right="272" w:firstLine="360"/>
        <w:jc w:val="both"/>
      </w:pPr>
      <w:r>
        <w:t>Работники, привлекаемые к реализации образовательной программы, должны получать дополнительное профессиональное</w:t>
      </w:r>
      <w:r>
        <w:rPr>
          <w:spacing w:val="-4"/>
        </w:rPr>
        <w:t xml:space="preserve"> </w:t>
      </w:r>
      <w:r>
        <w:t>образование</w:t>
      </w:r>
      <w:r>
        <w:rPr>
          <w:spacing w:val="-4"/>
        </w:rPr>
        <w:t xml:space="preserve"> </w:t>
      </w:r>
      <w:r>
        <w:t>по программам</w:t>
      </w:r>
      <w:r>
        <w:rPr>
          <w:spacing w:val="-2"/>
        </w:rPr>
        <w:t xml:space="preserve"> </w:t>
      </w:r>
      <w:r>
        <w:t>повышения квалификации</w:t>
      </w:r>
      <w:r>
        <w:rPr>
          <w:spacing w:val="-2"/>
        </w:rPr>
        <w:t xml:space="preserve"> </w:t>
      </w:r>
      <w:r>
        <w:t>не</w:t>
      </w:r>
      <w:r>
        <w:rPr>
          <w:spacing w:val="-1"/>
        </w:rPr>
        <w:t xml:space="preserve"> </w:t>
      </w:r>
      <w:r>
        <w:t>реже</w:t>
      </w:r>
      <w:r>
        <w:rPr>
          <w:spacing w:val="-5"/>
        </w:rPr>
        <w:t xml:space="preserve"> </w:t>
      </w:r>
      <w:r>
        <w:t>одного раза</w:t>
      </w:r>
      <w:r>
        <w:rPr>
          <w:spacing w:val="-5"/>
        </w:rPr>
        <w:t xml:space="preserve"> </w:t>
      </w:r>
      <w:r>
        <w:t>в три</w:t>
      </w:r>
      <w:r>
        <w:rPr>
          <w:spacing w:val="-3"/>
        </w:rPr>
        <w:t xml:space="preserve"> </w:t>
      </w:r>
      <w:r>
        <w:t>года с учетом расширения спектра профессиональных компетенций, в том числе в форме стажировки в организациях,</w:t>
      </w:r>
      <w:r w:rsidR="00755A10">
        <w:t xml:space="preserve"> </w:t>
      </w:r>
      <w:r>
        <w:t>направление деятельности которых соответствует области профессиональной деятельности, указанной в пункте 1.13 ФГОС СПО, а также в других областях профессиональной деятельности и (или) сферах профессиональной деятельности при условии соответствия полученных компетенций требованиям к квалификации педагогического работника.</w:t>
      </w:r>
    </w:p>
    <w:p w14:paraId="1CB90ED0" w14:textId="77777777" w:rsidR="00A51136" w:rsidRDefault="008D11E0" w:rsidP="00462218">
      <w:pPr>
        <w:pStyle w:val="a3"/>
        <w:spacing w:line="276" w:lineRule="auto"/>
        <w:ind w:left="34" w:right="279" w:firstLine="360"/>
        <w:jc w:val="both"/>
      </w:pPr>
      <w:r>
        <w:t>Доля педагогических работников (в приведенных к целочисленным</w:t>
      </w:r>
      <w:r>
        <w:rPr>
          <w:spacing w:val="40"/>
        </w:rPr>
        <w:t xml:space="preserve"> </w:t>
      </w:r>
      <w:r>
        <w:t>значениям ставок), имеющих опыт деятельности не менее трех</w:t>
      </w:r>
      <w:r>
        <w:rPr>
          <w:spacing w:val="-2"/>
        </w:rPr>
        <w:t xml:space="preserve"> </w:t>
      </w:r>
      <w:r>
        <w:t>лет в организациях, направление деятельности которых</w:t>
      </w:r>
      <w:r>
        <w:rPr>
          <w:spacing w:val="-2"/>
        </w:rPr>
        <w:t xml:space="preserve"> </w:t>
      </w:r>
      <w:r>
        <w:t>соответствует области профессиональной деятельности, указанной в пункте 1.13 ФГОС СПО, в общем числе педагогических работников, обеспечивающих освоение обучающимися профессиональных модулей образовательной программы, должна быть не менее 25 процентов.</w:t>
      </w:r>
    </w:p>
    <w:p w14:paraId="027A0C58" w14:textId="77777777" w:rsidR="00A51136" w:rsidRDefault="00A51136">
      <w:pPr>
        <w:pStyle w:val="a3"/>
        <w:spacing w:before="38"/>
      </w:pPr>
    </w:p>
    <w:p w14:paraId="1F384A16" w14:textId="77777777" w:rsidR="00A51136" w:rsidRDefault="008D11E0">
      <w:pPr>
        <w:ind w:left="394"/>
        <w:jc w:val="both"/>
        <w:rPr>
          <w:b/>
          <w:sz w:val="24"/>
        </w:rPr>
      </w:pPr>
      <w:r>
        <w:rPr>
          <w:b/>
          <w:sz w:val="24"/>
        </w:rPr>
        <w:t>Требования</w:t>
      </w:r>
      <w:r>
        <w:rPr>
          <w:b/>
          <w:spacing w:val="-11"/>
          <w:sz w:val="24"/>
        </w:rPr>
        <w:t xml:space="preserve"> </w:t>
      </w:r>
      <w:r>
        <w:rPr>
          <w:b/>
          <w:sz w:val="24"/>
        </w:rPr>
        <w:t>к</w:t>
      </w:r>
      <w:r>
        <w:rPr>
          <w:b/>
          <w:spacing w:val="-9"/>
          <w:sz w:val="24"/>
        </w:rPr>
        <w:t xml:space="preserve"> </w:t>
      </w:r>
      <w:r>
        <w:rPr>
          <w:b/>
          <w:sz w:val="24"/>
        </w:rPr>
        <w:t>финансовым</w:t>
      </w:r>
      <w:r>
        <w:rPr>
          <w:b/>
          <w:spacing w:val="-4"/>
          <w:sz w:val="24"/>
        </w:rPr>
        <w:t xml:space="preserve"> </w:t>
      </w:r>
      <w:r>
        <w:rPr>
          <w:b/>
          <w:sz w:val="24"/>
        </w:rPr>
        <w:t>условиям</w:t>
      </w:r>
      <w:r>
        <w:rPr>
          <w:b/>
          <w:spacing w:val="-13"/>
          <w:sz w:val="24"/>
        </w:rPr>
        <w:t xml:space="preserve"> </w:t>
      </w:r>
      <w:r>
        <w:rPr>
          <w:b/>
          <w:sz w:val="24"/>
        </w:rPr>
        <w:t>реализации</w:t>
      </w:r>
      <w:r>
        <w:rPr>
          <w:b/>
          <w:spacing w:val="-8"/>
          <w:sz w:val="24"/>
        </w:rPr>
        <w:t xml:space="preserve"> </w:t>
      </w:r>
      <w:r>
        <w:rPr>
          <w:b/>
          <w:sz w:val="24"/>
        </w:rPr>
        <w:t>образовательной</w:t>
      </w:r>
      <w:r>
        <w:rPr>
          <w:b/>
          <w:spacing w:val="-10"/>
          <w:sz w:val="24"/>
        </w:rPr>
        <w:t xml:space="preserve"> </w:t>
      </w:r>
      <w:r>
        <w:rPr>
          <w:b/>
          <w:spacing w:val="-2"/>
          <w:sz w:val="24"/>
        </w:rPr>
        <w:t>программы</w:t>
      </w:r>
    </w:p>
    <w:p w14:paraId="4D7EF7B9" w14:textId="77777777" w:rsidR="00A51136" w:rsidRDefault="00A51136">
      <w:pPr>
        <w:pStyle w:val="a3"/>
        <w:spacing w:before="39"/>
        <w:rPr>
          <w:b/>
        </w:rPr>
      </w:pPr>
    </w:p>
    <w:p w14:paraId="1AF25ADD" w14:textId="4093E960" w:rsidR="00A51136" w:rsidRDefault="00462218">
      <w:pPr>
        <w:pStyle w:val="a3"/>
        <w:tabs>
          <w:tab w:val="left" w:pos="3312"/>
        </w:tabs>
        <w:spacing w:line="283" w:lineRule="auto"/>
        <w:ind w:left="34" w:right="291"/>
        <w:jc w:val="both"/>
        <w:rPr>
          <w:rFonts w:ascii="Calibri" w:hAnsi="Calibri"/>
        </w:rPr>
      </w:pPr>
      <w:r>
        <w:t xml:space="preserve">            </w:t>
      </w:r>
      <w:r w:rsidR="008D11E0">
        <w:t>Примерные</w:t>
      </w:r>
      <w:r w:rsidR="008D11E0">
        <w:rPr>
          <w:spacing w:val="80"/>
        </w:rPr>
        <w:t xml:space="preserve">   </w:t>
      </w:r>
      <w:r w:rsidR="008D11E0">
        <w:t>расчеты</w:t>
      </w:r>
      <w:r w:rsidR="008D11E0">
        <w:tab/>
        <w:t>нормативных</w:t>
      </w:r>
      <w:r w:rsidR="008D11E0">
        <w:rPr>
          <w:spacing w:val="80"/>
        </w:rPr>
        <w:t xml:space="preserve">    </w:t>
      </w:r>
      <w:r w:rsidR="008D11E0">
        <w:t>затрат</w:t>
      </w:r>
      <w:r w:rsidR="008D11E0">
        <w:rPr>
          <w:spacing w:val="80"/>
        </w:rPr>
        <w:t xml:space="preserve">    </w:t>
      </w:r>
      <w:r w:rsidR="008D11E0">
        <w:t>оказания</w:t>
      </w:r>
      <w:r w:rsidR="008D11E0">
        <w:rPr>
          <w:spacing w:val="80"/>
        </w:rPr>
        <w:t xml:space="preserve">    </w:t>
      </w:r>
      <w:r w:rsidR="008D11E0">
        <w:t>государственных</w:t>
      </w:r>
      <w:r w:rsidR="008D11E0">
        <w:rPr>
          <w:spacing w:val="80"/>
        </w:rPr>
        <w:t xml:space="preserve">    </w:t>
      </w:r>
      <w:r w:rsidR="008D11E0">
        <w:t>услуг по реализации образовательной программы</w:t>
      </w:r>
    </w:p>
    <w:p w14:paraId="5E947DEA" w14:textId="77777777" w:rsidR="00A51136" w:rsidRDefault="008D11E0">
      <w:pPr>
        <w:pStyle w:val="a3"/>
        <w:spacing w:line="257" w:lineRule="exact"/>
        <w:ind w:left="744"/>
        <w:jc w:val="both"/>
      </w:pPr>
      <w:r>
        <w:t>Расчеты</w:t>
      </w:r>
      <w:r>
        <w:rPr>
          <w:spacing w:val="74"/>
        </w:rPr>
        <w:t xml:space="preserve"> </w:t>
      </w:r>
      <w:r>
        <w:t>нормативных</w:t>
      </w:r>
      <w:r>
        <w:rPr>
          <w:spacing w:val="70"/>
        </w:rPr>
        <w:t xml:space="preserve"> </w:t>
      </w:r>
      <w:r>
        <w:t>затрат</w:t>
      </w:r>
      <w:r>
        <w:rPr>
          <w:spacing w:val="70"/>
        </w:rPr>
        <w:t xml:space="preserve"> </w:t>
      </w:r>
      <w:r>
        <w:t>оказания</w:t>
      </w:r>
      <w:r>
        <w:rPr>
          <w:spacing w:val="70"/>
        </w:rPr>
        <w:t xml:space="preserve"> </w:t>
      </w:r>
      <w:r>
        <w:t>государственных</w:t>
      </w:r>
      <w:r>
        <w:rPr>
          <w:spacing w:val="70"/>
        </w:rPr>
        <w:t xml:space="preserve"> </w:t>
      </w:r>
      <w:r>
        <w:t>услуг</w:t>
      </w:r>
      <w:r>
        <w:rPr>
          <w:spacing w:val="77"/>
        </w:rPr>
        <w:t xml:space="preserve"> </w:t>
      </w:r>
      <w:r>
        <w:t>по</w:t>
      </w:r>
      <w:r>
        <w:rPr>
          <w:spacing w:val="78"/>
        </w:rPr>
        <w:t xml:space="preserve"> </w:t>
      </w:r>
      <w:r>
        <w:t>реализации</w:t>
      </w:r>
      <w:r>
        <w:rPr>
          <w:spacing w:val="67"/>
        </w:rPr>
        <w:t xml:space="preserve"> </w:t>
      </w:r>
      <w:r>
        <w:rPr>
          <w:spacing w:val="-2"/>
        </w:rPr>
        <w:t>образовательной</w:t>
      </w:r>
    </w:p>
    <w:p w14:paraId="01AF6B9A" w14:textId="77777777" w:rsidR="00A51136" w:rsidRDefault="008D11E0">
      <w:pPr>
        <w:pStyle w:val="a3"/>
        <w:tabs>
          <w:tab w:val="left" w:pos="3461"/>
          <w:tab w:val="left" w:pos="5866"/>
          <w:tab w:val="left" w:pos="9255"/>
        </w:tabs>
        <w:spacing w:before="41" w:line="276" w:lineRule="auto"/>
        <w:ind w:left="34" w:right="272"/>
        <w:jc w:val="both"/>
      </w:pPr>
      <w:r>
        <w:t xml:space="preserve">программы осуществляются в соответствии с Методикой определения нормативных затрат на оказание государственных услуг по реализации образовательных программ среднего профессионального </w:t>
      </w:r>
      <w:r>
        <w:rPr>
          <w:spacing w:val="-2"/>
        </w:rPr>
        <w:t>образования</w:t>
      </w:r>
      <w:r>
        <w:tab/>
      </w:r>
      <w:r>
        <w:rPr>
          <w:spacing w:val="-6"/>
        </w:rPr>
        <w:t>по</w:t>
      </w:r>
      <w:r>
        <w:tab/>
      </w:r>
      <w:r>
        <w:rPr>
          <w:spacing w:val="-2"/>
        </w:rPr>
        <w:t>профессиям</w:t>
      </w:r>
      <w:r>
        <w:tab/>
      </w:r>
      <w:r>
        <w:rPr>
          <w:spacing w:val="-2"/>
        </w:rPr>
        <w:t xml:space="preserve">(специальностям) </w:t>
      </w:r>
      <w:r>
        <w:t>и укрупненным группам профессий</w:t>
      </w:r>
      <w:r>
        <w:rPr>
          <w:spacing w:val="-2"/>
        </w:rPr>
        <w:t xml:space="preserve"> </w:t>
      </w:r>
      <w:r>
        <w:t>(специальностей), утвержденной</w:t>
      </w:r>
      <w:r>
        <w:rPr>
          <w:spacing w:val="-2"/>
        </w:rPr>
        <w:t xml:space="preserve"> </w:t>
      </w:r>
      <w:r>
        <w:t>Минобрнауки России</w:t>
      </w:r>
      <w:r>
        <w:rPr>
          <w:spacing w:val="-2"/>
        </w:rPr>
        <w:t xml:space="preserve"> </w:t>
      </w:r>
      <w:r>
        <w:t>27 ноября 2015 г. № АП-114/18вн.</w:t>
      </w:r>
    </w:p>
    <w:p w14:paraId="41BFB482" w14:textId="77777777" w:rsidR="00A51136" w:rsidRDefault="008D11E0">
      <w:pPr>
        <w:pStyle w:val="a3"/>
        <w:spacing w:line="276" w:lineRule="auto"/>
        <w:ind w:left="34" w:right="278" w:firstLine="710"/>
        <w:jc w:val="both"/>
      </w:pPr>
      <w:r>
        <w:t>Нормативные</w:t>
      </w:r>
      <w:r>
        <w:rPr>
          <w:spacing w:val="74"/>
          <w:w w:val="150"/>
        </w:rPr>
        <w:t xml:space="preserve">  </w:t>
      </w:r>
      <w:r>
        <w:t>затраты</w:t>
      </w:r>
      <w:r>
        <w:rPr>
          <w:spacing w:val="76"/>
          <w:w w:val="150"/>
        </w:rPr>
        <w:t xml:space="preserve">  </w:t>
      </w:r>
      <w:r>
        <w:t>на</w:t>
      </w:r>
      <w:r>
        <w:rPr>
          <w:spacing w:val="70"/>
          <w:w w:val="150"/>
        </w:rPr>
        <w:t xml:space="preserve">  </w:t>
      </w:r>
      <w:r>
        <w:t>оказание</w:t>
      </w:r>
      <w:r>
        <w:rPr>
          <w:spacing w:val="72"/>
          <w:w w:val="150"/>
        </w:rPr>
        <w:t xml:space="preserve">  </w:t>
      </w:r>
      <w:r>
        <w:t>государственных</w:t>
      </w:r>
      <w:r>
        <w:rPr>
          <w:spacing w:val="75"/>
          <w:w w:val="150"/>
        </w:rPr>
        <w:t xml:space="preserve">  </w:t>
      </w:r>
      <w:r>
        <w:t>услуг</w:t>
      </w:r>
      <w:r>
        <w:rPr>
          <w:spacing w:val="76"/>
          <w:w w:val="150"/>
        </w:rPr>
        <w:t xml:space="preserve">  </w:t>
      </w:r>
      <w:r>
        <w:t>в</w:t>
      </w:r>
      <w:r>
        <w:rPr>
          <w:spacing w:val="76"/>
          <w:w w:val="150"/>
        </w:rPr>
        <w:t xml:space="preserve">  </w:t>
      </w:r>
      <w:r>
        <w:t>сфере</w:t>
      </w:r>
      <w:r>
        <w:rPr>
          <w:spacing w:val="72"/>
          <w:w w:val="150"/>
        </w:rPr>
        <w:t xml:space="preserve">  </w:t>
      </w:r>
      <w:r>
        <w:t>образования по реализации образовательной программы включают в себя затраты на оплату труда преподавателей и мастеров производственного обучения с учетом обеспечения уровня средней заработной платы педагогических работников за выполняемую ими учебную (преподавательскую) работу</w:t>
      </w:r>
      <w:r>
        <w:rPr>
          <w:spacing w:val="-3"/>
        </w:rPr>
        <w:t xml:space="preserve"> </w:t>
      </w:r>
      <w:r>
        <w:t>и другую работу</w:t>
      </w:r>
      <w:r>
        <w:rPr>
          <w:spacing w:val="-3"/>
        </w:rPr>
        <w:t xml:space="preserve"> </w:t>
      </w:r>
      <w:r>
        <w:t>в соответствии с Указом Президента Российской Федерации от 7 мая 2012 г. № 597 «О мероприятиях по реализации государственной социальной политики».</w:t>
      </w:r>
    </w:p>
    <w:p w14:paraId="727CB698" w14:textId="77777777" w:rsidR="00A51136" w:rsidRDefault="00A51136">
      <w:pPr>
        <w:pStyle w:val="a3"/>
        <w:rPr>
          <w:sz w:val="20"/>
        </w:rPr>
      </w:pPr>
    </w:p>
    <w:p w14:paraId="3575CE1F" w14:textId="77777777" w:rsidR="00A51136" w:rsidRDefault="00A51136">
      <w:pPr>
        <w:pStyle w:val="a3"/>
        <w:rPr>
          <w:sz w:val="20"/>
        </w:rPr>
      </w:pPr>
    </w:p>
    <w:p w14:paraId="03713A21" w14:textId="77777777" w:rsidR="00A51136" w:rsidRDefault="00A51136">
      <w:pPr>
        <w:pStyle w:val="a3"/>
        <w:rPr>
          <w:sz w:val="20"/>
        </w:rPr>
      </w:pPr>
    </w:p>
    <w:p w14:paraId="29CFC6AD" w14:textId="77777777" w:rsidR="00A51136" w:rsidRDefault="00A51136">
      <w:pPr>
        <w:pStyle w:val="a3"/>
        <w:rPr>
          <w:sz w:val="20"/>
        </w:rPr>
      </w:pPr>
    </w:p>
    <w:p w14:paraId="2305A7A7" w14:textId="77777777" w:rsidR="00A51136" w:rsidRDefault="00A51136">
      <w:pPr>
        <w:pStyle w:val="a3"/>
        <w:rPr>
          <w:sz w:val="20"/>
        </w:rPr>
      </w:pPr>
    </w:p>
    <w:p w14:paraId="2AFD6C1D" w14:textId="77777777" w:rsidR="00A51136" w:rsidRDefault="00A51136">
      <w:pPr>
        <w:pStyle w:val="a3"/>
        <w:rPr>
          <w:sz w:val="20"/>
        </w:rPr>
      </w:pPr>
    </w:p>
    <w:p w14:paraId="57296216" w14:textId="77777777" w:rsidR="00A51136" w:rsidRDefault="00A51136">
      <w:pPr>
        <w:pStyle w:val="a3"/>
        <w:rPr>
          <w:sz w:val="20"/>
        </w:rPr>
      </w:pPr>
    </w:p>
    <w:p w14:paraId="69A4BFC1" w14:textId="77777777" w:rsidR="00A51136" w:rsidRDefault="00A51136">
      <w:pPr>
        <w:pStyle w:val="a3"/>
        <w:rPr>
          <w:sz w:val="20"/>
        </w:rPr>
      </w:pPr>
    </w:p>
    <w:p w14:paraId="705D402D" w14:textId="77777777" w:rsidR="00A51136" w:rsidRDefault="00A51136">
      <w:pPr>
        <w:pStyle w:val="a3"/>
        <w:rPr>
          <w:sz w:val="20"/>
        </w:rPr>
      </w:pPr>
    </w:p>
    <w:p w14:paraId="44740239" w14:textId="77777777" w:rsidR="00A51136" w:rsidRDefault="008D11E0">
      <w:pPr>
        <w:pStyle w:val="a3"/>
        <w:spacing w:before="185"/>
        <w:rPr>
          <w:sz w:val="20"/>
        </w:rPr>
      </w:pPr>
      <w:r>
        <w:rPr>
          <w:noProof/>
          <w:sz w:val="20"/>
        </w:rPr>
        <mc:AlternateContent>
          <mc:Choice Requires="wps">
            <w:drawing>
              <wp:anchor distT="0" distB="0" distL="0" distR="0" simplePos="0" relativeHeight="251659264" behindDoc="1" locked="0" layoutInCell="1" allowOverlap="1" wp14:anchorId="068A2842" wp14:editId="7D372106">
                <wp:simplePos x="0" y="0"/>
                <wp:positionH relativeFrom="page">
                  <wp:posOffset>381000</wp:posOffset>
                </wp:positionH>
                <wp:positionV relativeFrom="paragraph">
                  <wp:posOffset>278765</wp:posOffset>
                </wp:positionV>
                <wp:extent cx="1829435" cy="9525"/>
                <wp:effectExtent l="0" t="0" r="0" b="0"/>
                <wp:wrapTopAndBottom/>
                <wp:docPr id="6" name="Graphic 6"/>
                <wp:cNvGraphicFramePr/>
                <a:graphic xmlns:a="http://schemas.openxmlformats.org/drawingml/2006/main">
                  <a:graphicData uri="http://schemas.microsoft.com/office/word/2010/wordprocessingShape">
                    <wps:wsp>
                      <wps:cNvSpPr/>
                      <wps:spPr>
                        <a:xfrm>
                          <a:off x="0" y="0"/>
                          <a:ext cx="1829435" cy="9525"/>
                        </a:xfrm>
                        <a:custGeom>
                          <a:avLst/>
                          <a:gdLst/>
                          <a:ahLst/>
                          <a:cxnLst/>
                          <a:rect l="l" t="t" r="r" b="b"/>
                          <a:pathLst>
                            <a:path w="1829435" h="9525">
                              <a:moveTo>
                                <a:pt x="1829435" y="0"/>
                              </a:moveTo>
                              <a:lnTo>
                                <a:pt x="0" y="0"/>
                              </a:lnTo>
                              <a:lnTo>
                                <a:pt x="0" y="9143"/>
                              </a:lnTo>
                              <a:lnTo>
                                <a:pt x="1829435" y="9143"/>
                              </a:lnTo>
                              <a:lnTo>
                                <a:pt x="1829435" y="0"/>
                              </a:lnTo>
                              <a:close/>
                            </a:path>
                          </a:pathLst>
                        </a:custGeom>
                        <a:solidFill>
                          <a:srgbClr val="000000"/>
                        </a:solidFill>
                      </wps:spPr>
                      <wps:bodyPr wrap="square" lIns="0" tIns="0" rIns="0" bIns="0" rtlCol="0">
                        <a:noAutofit/>
                      </wps:bodyPr>
                    </wps:wsp>
                  </a:graphicData>
                </a:graphic>
              </wp:anchor>
            </w:drawing>
          </mc:Choice>
          <mc:Fallback>
            <w:pict>
              <v:shape w14:anchorId="422C50C7" id="Graphic 6" o:spid="_x0000_s1026" style="position:absolute;margin-left:30pt;margin-top:21.95pt;width:144.05pt;height:.75pt;z-index:-251657216;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" path="m1829435,l,,,9143r1829435,l1829435,xe" fillcolor="black" stroked="f">
                <v:path arrowok="t"/>
                <w10:wrap type="topAndBottom" anchorx="page"/>
              </v:shape>
            </w:pict>
          </mc:Fallback>
        </mc:AlternateContent>
      </w:r>
    </w:p>
    <w:p w14:paraId="3186128F" w14:textId="77777777" w:rsidR="00A51136" w:rsidRDefault="008D11E0">
      <w:pPr>
        <w:tabs>
          <w:tab w:val="left" w:pos="495"/>
          <w:tab w:val="left" w:pos="2341"/>
          <w:tab w:val="left" w:pos="3790"/>
          <w:tab w:val="left" w:pos="4980"/>
          <w:tab w:val="left" w:pos="6280"/>
          <w:tab w:val="left" w:pos="7475"/>
          <w:tab w:val="left" w:pos="8765"/>
          <w:tab w:val="left" w:pos="9730"/>
          <w:tab w:val="left" w:pos="10219"/>
        </w:tabs>
        <w:spacing w:before="96"/>
        <w:ind w:left="34" w:right="6"/>
        <w:rPr>
          <w:sz w:val="20"/>
        </w:rPr>
      </w:pPr>
      <w:r>
        <w:rPr>
          <w:spacing w:val="-10"/>
          <w:sz w:val="20"/>
          <w:vertAlign w:val="superscript"/>
        </w:rPr>
        <w:t>2</w:t>
      </w:r>
      <w:r>
        <w:rPr>
          <w:sz w:val="20"/>
        </w:rPr>
        <w:tab/>
      </w:r>
      <w:r>
        <w:rPr>
          <w:spacing w:val="-2"/>
          <w:sz w:val="20"/>
        </w:rPr>
        <w:t>Образовательная</w:t>
      </w:r>
      <w:r>
        <w:rPr>
          <w:sz w:val="20"/>
        </w:rPr>
        <w:tab/>
      </w:r>
      <w:r>
        <w:rPr>
          <w:spacing w:val="-2"/>
          <w:sz w:val="20"/>
        </w:rPr>
        <w:t>организация</w:t>
      </w:r>
      <w:r>
        <w:rPr>
          <w:sz w:val="20"/>
        </w:rPr>
        <w:tab/>
      </w:r>
      <w:r>
        <w:rPr>
          <w:spacing w:val="-2"/>
          <w:sz w:val="20"/>
        </w:rPr>
        <w:t>приводит</w:t>
      </w:r>
      <w:r>
        <w:rPr>
          <w:sz w:val="20"/>
        </w:rPr>
        <w:tab/>
      </w:r>
      <w:r>
        <w:rPr>
          <w:spacing w:val="-2"/>
          <w:sz w:val="20"/>
        </w:rPr>
        <w:t>расчетную</w:t>
      </w:r>
      <w:r>
        <w:rPr>
          <w:sz w:val="20"/>
        </w:rPr>
        <w:tab/>
      </w:r>
      <w:r>
        <w:rPr>
          <w:spacing w:val="-2"/>
          <w:sz w:val="20"/>
        </w:rPr>
        <w:t>величину</w:t>
      </w:r>
      <w:r>
        <w:rPr>
          <w:sz w:val="20"/>
        </w:rPr>
        <w:tab/>
      </w:r>
      <w:r>
        <w:rPr>
          <w:spacing w:val="-2"/>
          <w:sz w:val="20"/>
        </w:rPr>
        <w:t>стоимости</w:t>
      </w:r>
      <w:r>
        <w:rPr>
          <w:sz w:val="20"/>
        </w:rPr>
        <w:tab/>
      </w:r>
      <w:r>
        <w:rPr>
          <w:spacing w:val="-2"/>
          <w:sz w:val="20"/>
        </w:rPr>
        <w:t>услуги</w:t>
      </w:r>
      <w:r>
        <w:rPr>
          <w:sz w:val="20"/>
        </w:rPr>
        <w:tab/>
      </w:r>
      <w:r>
        <w:rPr>
          <w:spacing w:val="-10"/>
          <w:sz w:val="20"/>
        </w:rPr>
        <w:t>в</w:t>
      </w:r>
      <w:r>
        <w:rPr>
          <w:sz w:val="20"/>
        </w:rPr>
        <w:tab/>
      </w:r>
      <w:r>
        <w:rPr>
          <w:spacing w:val="-2"/>
          <w:sz w:val="20"/>
        </w:rPr>
        <w:t xml:space="preserve">соответствии </w:t>
      </w:r>
      <w:r>
        <w:rPr>
          <w:sz w:val="20"/>
        </w:rPr>
        <w:t>с рекомендациями федеральных и региональных нормативных документов.</w:t>
      </w:r>
    </w:p>
    <w:p w14:paraId="7F82C738" w14:textId="77777777" w:rsidR="00A51136" w:rsidRDefault="00A51136">
      <w:pPr>
        <w:rPr>
          <w:sz w:val="20"/>
        </w:rPr>
        <w:sectPr w:rsidR="00A51136">
          <w:pgSz w:w="11920" w:h="16850"/>
          <w:pgMar w:top="880" w:right="0" w:bottom="1100" w:left="566" w:header="0" w:footer="897" w:gutter="0"/>
          <w:cols w:space="720"/>
        </w:sectPr>
      </w:pPr>
    </w:p>
    <w:p w14:paraId="5721B64A" w14:textId="77777777" w:rsidR="00A51136" w:rsidRDefault="00A51136">
      <w:pPr>
        <w:pStyle w:val="a3"/>
        <w:spacing w:before="4"/>
        <w:rPr>
          <w:sz w:val="17"/>
        </w:rPr>
      </w:pPr>
    </w:p>
    <w:p w14:paraId="435B13F8" w14:textId="77777777" w:rsidR="00A51136" w:rsidRDefault="00A51136">
      <w:pPr>
        <w:pStyle w:val="a3"/>
        <w:rPr>
          <w:sz w:val="17"/>
        </w:rPr>
        <w:sectPr w:rsidR="00A51136">
          <w:pgSz w:w="11910" w:h="16840"/>
          <w:pgMar w:top="1920" w:right="566" w:bottom="1080" w:left="566" w:header="0" w:footer="897" w:gutter="0"/>
          <w:cols w:space="720"/>
        </w:sectPr>
      </w:pPr>
    </w:p>
    <w:p w14:paraId="1819D7D4" w14:textId="77777777" w:rsidR="00A51136" w:rsidRDefault="008D11E0">
      <w:pPr>
        <w:spacing w:before="78" w:line="276" w:lineRule="auto"/>
        <w:ind w:left="53" w:right="29"/>
        <w:jc w:val="both"/>
        <w:rPr>
          <w:b/>
          <w:sz w:val="24"/>
        </w:rPr>
      </w:pPr>
      <w:r>
        <w:rPr>
          <w:b/>
          <w:sz w:val="24"/>
        </w:rPr>
        <w:lastRenderedPageBreak/>
        <w:t xml:space="preserve">Раздел 7. Формирование оценочных материалов для проведения государственной итоговой </w:t>
      </w:r>
      <w:r>
        <w:rPr>
          <w:b/>
          <w:spacing w:val="-2"/>
          <w:sz w:val="24"/>
        </w:rPr>
        <w:t>аттестации</w:t>
      </w:r>
    </w:p>
    <w:p w14:paraId="3279A57A" w14:textId="77777777" w:rsidR="00A51136" w:rsidRDefault="008D11E0">
      <w:pPr>
        <w:pStyle w:val="a3"/>
        <w:spacing w:line="276" w:lineRule="auto"/>
        <w:ind w:left="53" w:right="27" w:firstLine="360"/>
        <w:jc w:val="both"/>
      </w:pPr>
      <w:r>
        <w:t>Государственная итоговая аттестация (далее – ГИА) является обязательной для образовательных организаций</w:t>
      </w:r>
      <w:r>
        <w:rPr>
          <w:spacing w:val="40"/>
        </w:rPr>
        <w:t xml:space="preserve"> </w:t>
      </w:r>
      <w:r>
        <w:t>СПО.</w:t>
      </w:r>
      <w:r>
        <w:rPr>
          <w:spacing w:val="40"/>
        </w:rPr>
        <w:t xml:space="preserve"> </w:t>
      </w:r>
      <w:r>
        <w:t>Она</w:t>
      </w:r>
      <w:r>
        <w:rPr>
          <w:spacing w:val="40"/>
        </w:rPr>
        <w:t xml:space="preserve"> </w:t>
      </w:r>
      <w:r>
        <w:t>проводится</w:t>
      </w:r>
      <w:r>
        <w:rPr>
          <w:spacing w:val="40"/>
        </w:rPr>
        <w:t xml:space="preserve"> </w:t>
      </w:r>
      <w:r>
        <w:t>по</w:t>
      </w:r>
      <w:r>
        <w:rPr>
          <w:spacing w:val="40"/>
        </w:rPr>
        <w:t xml:space="preserve"> </w:t>
      </w:r>
      <w:r>
        <w:t>завершении</w:t>
      </w:r>
      <w:r>
        <w:rPr>
          <w:spacing w:val="40"/>
        </w:rPr>
        <w:t xml:space="preserve"> </w:t>
      </w:r>
      <w:r>
        <w:t>всего</w:t>
      </w:r>
      <w:r>
        <w:rPr>
          <w:spacing w:val="40"/>
        </w:rPr>
        <w:t xml:space="preserve"> </w:t>
      </w:r>
      <w:r>
        <w:t>курса</w:t>
      </w:r>
      <w:r>
        <w:rPr>
          <w:spacing w:val="40"/>
        </w:rPr>
        <w:t xml:space="preserve"> </w:t>
      </w:r>
      <w:r>
        <w:t>обучения по</w:t>
      </w:r>
      <w:r>
        <w:rPr>
          <w:spacing w:val="40"/>
        </w:rPr>
        <w:t xml:space="preserve"> </w:t>
      </w:r>
      <w:r>
        <w:t>направлению подготовки. В ходе ГИА оценивается степень соответствия сформированных компетенций выпускников требованиям ФГОС СПО.</w:t>
      </w:r>
    </w:p>
    <w:p w14:paraId="4B6BCAE6" w14:textId="77777777" w:rsidR="00462218" w:rsidRDefault="00462218" w:rsidP="00462218">
      <w:pPr>
        <w:ind w:firstLine="709"/>
        <w:jc w:val="both"/>
        <w:rPr>
          <w:iCs/>
          <w:sz w:val="24"/>
          <w:szCs w:val="24"/>
        </w:rPr>
      </w:pPr>
      <w:r w:rsidRPr="007E1CF6">
        <w:rPr>
          <w:iCs/>
          <w:sz w:val="24"/>
          <w:szCs w:val="24"/>
        </w:rPr>
        <w:t>Выпускники, освоившие программы подготовки специалистов среднего звена, сдают ГИА в форме демонстрационного экзамена и защиты дипломного проекта (работы). Требования к содержанию, объему и структуре дипломной работы образовательная организация определяет самостоятельно с учетом ПОП.</w:t>
      </w:r>
    </w:p>
    <w:p w14:paraId="1C32A691" w14:textId="1C70AA48" w:rsidR="00A51136" w:rsidRDefault="00462218">
      <w:pPr>
        <w:pStyle w:val="a3"/>
        <w:spacing w:line="276" w:lineRule="auto"/>
        <w:ind w:left="53" w:right="29"/>
        <w:jc w:val="both"/>
      </w:pPr>
      <w:r>
        <w:t xml:space="preserve">      </w:t>
      </w:r>
      <w:r w:rsidR="008D11E0">
        <w:t>Государственная итоговая аттестация завершается присвоением квалификации квалифицированного рабочего, служащего: «оператор информационных систем и ресурсов».</w:t>
      </w:r>
    </w:p>
    <w:p w14:paraId="5E2CBDCC" w14:textId="77777777" w:rsidR="00A51136" w:rsidRDefault="008D11E0">
      <w:pPr>
        <w:pStyle w:val="a3"/>
        <w:spacing w:line="276" w:lineRule="auto"/>
        <w:ind w:left="53" w:right="28" w:firstLine="360"/>
        <w:jc w:val="both"/>
      </w:pPr>
      <w:r>
        <w:t>Для государственной итоговой аттестации образовательной организацией разрабатывается программа государственной итоговой аттестации и оценочные материалы.</w:t>
      </w:r>
    </w:p>
    <w:p w14:paraId="757A32FE" w14:textId="77777777" w:rsidR="00A51136" w:rsidRDefault="008D11E0">
      <w:pPr>
        <w:pStyle w:val="a3"/>
        <w:spacing w:line="276" w:lineRule="auto"/>
        <w:ind w:left="53" w:right="31" w:firstLine="360"/>
        <w:jc w:val="both"/>
      </w:pPr>
      <w:r>
        <w:t xml:space="preserve">Оценочные материалы для проведения ГИА включают типовые задания для демонстрационного экзамена, описание процедуры и условий проведения государственной итоговой аттестации, критерии </w:t>
      </w:r>
      <w:r>
        <w:rPr>
          <w:spacing w:val="-2"/>
        </w:rPr>
        <w:t>оценки.</w:t>
      </w:r>
    </w:p>
    <w:p w14:paraId="6C032C16" w14:textId="77777777" w:rsidR="00A51136" w:rsidRDefault="00A51136">
      <w:pPr>
        <w:pStyle w:val="a3"/>
      </w:pPr>
    </w:p>
    <w:p w14:paraId="73F8F13C" w14:textId="77777777" w:rsidR="00A51136" w:rsidRDefault="00A51136">
      <w:pPr>
        <w:pStyle w:val="a3"/>
        <w:spacing w:line="242" w:lineRule="auto"/>
        <w:sectPr w:rsidR="00A51136">
          <w:pgSz w:w="11910" w:h="16840"/>
          <w:pgMar w:top="1480" w:right="566" w:bottom="1080" w:left="566" w:header="0" w:footer="897" w:gutter="0"/>
          <w:cols w:space="720"/>
        </w:sectPr>
      </w:pPr>
    </w:p>
    <w:p w14:paraId="304B8F32" w14:textId="6919FE70" w:rsidR="00A51136" w:rsidRDefault="00A51136">
      <w:pPr>
        <w:pStyle w:val="a3"/>
        <w:spacing w:before="4"/>
        <w:rPr>
          <w:sz w:val="17"/>
        </w:rPr>
      </w:pPr>
    </w:p>
    <w:sectPr w:rsidR="00A51136">
      <w:pgSz w:w="11910" w:h="16840"/>
      <w:pgMar w:top="1920" w:right="566" w:bottom="1080" w:left="566" w:header="0" w:footer="89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558308" w14:textId="77777777" w:rsidR="004A7E31" w:rsidRDefault="004A7E31">
      <w:r>
        <w:separator/>
      </w:r>
    </w:p>
  </w:endnote>
  <w:endnote w:type="continuationSeparator" w:id="0">
    <w:p w14:paraId="40CA405F" w14:textId="77777777" w:rsidR="004A7E31" w:rsidRDefault="004A7E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5A0DD" w14:textId="77777777" w:rsidR="00FB6C02" w:rsidRDefault="00FB6C02">
    <w:pPr>
      <w:pStyle w:val="a9"/>
      <w:jc w:val="right"/>
    </w:pPr>
  </w:p>
  <w:p w14:paraId="787924B6" w14:textId="77777777" w:rsidR="00FB6C02" w:rsidRDefault="00FB6C02">
    <w:pPr>
      <w:pStyle w:val="a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9DA98" w14:textId="77777777" w:rsidR="00A51136" w:rsidRDefault="008D11E0">
    <w:pPr>
      <w:pStyle w:val="a3"/>
      <w:spacing w:line="14" w:lineRule="auto"/>
      <w:rPr>
        <w:sz w:val="20"/>
      </w:rPr>
    </w:pPr>
    <w:r>
      <w:rPr>
        <w:noProof/>
        <w:sz w:val="20"/>
      </w:rPr>
      <mc:AlternateContent>
        <mc:Choice Requires="wps">
          <w:drawing>
            <wp:anchor distT="0" distB="0" distL="0" distR="0" simplePos="0" relativeHeight="251660288" behindDoc="1" locked="0" layoutInCell="1" allowOverlap="1" wp14:anchorId="071D2417" wp14:editId="03FE38A3">
              <wp:simplePos x="0" y="0"/>
              <wp:positionH relativeFrom="page">
                <wp:posOffset>9785350</wp:posOffset>
              </wp:positionH>
              <wp:positionV relativeFrom="page">
                <wp:posOffset>6855460</wp:posOffset>
              </wp:positionV>
              <wp:extent cx="241300" cy="194310"/>
              <wp:effectExtent l="0" t="0" r="0" b="0"/>
              <wp:wrapNone/>
              <wp:docPr id="4" name="Textbox 4"/>
              <wp:cNvGraphicFramePr/>
              <a:graphic xmlns:a="http://schemas.openxmlformats.org/drawingml/2006/main">
                <a:graphicData uri="http://schemas.microsoft.com/office/word/2010/wordprocessingShape">
                  <wps:wsp>
                    <wps:cNvSpPr txBox="1"/>
                    <wps:spPr>
                      <a:xfrm>
                        <a:off x="0" y="0"/>
                        <a:ext cx="241300" cy="194310"/>
                      </a:xfrm>
                      <a:prstGeom prst="rect">
                        <a:avLst/>
                      </a:prstGeom>
                    </wps:spPr>
                    <wps:txbx>
                      <w:txbxContent>
                        <w:p w14:paraId="791CC183" w14:textId="77777777" w:rsidR="00A51136" w:rsidRDefault="008D11E0">
                          <w:pPr>
                            <w:pStyle w:val="a3"/>
                            <w:spacing w:before="10"/>
                            <w:ind w:left="60"/>
                          </w:pPr>
                          <w:r>
                            <w:rPr>
                              <w:spacing w:val="-5"/>
                            </w:rPr>
                            <w:fldChar w:fldCharType="begin"/>
                          </w:r>
                          <w:r>
                            <w:rPr>
                              <w:spacing w:val="-5"/>
                            </w:rPr>
                            <w:instrText xml:space="preserve"> PAGE </w:instrText>
                          </w:r>
                          <w:r>
                            <w:rPr>
                              <w:spacing w:val="-5"/>
                            </w:rPr>
                            <w:fldChar w:fldCharType="separate"/>
                          </w:r>
                          <w:r>
                            <w:rPr>
                              <w:spacing w:val="-5"/>
                            </w:rPr>
                            <w:t>20</w:t>
                          </w:r>
                          <w:r>
                            <w:rPr>
                              <w:spacing w:val="-5"/>
                            </w:rPr>
                            <w:fldChar w:fldCharType="end"/>
                          </w:r>
                        </w:p>
                      </w:txbxContent>
                    </wps:txbx>
                    <wps:bodyPr wrap="square" lIns="0" tIns="0" rIns="0" bIns="0" rtlCol="0">
                      <a:noAutofit/>
                    </wps:bodyPr>
                  </wps:wsp>
                </a:graphicData>
              </a:graphic>
            </wp:anchor>
          </w:drawing>
        </mc:Choice>
        <mc:Fallback>
          <w:pict>
            <v:shapetype w14:anchorId="071D2417" id="_x0000_t202" coordsize="21600,21600" o:spt="202" path="m,l,21600r21600,l21600,xe">
              <v:stroke joinstyle="miter"/>
              <v:path gradientshapeok="t" o:connecttype="rect"/>
            </v:shapetype>
            <v:shape id="Textbox 4" o:spid="_x0000_s1026" type="#_x0000_t202" style="position:absolute;margin-left:770.5pt;margin-top:539.8pt;width:19pt;height:15.3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" filled="f" stroked="f">
              <v:textbox inset="0,0,0,0">
                <w:txbxContent>
                  <w:p w14:paraId="791CC183" w14:textId="77777777" w:rsidR="00A51136" w:rsidRDefault="008D11E0">
                    <w:pPr>
                      <w:pStyle w:val="a3"/>
                      <w:spacing w:before="10"/>
                      <w:ind w:left="60"/>
                    </w:pPr>
                    <w:r>
                      <w:rPr>
                        <w:spacing w:val="-5"/>
                      </w:rPr>
                      <w:fldChar w:fldCharType="begin"/>
                    </w:r>
                    <w:r>
                      <w:rPr>
                        <w:spacing w:val="-5"/>
                      </w:rPr>
                      <w:instrText xml:space="preserve"> PAGE </w:instrText>
                    </w:r>
                    <w:r>
                      <w:rPr>
                        <w:spacing w:val="-5"/>
                      </w:rPr>
                      <w:fldChar w:fldCharType="separate"/>
                    </w:r>
                    <w:r>
                      <w:rPr>
                        <w:spacing w:val="-5"/>
                      </w:rPr>
                      <w:t>20</w:t>
                    </w:r>
                    <w:r>
                      <w:rPr>
                        <w:spacing w:val="-5"/>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963369" w14:textId="77777777" w:rsidR="00A51136" w:rsidRDefault="008D11E0">
    <w:pPr>
      <w:pStyle w:val="a3"/>
      <w:spacing w:line="14" w:lineRule="auto"/>
      <w:rPr>
        <w:sz w:val="20"/>
      </w:rPr>
    </w:pPr>
    <w:r>
      <w:rPr>
        <w:noProof/>
        <w:sz w:val="20"/>
      </w:rPr>
      <mc:AlternateContent>
        <mc:Choice Requires="wps">
          <w:drawing>
            <wp:anchor distT="0" distB="0" distL="0" distR="0" simplePos="0" relativeHeight="251661312" behindDoc="1" locked="0" layoutInCell="1" allowOverlap="1" wp14:anchorId="4ACF741F" wp14:editId="13A697DD">
              <wp:simplePos x="0" y="0"/>
              <wp:positionH relativeFrom="page">
                <wp:posOffset>6834505</wp:posOffset>
              </wp:positionH>
              <wp:positionV relativeFrom="page">
                <wp:posOffset>9982835</wp:posOffset>
              </wp:positionV>
              <wp:extent cx="241300" cy="194310"/>
              <wp:effectExtent l="0" t="0" r="0" b="0"/>
              <wp:wrapNone/>
              <wp:docPr id="5" name="Textbox 5"/>
              <wp:cNvGraphicFramePr/>
              <a:graphic xmlns:a="http://schemas.openxmlformats.org/drawingml/2006/main">
                <a:graphicData uri="http://schemas.microsoft.com/office/word/2010/wordprocessingShape">
                  <wps:wsp>
                    <wps:cNvSpPr txBox="1"/>
                    <wps:spPr>
                      <a:xfrm>
                        <a:off x="0" y="0"/>
                        <a:ext cx="241300" cy="194310"/>
                      </a:xfrm>
                      <a:prstGeom prst="rect">
                        <a:avLst/>
                      </a:prstGeom>
                    </wps:spPr>
                    <wps:txbx>
                      <w:txbxContent>
                        <w:p w14:paraId="1F91BCC5" w14:textId="77777777" w:rsidR="00A51136" w:rsidRDefault="008D11E0">
                          <w:pPr>
                            <w:pStyle w:val="a3"/>
                            <w:spacing w:before="10"/>
                            <w:ind w:left="60"/>
                          </w:pPr>
                          <w:r>
                            <w:rPr>
                              <w:spacing w:val="-5"/>
                            </w:rPr>
                            <w:fldChar w:fldCharType="begin"/>
                          </w:r>
                          <w:r>
                            <w:rPr>
                              <w:spacing w:val="-5"/>
                            </w:rPr>
                            <w:instrText xml:space="preserve"> PAGE </w:instrText>
                          </w:r>
                          <w:r>
                            <w:rPr>
                              <w:spacing w:val="-5"/>
                            </w:rPr>
                            <w:fldChar w:fldCharType="separate"/>
                          </w:r>
                          <w:r>
                            <w:rPr>
                              <w:spacing w:val="-5"/>
                            </w:rPr>
                            <w:t>22</w:t>
                          </w:r>
                          <w:r>
                            <w:rPr>
                              <w:spacing w:val="-5"/>
                            </w:rPr>
                            <w:fldChar w:fldCharType="end"/>
                          </w:r>
                        </w:p>
                      </w:txbxContent>
                    </wps:txbx>
                    <wps:bodyPr wrap="square" lIns="0" tIns="0" rIns="0" bIns="0" rtlCol="0">
                      <a:noAutofit/>
                    </wps:bodyPr>
                  </wps:wsp>
                </a:graphicData>
              </a:graphic>
            </wp:anchor>
          </w:drawing>
        </mc:Choice>
        <mc:Fallback>
          <w:pict>
            <v:shapetype w14:anchorId="4ACF741F" id="_x0000_t202" coordsize="21600,21600" o:spt="202" path="m,l,21600r21600,l21600,xe">
              <v:stroke joinstyle="miter"/>
              <v:path gradientshapeok="t" o:connecttype="rect"/>
            </v:shapetype>
            <v:shape id="Textbox 5" o:spid="_x0000_s1027" type="#_x0000_t202" style="position:absolute;margin-left:538.15pt;margin-top:786.05pt;width:19pt;height:15.3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" filled="f" stroked="f">
              <v:textbox inset="0,0,0,0">
                <w:txbxContent>
                  <w:p w14:paraId="1F91BCC5" w14:textId="77777777" w:rsidR="00A51136" w:rsidRDefault="008D11E0">
                    <w:pPr>
                      <w:pStyle w:val="a3"/>
                      <w:spacing w:before="10"/>
                      <w:ind w:left="60"/>
                    </w:pPr>
                    <w:r>
                      <w:rPr>
                        <w:spacing w:val="-5"/>
                      </w:rPr>
                      <w:fldChar w:fldCharType="begin"/>
                    </w:r>
                    <w:r>
                      <w:rPr>
                        <w:spacing w:val="-5"/>
                      </w:rPr>
                      <w:instrText xml:space="preserve"> PAGE </w:instrText>
                    </w:r>
                    <w:r>
                      <w:rPr>
                        <w:spacing w:val="-5"/>
                      </w:rPr>
                      <w:fldChar w:fldCharType="separate"/>
                    </w:r>
                    <w:r>
                      <w:rPr>
                        <w:spacing w:val="-5"/>
                      </w:rPr>
                      <w:t>22</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47644A" w14:textId="77777777" w:rsidR="004A7E31" w:rsidRDefault="004A7E31">
      <w:r>
        <w:separator/>
      </w:r>
    </w:p>
  </w:footnote>
  <w:footnote w:type="continuationSeparator" w:id="0">
    <w:p w14:paraId="491BFCAA" w14:textId="77777777" w:rsidR="004A7E31" w:rsidRDefault="004A7E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2.6pt;height:1.8pt" o:bullet="t">
        <v:imagedata r:id="rId1" o:title=""/>
      </v:shape>
    </w:pict>
  </w:numPicBullet>
  <w:abstractNum w:abstractNumId="0" w15:restartNumberingAfterBreak="0">
    <w:nsid w:val="9239341B"/>
    <w:multiLevelType w:val="multilevel"/>
    <w:tmpl w:val="9239341B"/>
    <w:lvl w:ilvl="0">
      <w:start w:val="1"/>
      <w:numFmt w:val="decimal"/>
      <w:lvlText w:val="%1."/>
      <w:lvlJc w:val="left"/>
      <w:pPr>
        <w:ind w:left="759" w:hanging="706"/>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numFmt w:val="bullet"/>
      <w:lvlText w:val="–"/>
      <w:lvlJc w:val="left"/>
      <w:pPr>
        <w:ind w:left="1739" w:hanging="178"/>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2744" w:hanging="178"/>
      </w:pPr>
      <w:rPr>
        <w:rFonts w:hint="default"/>
        <w:lang w:val="ru-RU" w:eastAsia="en-US" w:bidi="ar-SA"/>
      </w:rPr>
    </w:lvl>
    <w:lvl w:ilvl="3">
      <w:numFmt w:val="bullet"/>
      <w:lvlText w:val="•"/>
      <w:lvlJc w:val="left"/>
      <w:pPr>
        <w:ind w:left="3748" w:hanging="178"/>
      </w:pPr>
      <w:rPr>
        <w:rFonts w:hint="default"/>
        <w:lang w:val="ru-RU" w:eastAsia="en-US" w:bidi="ar-SA"/>
      </w:rPr>
    </w:lvl>
    <w:lvl w:ilvl="4">
      <w:numFmt w:val="bullet"/>
      <w:lvlText w:val="•"/>
      <w:lvlJc w:val="left"/>
      <w:pPr>
        <w:ind w:left="4752" w:hanging="178"/>
      </w:pPr>
      <w:rPr>
        <w:rFonts w:hint="default"/>
        <w:lang w:val="ru-RU" w:eastAsia="en-US" w:bidi="ar-SA"/>
      </w:rPr>
    </w:lvl>
    <w:lvl w:ilvl="5">
      <w:numFmt w:val="bullet"/>
      <w:lvlText w:val="•"/>
      <w:lvlJc w:val="left"/>
      <w:pPr>
        <w:ind w:left="5756" w:hanging="178"/>
      </w:pPr>
      <w:rPr>
        <w:rFonts w:hint="default"/>
        <w:lang w:val="ru-RU" w:eastAsia="en-US" w:bidi="ar-SA"/>
      </w:rPr>
    </w:lvl>
    <w:lvl w:ilvl="6">
      <w:numFmt w:val="bullet"/>
      <w:lvlText w:val="•"/>
      <w:lvlJc w:val="left"/>
      <w:pPr>
        <w:ind w:left="6760" w:hanging="178"/>
      </w:pPr>
      <w:rPr>
        <w:rFonts w:hint="default"/>
        <w:lang w:val="ru-RU" w:eastAsia="en-US" w:bidi="ar-SA"/>
      </w:rPr>
    </w:lvl>
    <w:lvl w:ilvl="7">
      <w:numFmt w:val="bullet"/>
      <w:lvlText w:val="•"/>
      <w:lvlJc w:val="left"/>
      <w:pPr>
        <w:ind w:left="7764" w:hanging="178"/>
      </w:pPr>
      <w:rPr>
        <w:rFonts w:hint="default"/>
        <w:lang w:val="ru-RU" w:eastAsia="en-US" w:bidi="ar-SA"/>
      </w:rPr>
    </w:lvl>
    <w:lvl w:ilvl="8">
      <w:numFmt w:val="bullet"/>
      <w:lvlText w:val="•"/>
      <w:lvlJc w:val="left"/>
      <w:pPr>
        <w:ind w:left="8768" w:hanging="178"/>
      </w:pPr>
      <w:rPr>
        <w:rFonts w:hint="default"/>
        <w:lang w:val="ru-RU" w:eastAsia="en-US" w:bidi="ar-SA"/>
      </w:rPr>
    </w:lvl>
  </w:abstractNum>
  <w:abstractNum w:abstractNumId="1" w15:restartNumberingAfterBreak="0">
    <w:nsid w:val="B5E306ED"/>
    <w:multiLevelType w:val="multilevel"/>
    <w:tmpl w:val="B5E306ED"/>
    <w:lvl w:ilvl="0">
      <w:numFmt w:val="bullet"/>
      <w:lvlText w:val=""/>
      <w:lvlJc w:val="left"/>
      <w:pPr>
        <w:ind w:left="727" w:hanging="361"/>
      </w:pPr>
      <w:rPr>
        <w:rFonts w:ascii="Wingdings" w:eastAsia="Wingdings" w:hAnsi="Wingdings" w:cs="Wingdings" w:hint="default"/>
        <w:b w:val="0"/>
        <w:bCs w:val="0"/>
        <w:i w:val="0"/>
        <w:iCs w:val="0"/>
        <w:spacing w:val="0"/>
        <w:w w:val="100"/>
        <w:sz w:val="24"/>
        <w:szCs w:val="24"/>
        <w:lang w:val="ru-RU" w:eastAsia="en-US" w:bidi="ar-SA"/>
      </w:rPr>
    </w:lvl>
    <w:lvl w:ilvl="1">
      <w:numFmt w:val="bullet"/>
      <w:lvlText w:val="•"/>
      <w:lvlJc w:val="left"/>
      <w:pPr>
        <w:ind w:left="1018" w:hanging="361"/>
      </w:pPr>
      <w:rPr>
        <w:rFonts w:hint="default"/>
        <w:lang w:val="ru-RU" w:eastAsia="en-US" w:bidi="ar-SA"/>
      </w:rPr>
    </w:lvl>
    <w:lvl w:ilvl="2">
      <w:numFmt w:val="bullet"/>
      <w:lvlText w:val="•"/>
      <w:lvlJc w:val="left"/>
      <w:pPr>
        <w:ind w:left="1316" w:hanging="361"/>
      </w:pPr>
      <w:rPr>
        <w:rFonts w:hint="default"/>
        <w:lang w:val="ru-RU" w:eastAsia="en-US" w:bidi="ar-SA"/>
      </w:rPr>
    </w:lvl>
    <w:lvl w:ilvl="3">
      <w:numFmt w:val="bullet"/>
      <w:lvlText w:val="•"/>
      <w:lvlJc w:val="left"/>
      <w:pPr>
        <w:ind w:left="1614" w:hanging="361"/>
      </w:pPr>
      <w:rPr>
        <w:rFonts w:hint="default"/>
        <w:lang w:val="ru-RU" w:eastAsia="en-US" w:bidi="ar-SA"/>
      </w:rPr>
    </w:lvl>
    <w:lvl w:ilvl="4">
      <w:numFmt w:val="bullet"/>
      <w:lvlText w:val="•"/>
      <w:lvlJc w:val="left"/>
      <w:pPr>
        <w:ind w:left="1912" w:hanging="361"/>
      </w:pPr>
      <w:rPr>
        <w:rFonts w:hint="default"/>
        <w:lang w:val="ru-RU" w:eastAsia="en-US" w:bidi="ar-SA"/>
      </w:rPr>
    </w:lvl>
    <w:lvl w:ilvl="5">
      <w:numFmt w:val="bullet"/>
      <w:lvlText w:val="•"/>
      <w:lvlJc w:val="left"/>
      <w:pPr>
        <w:ind w:left="2210" w:hanging="361"/>
      </w:pPr>
      <w:rPr>
        <w:rFonts w:hint="default"/>
        <w:lang w:val="ru-RU" w:eastAsia="en-US" w:bidi="ar-SA"/>
      </w:rPr>
    </w:lvl>
    <w:lvl w:ilvl="6">
      <w:numFmt w:val="bullet"/>
      <w:lvlText w:val="•"/>
      <w:lvlJc w:val="left"/>
      <w:pPr>
        <w:ind w:left="2508" w:hanging="361"/>
      </w:pPr>
      <w:rPr>
        <w:rFonts w:hint="default"/>
        <w:lang w:val="ru-RU" w:eastAsia="en-US" w:bidi="ar-SA"/>
      </w:rPr>
    </w:lvl>
    <w:lvl w:ilvl="7">
      <w:numFmt w:val="bullet"/>
      <w:lvlText w:val="•"/>
      <w:lvlJc w:val="left"/>
      <w:pPr>
        <w:ind w:left="2806" w:hanging="361"/>
      </w:pPr>
      <w:rPr>
        <w:rFonts w:hint="default"/>
        <w:lang w:val="ru-RU" w:eastAsia="en-US" w:bidi="ar-SA"/>
      </w:rPr>
    </w:lvl>
    <w:lvl w:ilvl="8">
      <w:numFmt w:val="bullet"/>
      <w:lvlText w:val="•"/>
      <w:lvlJc w:val="left"/>
      <w:pPr>
        <w:ind w:left="3104" w:hanging="361"/>
      </w:pPr>
      <w:rPr>
        <w:rFonts w:hint="default"/>
        <w:lang w:val="ru-RU" w:eastAsia="en-US" w:bidi="ar-SA"/>
      </w:rPr>
    </w:lvl>
  </w:abstractNum>
  <w:abstractNum w:abstractNumId="2" w15:restartNumberingAfterBreak="0">
    <w:nsid w:val="BF205925"/>
    <w:multiLevelType w:val="multilevel"/>
    <w:tmpl w:val="BF205925"/>
    <w:lvl w:ilvl="0">
      <w:start w:val="1"/>
      <w:numFmt w:val="decimal"/>
      <w:lvlText w:val="%1"/>
      <w:lvlJc w:val="left"/>
      <w:pPr>
        <w:ind w:left="849" w:hanging="461"/>
        <w:jc w:val="left"/>
      </w:pPr>
      <w:rPr>
        <w:rFonts w:hint="default"/>
        <w:lang w:val="ru-RU" w:eastAsia="en-US" w:bidi="ar-SA"/>
      </w:rPr>
    </w:lvl>
    <w:lvl w:ilvl="1">
      <w:start w:val="1"/>
      <w:numFmt w:val="decimal"/>
      <w:lvlText w:val="%1.%2."/>
      <w:lvlJc w:val="left"/>
      <w:pPr>
        <w:ind w:left="849" w:hanging="461"/>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849" w:hanging="706"/>
      </w:pPr>
      <w:rPr>
        <w:rFonts w:ascii="Symbol" w:eastAsia="Symbol" w:hAnsi="Symbol" w:cs="Symbol" w:hint="default"/>
        <w:b w:val="0"/>
        <w:bCs w:val="0"/>
        <w:i w:val="0"/>
        <w:iCs w:val="0"/>
        <w:spacing w:val="0"/>
        <w:w w:val="100"/>
        <w:sz w:val="24"/>
        <w:szCs w:val="24"/>
        <w:lang w:val="ru-RU" w:eastAsia="en-US" w:bidi="ar-SA"/>
      </w:rPr>
    </w:lvl>
    <w:lvl w:ilvl="3">
      <w:numFmt w:val="bullet"/>
      <w:lvlText w:val="•"/>
      <w:lvlJc w:val="left"/>
      <w:pPr>
        <w:ind w:left="3735" w:hanging="706"/>
      </w:pPr>
      <w:rPr>
        <w:rFonts w:hint="default"/>
        <w:lang w:val="ru-RU" w:eastAsia="en-US" w:bidi="ar-SA"/>
      </w:rPr>
    </w:lvl>
    <w:lvl w:ilvl="4">
      <w:numFmt w:val="bullet"/>
      <w:lvlText w:val="•"/>
      <w:lvlJc w:val="left"/>
      <w:pPr>
        <w:ind w:left="4701" w:hanging="706"/>
      </w:pPr>
      <w:rPr>
        <w:rFonts w:hint="default"/>
        <w:lang w:val="ru-RU" w:eastAsia="en-US" w:bidi="ar-SA"/>
      </w:rPr>
    </w:lvl>
    <w:lvl w:ilvl="5">
      <w:numFmt w:val="bullet"/>
      <w:lvlText w:val="•"/>
      <w:lvlJc w:val="left"/>
      <w:pPr>
        <w:ind w:left="5666" w:hanging="706"/>
      </w:pPr>
      <w:rPr>
        <w:rFonts w:hint="default"/>
        <w:lang w:val="ru-RU" w:eastAsia="en-US" w:bidi="ar-SA"/>
      </w:rPr>
    </w:lvl>
    <w:lvl w:ilvl="6">
      <w:numFmt w:val="bullet"/>
      <w:lvlText w:val="•"/>
      <w:lvlJc w:val="left"/>
      <w:pPr>
        <w:ind w:left="6631" w:hanging="706"/>
      </w:pPr>
      <w:rPr>
        <w:rFonts w:hint="default"/>
        <w:lang w:val="ru-RU" w:eastAsia="en-US" w:bidi="ar-SA"/>
      </w:rPr>
    </w:lvl>
    <w:lvl w:ilvl="7">
      <w:numFmt w:val="bullet"/>
      <w:lvlText w:val="•"/>
      <w:lvlJc w:val="left"/>
      <w:pPr>
        <w:ind w:left="7596" w:hanging="706"/>
      </w:pPr>
      <w:rPr>
        <w:rFonts w:hint="default"/>
        <w:lang w:val="ru-RU" w:eastAsia="en-US" w:bidi="ar-SA"/>
      </w:rPr>
    </w:lvl>
    <w:lvl w:ilvl="8">
      <w:numFmt w:val="bullet"/>
      <w:lvlText w:val="•"/>
      <w:lvlJc w:val="left"/>
      <w:pPr>
        <w:ind w:left="8562" w:hanging="706"/>
      </w:pPr>
      <w:rPr>
        <w:rFonts w:hint="default"/>
        <w:lang w:val="ru-RU" w:eastAsia="en-US" w:bidi="ar-SA"/>
      </w:rPr>
    </w:lvl>
  </w:abstractNum>
  <w:abstractNum w:abstractNumId="3" w15:restartNumberingAfterBreak="0">
    <w:nsid w:val="CF092B84"/>
    <w:multiLevelType w:val="multilevel"/>
    <w:tmpl w:val="CF092B84"/>
    <w:lvl w:ilvl="0">
      <w:start w:val="5"/>
      <w:numFmt w:val="decimal"/>
      <w:lvlText w:val="%1"/>
      <w:lvlJc w:val="left"/>
      <w:pPr>
        <w:ind w:left="562" w:hanging="422"/>
        <w:jc w:val="left"/>
      </w:pPr>
      <w:rPr>
        <w:rFonts w:hint="default"/>
        <w:lang w:val="ru-RU" w:eastAsia="en-US" w:bidi="ar-SA"/>
      </w:rPr>
    </w:lvl>
    <w:lvl w:ilvl="1">
      <w:start w:val="1"/>
      <w:numFmt w:val="decimal"/>
      <w:lvlText w:val="%1.%2."/>
      <w:lvlJc w:val="left"/>
      <w:pPr>
        <w:ind w:left="562" w:hanging="422"/>
        <w:jc w:val="left"/>
      </w:pPr>
      <w:rPr>
        <w:rFonts w:hint="default"/>
        <w:spacing w:val="0"/>
        <w:w w:val="100"/>
        <w:lang w:val="ru-RU" w:eastAsia="en-US" w:bidi="ar-SA"/>
      </w:rPr>
    </w:lvl>
    <w:lvl w:ilvl="2">
      <w:numFmt w:val="bullet"/>
      <w:lvlText w:val="•"/>
      <w:lvlJc w:val="left"/>
      <w:pPr>
        <w:ind w:left="2375" w:hanging="422"/>
      </w:pPr>
      <w:rPr>
        <w:rFonts w:hint="default"/>
        <w:lang w:val="ru-RU" w:eastAsia="en-US" w:bidi="ar-SA"/>
      </w:rPr>
    </w:lvl>
    <w:lvl w:ilvl="3">
      <w:numFmt w:val="bullet"/>
      <w:lvlText w:val="•"/>
      <w:lvlJc w:val="left"/>
      <w:pPr>
        <w:ind w:left="3283" w:hanging="422"/>
      </w:pPr>
      <w:rPr>
        <w:rFonts w:hint="default"/>
        <w:lang w:val="ru-RU" w:eastAsia="en-US" w:bidi="ar-SA"/>
      </w:rPr>
    </w:lvl>
    <w:lvl w:ilvl="4">
      <w:numFmt w:val="bullet"/>
      <w:lvlText w:val="•"/>
      <w:lvlJc w:val="left"/>
      <w:pPr>
        <w:ind w:left="4190" w:hanging="422"/>
      </w:pPr>
      <w:rPr>
        <w:rFonts w:hint="default"/>
        <w:lang w:val="ru-RU" w:eastAsia="en-US" w:bidi="ar-SA"/>
      </w:rPr>
    </w:lvl>
    <w:lvl w:ilvl="5">
      <w:numFmt w:val="bullet"/>
      <w:lvlText w:val="•"/>
      <w:lvlJc w:val="left"/>
      <w:pPr>
        <w:ind w:left="5098" w:hanging="422"/>
      </w:pPr>
      <w:rPr>
        <w:rFonts w:hint="default"/>
        <w:lang w:val="ru-RU" w:eastAsia="en-US" w:bidi="ar-SA"/>
      </w:rPr>
    </w:lvl>
    <w:lvl w:ilvl="6">
      <w:numFmt w:val="bullet"/>
      <w:lvlText w:val="•"/>
      <w:lvlJc w:val="left"/>
      <w:pPr>
        <w:ind w:left="6006" w:hanging="422"/>
      </w:pPr>
      <w:rPr>
        <w:rFonts w:hint="default"/>
        <w:lang w:val="ru-RU" w:eastAsia="en-US" w:bidi="ar-SA"/>
      </w:rPr>
    </w:lvl>
    <w:lvl w:ilvl="7">
      <w:numFmt w:val="bullet"/>
      <w:lvlText w:val="•"/>
      <w:lvlJc w:val="left"/>
      <w:pPr>
        <w:ind w:left="6913" w:hanging="422"/>
      </w:pPr>
      <w:rPr>
        <w:rFonts w:hint="default"/>
        <w:lang w:val="ru-RU" w:eastAsia="en-US" w:bidi="ar-SA"/>
      </w:rPr>
    </w:lvl>
    <w:lvl w:ilvl="8">
      <w:numFmt w:val="bullet"/>
      <w:lvlText w:val="•"/>
      <w:lvlJc w:val="left"/>
      <w:pPr>
        <w:ind w:left="7821" w:hanging="422"/>
      </w:pPr>
      <w:rPr>
        <w:rFonts w:hint="default"/>
        <w:lang w:val="ru-RU" w:eastAsia="en-US" w:bidi="ar-SA"/>
      </w:rPr>
    </w:lvl>
  </w:abstractNum>
  <w:abstractNum w:abstractNumId="4" w15:restartNumberingAfterBreak="0">
    <w:nsid w:val="0053208E"/>
    <w:multiLevelType w:val="multilevel"/>
    <w:tmpl w:val="0053208E"/>
    <w:lvl w:ilvl="0">
      <w:start w:val="4"/>
      <w:numFmt w:val="decimal"/>
      <w:lvlText w:val="%1"/>
      <w:lvlJc w:val="left"/>
      <w:pPr>
        <w:ind w:left="562" w:hanging="422"/>
        <w:jc w:val="left"/>
      </w:pPr>
      <w:rPr>
        <w:rFonts w:hint="default"/>
        <w:lang w:val="ru-RU" w:eastAsia="en-US" w:bidi="ar-SA"/>
      </w:rPr>
    </w:lvl>
    <w:lvl w:ilvl="1">
      <w:start w:val="1"/>
      <w:numFmt w:val="decimal"/>
      <w:lvlText w:val="%1.%2."/>
      <w:lvlJc w:val="left"/>
      <w:pPr>
        <w:ind w:left="562" w:hanging="422"/>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2375" w:hanging="422"/>
      </w:pPr>
      <w:rPr>
        <w:rFonts w:hint="default"/>
        <w:lang w:val="ru-RU" w:eastAsia="en-US" w:bidi="ar-SA"/>
      </w:rPr>
    </w:lvl>
    <w:lvl w:ilvl="3">
      <w:numFmt w:val="bullet"/>
      <w:lvlText w:val="•"/>
      <w:lvlJc w:val="left"/>
      <w:pPr>
        <w:ind w:left="3283" w:hanging="422"/>
      </w:pPr>
      <w:rPr>
        <w:rFonts w:hint="default"/>
        <w:lang w:val="ru-RU" w:eastAsia="en-US" w:bidi="ar-SA"/>
      </w:rPr>
    </w:lvl>
    <w:lvl w:ilvl="4">
      <w:numFmt w:val="bullet"/>
      <w:lvlText w:val="•"/>
      <w:lvlJc w:val="left"/>
      <w:pPr>
        <w:ind w:left="4190" w:hanging="422"/>
      </w:pPr>
      <w:rPr>
        <w:rFonts w:hint="default"/>
        <w:lang w:val="ru-RU" w:eastAsia="en-US" w:bidi="ar-SA"/>
      </w:rPr>
    </w:lvl>
    <w:lvl w:ilvl="5">
      <w:numFmt w:val="bullet"/>
      <w:lvlText w:val="•"/>
      <w:lvlJc w:val="left"/>
      <w:pPr>
        <w:ind w:left="5098" w:hanging="422"/>
      </w:pPr>
      <w:rPr>
        <w:rFonts w:hint="default"/>
        <w:lang w:val="ru-RU" w:eastAsia="en-US" w:bidi="ar-SA"/>
      </w:rPr>
    </w:lvl>
    <w:lvl w:ilvl="6">
      <w:numFmt w:val="bullet"/>
      <w:lvlText w:val="•"/>
      <w:lvlJc w:val="left"/>
      <w:pPr>
        <w:ind w:left="6006" w:hanging="422"/>
      </w:pPr>
      <w:rPr>
        <w:rFonts w:hint="default"/>
        <w:lang w:val="ru-RU" w:eastAsia="en-US" w:bidi="ar-SA"/>
      </w:rPr>
    </w:lvl>
    <w:lvl w:ilvl="7">
      <w:numFmt w:val="bullet"/>
      <w:lvlText w:val="•"/>
      <w:lvlJc w:val="left"/>
      <w:pPr>
        <w:ind w:left="6913" w:hanging="422"/>
      </w:pPr>
      <w:rPr>
        <w:rFonts w:hint="default"/>
        <w:lang w:val="ru-RU" w:eastAsia="en-US" w:bidi="ar-SA"/>
      </w:rPr>
    </w:lvl>
    <w:lvl w:ilvl="8">
      <w:numFmt w:val="bullet"/>
      <w:lvlText w:val="•"/>
      <w:lvlJc w:val="left"/>
      <w:pPr>
        <w:ind w:left="7821" w:hanging="422"/>
      </w:pPr>
      <w:rPr>
        <w:rFonts w:hint="default"/>
        <w:lang w:val="ru-RU" w:eastAsia="en-US" w:bidi="ar-SA"/>
      </w:rPr>
    </w:lvl>
  </w:abstractNum>
  <w:abstractNum w:abstractNumId="5" w15:restartNumberingAfterBreak="0">
    <w:nsid w:val="0248C179"/>
    <w:multiLevelType w:val="multilevel"/>
    <w:tmpl w:val="0248C179"/>
    <w:lvl w:ilvl="0">
      <w:start w:val="1"/>
      <w:numFmt w:val="decimal"/>
      <w:lvlText w:val="%1."/>
      <w:lvlJc w:val="left"/>
      <w:pPr>
        <w:ind w:left="1921" w:hanging="360"/>
        <w:jc w:val="left"/>
      </w:pPr>
      <w:rPr>
        <w:rFonts w:ascii="Times New Roman" w:eastAsia="Times New Roman" w:hAnsi="Times New Roman" w:cs="Times New Roman" w:hint="default"/>
        <w:b/>
        <w:bCs/>
        <w:i w:val="0"/>
        <w:iCs w:val="0"/>
        <w:spacing w:val="0"/>
        <w:w w:val="100"/>
        <w:sz w:val="24"/>
        <w:szCs w:val="24"/>
        <w:shd w:val="clear" w:color="auto" w:fill="FFFF00"/>
        <w:lang w:val="ru-RU" w:eastAsia="en-US" w:bidi="ar-SA"/>
      </w:rPr>
    </w:lvl>
    <w:lvl w:ilvl="1">
      <w:numFmt w:val="bullet"/>
      <w:lvlText w:val="•"/>
      <w:lvlJc w:val="left"/>
      <w:pPr>
        <w:ind w:left="2805" w:hanging="360"/>
      </w:pPr>
      <w:rPr>
        <w:rFonts w:hint="default"/>
        <w:lang w:val="ru-RU" w:eastAsia="en-US" w:bidi="ar-SA"/>
      </w:rPr>
    </w:lvl>
    <w:lvl w:ilvl="2">
      <w:numFmt w:val="bullet"/>
      <w:lvlText w:val="•"/>
      <w:lvlJc w:val="left"/>
      <w:pPr>
        <w:ind w:left="3691" w:hanging="360"/>
      </w:pPr>
      <w:rPr>
        <w:rFonts w:hint="default"/>
        <w:lang w:val="ru-RU" w:eastAsia="en-US" w:bidi="ar-SA"/>
      </w:rPr>
    </w:lvl>
    <w:lvl w:ilvl="3">
      <w:numFmt w:val="bullet"/>
      <w:lvlText w:val="•"/>
      <w:lvlJc w:val="left"/>
      <w:pPr>
        <w:ind w:left="4577" w:hanging="360"/>
      </w:pPr>
      <w:rPr>
        <w:rFonts w:hint="default"/>
        <w:lang w:val="ru-RU" w:eastAsia="en-US" w:bidi="ar-SA"/>
      </w:rPr>
    </w:lvl>
    <w:lvl w:ilvl="4">
      <w:numFmt w:val="bullet"/>
      <w:lvlText w:val="•"/>
      <w:lvlJc w:val="left"/>
      <w:pPr>
        <w:ind w:left="5462" w:hanging="360"/>
      </w:pPr>
      <w:rPr>
        <w:rFonts w:hint="default"/>
        <w:lang w:val="ru-RU" w:eastAsia="en-US" w:bidi="ar-SA"/>
      </w:rPr>
    </w:lvl>
    <w:lvl w:ilvl="5">
      <w:numFmt w:val="bullet"/>
      <w:lvlText w:val="•"/>
      <w:lvlJc w:val="left"/>
      <w:pPr>
        <w:ind w:left="6348" w:hanging="360"/>
      </w:pPr>
      <w:rPr>
        <w:rFonts w:hint="default"/>
        <w:lang w:val="ru-RU" w:eastAsia="en-US" w:bidi="ar-SA"/>
      </w:rPr>
    </w:lvl>
    <w:lvl w:ilvl="6">
      <w:numFmt w:val="bullet"/>
      <w:lvlText w:val="•"/>
      <w:lvlJc w:val="left"/>
      <w:pPr>
        <w:ind w:left="7234" w:hanging="360"/>
      </w:pPr>
      <w:rPr>
        <w:rFonts w:hint="default"/>
        <w:lang w:val="ru-RU" w:eastAsia="en-US" w:bidi="ar-SA"/>
      </w:rPr>
    </w:lvl>
    <w:lvl w:ilvl="7">
      <w:numFmt w:val="bullet"/>
      <w:lvlText w:val="•"/>
      <w:lvlJc w:val="left"/>
      <w:pPr>
        <w:ind w:left="8119" w:hanging="360"/>
      </w:pPr>
      <w:rPr>
        <w:rFonts w:hint="default"/>
        <w:lang w:val="ru-RU" w:eastAsia="en-US" w:bidi="ar-SA"/>
      </w:rPr>
    </w:lvl>
    <w:lvl w:ilvl="8">
      <w:numFmt w:val="bullet"/>
      <w:lvlText w:val="•"/>
      <w:lvlJc w:val="left"/>
      <w:pPr>
        <w:ind w:left="9005" w:hanging="360"/>
      </w:pPr>
      <w:rPr>
        <w:rFonts w:hint="default"/>
        <w:lang w:val="ru-RU" w:eastAsia="en-US" w:bidi="ar-SA"/>
      </w:rPr>
    </w:lvl>
  </w:abstractNum>
  <w:abstractNum w:abstractNumId="6" w15:restartNumberingAfterBreak="0">
    <w:nsid w:val="03D62ECE"/>
    <w:multiLevelType w:val="multilevel"/>
    <w:tmpl w:val="03D62ECE"/>
    <w:lvl w:ilvl="0">
      <w:start w:val="5"/>
      <w:numFmt w:val="decimal"/>
      <w:lvlText w:val="%1"/>
      <w:lvlJc w:val="left"/>
      <w:pPr>
        <w:ind w:left="797" w:hanging="371"/>
        <w:jc w:val="left"/>
      </w:pPr>
      <w:rPr>
        <w:rFonts w:hint="default"/>
        <w:lang w:val="ru-RU" w:eastAsia="en-US" w:bidi="ar-SA"/>
      </w:rPr>
    </w:lvl>
    <w:lvl w:ilvl="1">
      <w:start w:val="1"/>
      <w:numFmt w:val="decimal"/>
      <w:lvlText w:val="%1.%2"/>
      <w:lvlJc w:val="left"/>
      <w:pPr>
        <w:ind w:left="797" w:hanging="371"/>
        <w:jc w:val="left"/>
      </w:pPr>
      <w:rPr>
        <w:rFonts w:ascii="Times New Roman" w:eastAsia="Times New Roman" w:hAnsi="Times New Roman" w:cs="Times New Roman" w:hint="default"/>
        <w:b/>
        <w:bCs/>
        <w:i w:val="0"/>
        <w:iCs w:val="0"/>
        <w:spacing w:val="0"/>
        <w:w w:val="100"/>
        <w:sz w:val="21"/>
        <w:szCs w:val="21"/>
        <w:lang w:val="ru-RU" w:eastAsia="en-US" w:bidi="ar-SA"/>
      </w:rPr>
    </w:lvl>
    <w:lvl w:ilvl="2">
      <w:numFmt w:val="bullet"/>
      <w:lvlText w:val="•"/>
      <w:lvlJc w:val="left"/>
      <w:pPr>
        <w:ind w:left="4007" w:hanging="371"/>
      </w:pPr>
      <w:rPr>
        <w:rFonts w:hint="default"/>
        <w:lang w:val="ru-RU" w:eastAsia="en-US" w:bidi="ar-SA"/>
      </w:rPr>
    </w:lvl>
    <w:lvl w:ilvl="3">
      <w:numFmt w:val="bullet"/>
      <w:lvlText w:val="•"/>
      <w:lvlJc w:val="left"/>
      <w:pPr>
        <w:ind w:left="5611" w:hanging="371"/>
      </w:pPr>
      <w:rPr>
        <w:rFonts w:hint="default"/>
        <w:lang w:val="ru-RU" w:eastAsia="en-US" w:bidi="ar-SA"/>
      </w:rPr>
    </w:lvl>
    <w:lvl w:ilvl="4">
      <w:numFmt w:val="bullet"/>
      <w:lvlText w:val="•"/>
      <w:lvlJc w:val="left"/>
      <w:pPr>
        <w:ind w:left="7215" w:hanging="371"/>
      </w:pPr>
      <w:rPr>
        <w:rFonts w:hint="default"/>
        <w:lang w:val="ru-RU" w:eastAsia="en-US" w:bidi="ar-SA"/>
      </w:rPr>
    </w:lvl>
    <w:lvl w:ilvl="5">
      <w:numFmt w:val="bullet"/>
      <w:lvlText w:val="•"/>
      <w:lvlJc w:val="left"/>
      <w:pPr>
        <w:ind w:left="8819" w:hanging="371"/>
      </w:pPr>
      <w:rPr>
        <w:rFonts w:hint="default"/>
        <w:lang w:val="ru-RU" w:eastAsia="en-US" w:bidi="ar-SA"/>
      </w:rPr>
    </w:lvl>
    <w:lvl w:ilvl="6">
      <w:numFmt w:val="bullet"/>
      <w:lvlText w:val="•"/>
      <w:lvlJc w:val="left"/>
      <w:pPr>
        <w:ind w:left="10423" w:hanging="371"/>
      </w:pPr>
      <w:rPr>
        <w:rFonts w:hint="default"/>
        <w:lang w:val="ru-RU" w:eastAsia="en-US" w:bidi="ar-SA"/>
      </w:rPr>
    </w:lvl>
    <w:lvl w:ilvl="7">
      <w:numFmt w:val="bullet"/>
      <w:lvlText w:val="•"/>
      <w:lvlJc w:val="left"/>
      <w:pPr>
        <w:ind w:left="12026" w:hanging="371"/>
      </w:pPr>
      <w:rPr>
        <w:rFonts w:hint="default"/>
        <w:lang w:val="ru-RU" w:eastAsia="en-US" w:bidi="ar-SA"/>
      </w:rPr>
    </w:lvl>
    <w:lvl w:ilvl="8">
      <w:numFmt w:val="bullet"/>
      <w:lvlText w:val="•"/>
      <w:lvlJc w:val="left"/>
      <w:pPr>
        <w:ind w:left="13630" w:hanging="371"/>
      </w:pPr>
      <w:rPr>
        <w:rFonts w:hint="default"/>
        <w:lang w:val="ru-RU" w:eastAsia="en-US" w:bidi="ar-SA"/>
      </w:rPr>
    </w:lvl>
  </w:abstractNum>
  <w:abstractNum w:abstractNumId="7" w15:restartNumberingAfterBreak="0">
    <w:nsid w:val="25B654F3"/>
    <w:multiLevelType w:val="multilevel"/>
    <w:tmpl w:val="25B654F3"/>
    <w:lvl w:ilvl="0">
      <w:numFmt w:val="bullet"/>
      <w:lvlText w:val="–"/>
      <w:lvlJc w:val="left"/>
      <w:pPr>
        <w:ind w:left="154" w:hanging="250"/>
      </w:pPr>
      <w:rPr>
        <w:rFonts w:ascii="Times New Roman" w:eastAsia="Times New Roman" w:hAnsi="Times New Roman" w:cs="Times New Roman" w:hint="default"/>
        <w:b w:val="0"/>
        <w:bCs w:val="0"/>
        <w:i w:val="0"/>
        <w:iCs w:val="0"/>
        <w:spacing w:val="0"/>
        <w:w w:val="100"/>
        <w:sz w:val="24"/>
        <w:szCs w:val="24"/>
        <w:lang w:val="ru-RU" w:eastAsia="en-US" w:bidi="ar-SA"/>
      </w:rPr>
    </w:lvl>
    <w:lvl w:ilvl="1">
      <w:numFmt w:val="bullet"/>
      <w:lvlText w:val="•"/>
      <w:lvlJc w:val="left"/>
      <w:pPr>
        <w:ind w:left="1221" w:hanging="250"/>
      </w:pPr>
      <w:rPr>
        <w:rFonts w:hint="default"/>
        <w:lang w:val="ru-RU" w:eastAsia="en-US" w:bidi="ar-SA"/>
      </w:rPr>
    </w:lvl>
    <w:lvl w:ilvl="2">
      <w:numFmt w:val="bullet"/>
      <w:lvlText w:val="•"/>
      <w:lvlJc w:val="left"/>
      <w:pPr>
        <w:ind w:left="2283" w:hanging="250"/>
      </w:pPr>
      <w:rPr>
        <w:rFonts w:hint="default"/>
        <w:lang w:val="ru-RU" w:eastAsia="en-US" w:bidi="ar-SA"/>
      </w:rPr>
    </w:lvl>
    <w:lvl w:ilvl="3">
      <w:numFmt w:val="bullet"/>
      <w:lvlText w:val="•"/>
      <w:lvlJc w:val="left"/>
      <w:pPr>
        <w:ind w:left="3345" w:hanging="250"/>
      </w:pPr>
      <w:rPr>
        <w:rFonts w:hint="default"/>
        <w:lang w:val="ru-RU" w:eastAsia="en-US" w:bidi="ar-SA"/>
      </w:rPr>
    </w:lvl>
    <w:lvl w:ilvl="4">
      <w:numFmt w:val="bullet"/>
      <w:lvlText w:val="•"/>
      <w:lvlJc w:val="left"/>
      <w:pPr>
        <w:ind w:left="4406" w:hanging="250"/>
      </w:pPr>
      <w:rPr>
        <w:rFonts w:hint="default"/>
        <w:lang w:val="ru-RU" w:eastAsia="en-US" w:bidi="ar-SA"/>
      </w:rPr>
    </w:lvl>
    <w:lvl w:ilvl="5">
      <w:numFmt w:val="bullet"/>
      <w:lvlText w:val="•"/>
      <w:lvlJc w:val="left"/>
      <w:pPr>
        <w:ind w:left="5468" w:hanging="250"/>
      </w:pPr>
      <w:rPr>
        <w:rFonts w:hint="default"/>
        <w:lang w:val="ru-RU" w:eastAsia="en-US" w:bidi="ar-SA"/>
      </w:rPr>
    </w:lvl>
    <w:lvl w:ilvl="6">
      <w:numFmt w:val="bullet"/>
      <w:lvlText w:val="•"/>
      <w:lvlJc w:val="left"/>
      <w:pPr>
        <w:ind w:left="6530" w:hanging="250"/>
      </w:pPr>
      <w:rPr>
        <w:rFonts w:hint="default"/>
        <w:lang w:val="ru-RU" w:eastAsia="en-US" w:bidi="ar-SA"/>
      </w:rPr>
    </w:lvl>
    <w:lvl w:ilvl="7">
      <w:numFmt w:val="bullet"/>
      <w:lvlText w:val="•"/>
      <w:lvlJc w:val="left"/>
      <w:pPr>
        <w:ind w:left="7591" w:hanging="250"/>
      </w:pPr>
      <w:rPr>
        <w:rFonts w:hint="default"/>
        <w:lang w:val="ru-RU" w:eastAsia="en-US" w:bidi="ar-SA"/>
      </w:rPr>
    </w:lvl>
    <w:lvl w:ilvl="8">
      <w:numFmt w:val="bullet"/>
      <w:lvlText w:val="•"/>
      <w:lvlJc w:val="left"/>
      <w:pPr>
        <w:ind w:left="8653" w:hanging="250"/>
      </w:pPr>
      <w:rPr>
        <w:rFonts w:hint="default"/>
        <w:lang w:val="ru-RU" w:eastAsia="en-US" w:bidi="ar-SA"/>
      </w:rPr>
    </w:lvl>
  </w:abstractNum>
  <w:abstractNum w:abstractNumId="8" w15:restartNumberingAfterBreak="0">
    <w:nsid w:val="2A8F537B"/>
    <w:multiLevelType w:val="multilevel"/>
    <w:tmpl w:val="2A8F537B"/>
    <w:lvl w:ilvl="0">
      <w:numFmt w:val="bullet"/>
      <w:lvlText w:val="&amp;"/>
      <w:lvlPicBulletId w:val="0"/>
      <w:lvlJc w:val="left"/>
      <w:pPr>
        <w:ind w:left="53" w:hanging="1161"/>
      </w:pPr>
      <w:rPr>
        <w:rFonts w:ascii="Times New Roman" w:eastAsia="Times New Roman" w:hAnsi="Times New Roman" w:cs="Times New Roman" w:hint="default"/>
        <w:b w:val="0"/>
        <w:bCs w:val="0"/>
        <w:i w:val="0"/>
        <w:iCs w:val="0"/>
        <w:w w:val="100"/>
        <w:position w:val="6"/>
        <w:sz w:val="5"/>
        <w:szCs w:val="5"/>
        <w:lang w:val="ru-RU" w:eastAsia="en-US" w:bidi="ar-SA"/>
      </w:rPr>
    </w:lvl>
    <w:lvl w:ilvl="1">
      <w:numFmt w:val="bullet"/>
      <w:lvlText w:val="•"/>
      <w:lvlJc w:val="left"/>
      <w:pPr>
        <w:ind w:left="1131" w:hanging="1161"/>
      </w:pPr>
      <w:rPr>
        <w:rFonts w:hint="default"/>
        <w:lang w:val="ru-RU" w:eastAsia="en-US" w:bidi="ar-SA"/>
      </w:rPr>
    </w:lvl>
    <w:lvl w:ilvl="2">
      <w:numFmt w:val="bullet"/>
      <w:lvlText w:val="•"/>
      <w:lvlJc w:val="left"/>
      <w:pPr>
        <w:ind w:left="2203" w:hanging="1161"/>
      </w:pPr>
      <w:rPr>
        <w:rFonts w:hint="default"/>
        <w:lang w:val="ru-RU" w:eastAsia="en-US" w:bidi="ar-SA"/>
      </w:rPr>
    </w:lvl>
    <w:lvl w:ilvl="3">
      <w:numFmt w:val="bullet"/>
      <w:lvlText w:val="•"/>
      <w:lvlJc w:val="left"/>
      <w:pPr>
        <w:ind w:left="3275" w:hanging="1161"/>
      </w:pPr>
      <w:rPr>
        <w:rFonts w:hint="default"/>
        <w:lang w:val="ru-RU" w:eastAsia="en-US" w:bidi="ar-SA"/>
      </w:rPr>
    </w:lvl>
    <w:lvl w:ilvl="4">
      <w:numFmt w:val="bullet"/>
      <w:lvlText w:val="•"/>
      <w:lvlJc w:val="left"/>
      <w:pPr>
        <w:ind w:left="4346" w:hanging="1161"/>
      </w:pPr>
      <w:rPr>
        <w:rFonts w:hint="default"/>
        <w:lang w:val="ru-RU" w:eastAsia="en-US" w:bidi="ar-SA"/>
      </w:rPr>
    </w:lvl>
    <w:lvl w:ilvl="5">
      <w:numFmt w:val="bullet"/>
      <w:lvlText w:val="•"/>
      <w:lvlJc w:val="left"/>
      <w:pPr>
        <w:ind w:left="5418" w:hanging="1161"/>
      </w:pPr>
      <w:rPr>
        <w:rFonts w:hint="default"/>
        <w:lang w:val="ru-RU" w:eastAsia="en-US" w:bidi="ar-SA"/>
      </w:rPr>
    </w:lvl>
    <w:lvl w:ilvl="6">
      <w:numFmt w:val="bullet"/>
      <w:lvlText w:val="•"/>
      <w:lvlJc w:val="left"/>
      <w:pPr>
        <w:ind w:left="6490" w:hanging="1161"/>
      </w:pPr>
      <w:rPr>
        <w:rFonts w:hint="default"/>
        <w:lang w:val="ru-RU" w:eastAsia="en-US" w:bidi="ar-SA"/>
      </w:rPr>
    </w:lvl>
    <w:lvl w:ilvl="7">
      <w:numFmt w:val="bullet"/>
      <w:lvlText w:val="•"/>
      <w:lvlJc w:val="left"/>
      <w:pPr>
        <w:ind w:left="7561" w:hanging="1161"/>
      </w:pPr>
      <w:rPr>
        <w:rFonts w:hint="default"/>
        <w:lang w:val="ru-RU" w:eastAsia="en-US" w:bidi="ar-SA"/>
      </w:rPr>
    </w:lvl>
    <w:lvl w:ilvl="8">
      <w:numFmt w:val="bullet"/>
      <w:lvlText w:val="•"/>
      <w:lvlJc w:val="left"/>
      <w:pPr>
        <w:ind w:left="8633" w:hanging="1161"/>
      </w:pPr>
      <w:rPr>
        <w:rFonts w:hint="default"/>
        <w:lang w:val="ru-RU" w:eastAsia="en-US" w:bidi="ar-SA"/>
      </w:rPr>
    </w:lvl>
  </w:abstractNum>
  <w:abstractNum w:abstractNumId="9" w15:restartNumberingAfterBreak="0">
    <w:nsid w:val="59ADCABA"/>
    <w:multiLevelType w:val="multilevel"/>
    <w:tmpl w:val="59ADCABA"/>
    <w:lvl w:ilvl="0">
      <w:start w:val="6"/>
      <w:numFmt w:val="decimal"/>
      <w:lvlText w:val="%1"/>
      <w:lvlJc w:val="left"/>
      <w:pPr>
        <w:ind w:left="563" w:hanging="423"/>
        <w:jc w:val="left"/>
      </w:pPr>
      <w:rPr>
        <w:rFonts w:hint="default"/>
        <w:lang w:val="ru-RU" w:eastAsia="en-US" w:bidi="ar-SA"/>
      </w:rPr>
    </w:lvl>
    <w:lvl w:ilvl="1">
      <w:start w:val="1"/>
      <w:numFmt w:val="decimal"/>
      <w:lvlText w:val="%1.%2."/>
      <w:lvlJc w:val="left"/>
      <w:pPr>
        <w:ind w:left="563" w:hanging="423"/>
        <w:jc w:val="left"/>
      </w:pPr>
      <w:rPr>
        <w:rFonts w:hint="default"/>
        <w:spacing w:val="0"/>
        <w:w w:val="100"/>
        <w:lang w:val="ru-RU" w:eastAsia="en-US" w:bidi="ar-SA"/>
      </w:rPr>
    </w:lvl>
    <w:lvl w:ilvl="2">
      <w:numFmt w:val="bullet"/>
      <w:lvlText w:val="•"/>
      <w:lvlJc w:val="left"/>
      <w:pPr>
        <w:ind w:left="2375" w:hanging="423"/>
      </w:pPr>
      <w:rPr>
        <w:rFonts w:hint="default"/>
        <w:lang w:val="ru-RU" w:eastAsia="en-US" w:bidi="ar-SA"/>
      </w:rPr>
    </w:lvl>
    <w:lvl w:ilvl="3">
      <w:numFmt w:val="bullet"/>
      <w:lvlText w:val="•"/>
      <w:lvlJc w:val="left"/>
      <w:pPr>
        <w:ind w:left="3283" w:hanging="423"/>
      </w:pPr>
      <w:rPr>
        <w:rFonts w:hint="default"/>
        <w:lang w:val="ru-RU" w:eastAsia="en-US" w:bidi="ar-SA"/>
      </w:rPr>
    </w:lvl>
    <w:lvl w:ilvl="4">
      <w:numFmt w:val="bullet"/>
      <w:lvlText w:val="•"/>
      <w:lvlJc w:val="left"/>
      <w:pPr>
        <w:ind w:left="4190" w:hanging="423"/>
      </w:pPr>
      <w:rPr>
        <w:rFonts w:hint="default"/>
        <w:lang w:val="ru-RU" w:eastAsia="en-US" w:bidi="ar-SA"/>
      </w:rPr>
    </w:lvl>
    <w:lvl w:ilvl="5">
      <w:numFmt w:val="bullet"/>
      <w:lvlText w:val="•"/>
      <w:lvlJc w:val="left"/>
      <w:pPr>
        <w:ind w:left="5098" w:hanging="423"/>
      </w:pPr>
      <w:rPr>
        <w:rFonts w:hint="default"/>
        <w:lang w:val="ru-RU" w:eastAsia="en-US" w:bidi="ar-SA"/>
      </w:rPr>
    </w:lvl>
    <w:lvl w:ilvl="6">
      <w:numFmt w:val="bullet"/>
      <w:lvlText w:val="•"/>
      <w:lvlJc w:val="left"/>
      <w:pPr>
        <w:ind w:left="6006" w:hanging="423"/>
      </w:pPr>
      <w:rPr>
        <w:rFonts w:hint="default"/>
        <w:lang w:val="ru-RU" w:eastAsia="en-US" w:bidi="ar-SA"/>
      </w:rPr>
    </w:lvl>
    <w:lvl w:ilvl="7">
      <w:numFmt w:val="bullet"/>
      <w:lvlText w:val="•"/>
      <w:lvlJc w:val="left"/>
      <w:pPr>
        <w:ind w:left="6913" w:hanging="423"/>
      </w:pPr>
      <w:rPr>
        <w:rFonts w:hint="default"/>
        <w:lang w:val="ru-RU" w:eastAsia="en-US" w:bidi="ar-SA"/>
      </w:rPr>
    </w:lvl>
    <w:lvl w:ilvl="8">
      <w:numFmt w:val="bullet"/>
      <w:lvlText w:val="•"/>
      <w:lvlJc w:val="left"/>
      <w:pPr>
        <w:ind w:left="7821" w:hanging="423"/>
      </w:pPr>
      <w:rPr>
        <w:rFonts w:hint="default"/>
        <w:lang w:val="ru-RU" w:eastAsia="en-US" w:bidi="ar-SA"/>
      </w:rPr>
    </w:lvl>
  </w:abstractNum>
  <w:abstractNum w:abstractNumId="10" w15:restartNumberingAfterBreak="0">
    <w:nsid w:val="72183CF9"/>
    <w:multiLevelType w:val="multilevel"/>
    <w:tmpl w:val="72183CF9"/>
    <w:lvl w:ilvl="0">
      <w:start w:val="1"/>
      <w:numFmt w:val="decimal"/>
      <w:lvlText w:val="%1."/>
      <w:lvlJc w:val="left"/>
      <w:pPr>
        <w:ind w:left="1743" w:hanging="183"/>
        <w:jc w:val="left"/>
      </w:pPr>
      <w:rPr>
        <w:rFonts w:ascii="Times New Roman" w:eastAsia="Times New Roman" w:hAnsi="Times New Roman" w:cs="Times New Roman" w:hint="default"/>
        <w:b/>
        <w:bCs/>
        <w:i w:val="0"/>
        <w:iCs w:val="0"/>
        <w:spacing w:val="0"/>
        <w:w w:val="98"/>
        <w:sz w:val="22"/>
        <w:szCs w:val="22"/>
        <w:shd w:val="clear" w:color="auto" w:fill="FFFF00"/>
        <w:lang w:val="ru-RU" w:eastAsia="en-US" w:bidi="ar-SA"/>
      </w:rPr>
    </w:lvl>
    <w:lvl w:ilvl="1">
      <w:numFmt w:val="bullet"/>
      <w:lvlText w:val="•"/>
      <w:lvlJc w:val="left"/>
      <w:pPr>
        <w:ind w:left="2643" w:hanging="183"/>
      </w:pPr>
      <w:rPr>
        <w:rFonts w:hint="default"/>
        <w:lang w:val="ru-RU" w:eastAsia="en-US" w:bidi="ar-SA"/>
      </w:rPr>
    </w:lvl>
    <w:lvl w:ilvl="2">
      <w:numFmt w:val="bullet"/>
      <w:lvlText w:val="•"/>
      <w:lvlJc w:val="left"/>
      <w:pPr>
        <w:ind w:left="3547" w:hanging="183"/>
      </w:pPr>
      <w:rPr>
        <w:rFonts w:hint="default"/>
        <w:lang w:val="ru-RU" w:eastAsia="en-US" w:bidi="ar-SA"/>
      </w:rPr>
    </w:lvl>
    <w:lvl w:ilvl="3">
      <w:numFmt w:val="bullet"/>
      <w:lvlText w:val="•"/>
      <w:lvlJc w:val="left"/>
      <w:pPr>
        <w:ind w:left="4451" w:hanging="183"/>
      </w:pPr>
      <w:rPr>
        <w:rFonts w:hint="default"/>
        <w:lang w:val="ru-RU" w:eastAsia="en-US" w:bidi="ar-SA"/>
      </w:rPr>
    </w:lvl>
    <w:lvl w:ilvl="4">
      <w:numFmt w:val="bullet"/>
      <w:lvlText w:val="•"/>
      <w:lvlJc w:val="left"/>
      <w:pPr>
        <w:ind w:left="5354" w:hanging="183"/>
      </w:pPr>
      <w:rPr>
        <w:rFonts w:hint="default"/>
        <w:lang w:val="ru-RU" w:eastAsia="en-US" w:bidi="ar-SA"/>
      </w:rPr>
    </w:lvl>
    <w:lvl w:ilvl="5">
      <w:numFmt w:val="bullet"/>
      <w:lvlText w:val="•"/>
      <w:lvlJc w:val="left"/>
      <w:pPr>
        <w:ind w:left="6258" w:hanging="183"/>
      </w:pPr>
      <w:rPr>
        <w:rFonts w:hint="default"/>
        <w:lang w:val="ru-RU" w:eastAsia="en-US" w:bidi="ar-SA"/>
      </w:rPr>
    </w:lvl>
    <w:lvl w:ilvl="6">
      <w:numFmt w:val="bullet"/>
      <w:lvlText w:val="•"/>
      <w:lvlJc w:val="left"/>
      <w:pPr>
        <w:ind w:left="7162" w:hanging="183"/>
      </w:pPr>
      <w:rPr>
        <w:rFonts w:hint="default"/>
        <w:lang w:val="ru-RU" w:eastAsia="en-US" w:bidi="ar-SA"/>
      </w:rPr>
    </w:lvl>
    <w:lvl w:ilvl="7">
      <w:numFmt w:val="bullet"/>
      <w:lvlText w:val="•"/>
      <w:lvlJc w:val="left"/>
      <w:pPr>
        <w:ind w:left="8065" w:hanging="183"/>
      </w:pPr>
      <w:rPr>
        <w:rFonts w:hint="default"/>
        <w:lang w:val="ru-RU" w:eastAsia="en-US" w:bidi="ar-SA"/>
      </w:rPr>
    </w:lvl>
    <w:lvl w:ilvl="8">
      <w:numFmt w:val="bullet"/>
      <w:lvlText w:val="•"/>
      <w:lvlJc w:val="left"/>
      <w:pPr>
        <w:ind w:left="8969" w:hanging="183"/>
      </w:pPr>
      <w:rPr>
        <w:rFonts w:hint="default"/>
        <w:lang w:val="ru-RU" w:eastAsia="en-US" w:bidi="ar-SA"/>
      </w:rPr>
    </w:lvl>
  </w:abstractNum>
  <w:abstractNum w:abstractNumId="11" w15:restartNumberingAfterBreak="0">
    <w:nsid w:val="747612E8"/>
    <w:multiLevelType w:val="hybridMultilevel"/>
    <w:tmpl w:val="1DB04D26"/>
    <w:lvl w:ilvl="0" w:tplc="EAA6A57A">
      <w:start w:val="1"/>
      <w:numFmt w:val="bullet"/>
      <w:lvlText w:val=""/>
      <w:lvlJc w:val="left"/>
      <w:pPr>
        <w:ind w:left="502"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0"/>
  </w:num>
  <w:num w:numId="9">
    <w:abstractNumId w:val="5"/>
  </w:num>
  <w:num w:numId="10">
    <w:abstractNumId w:val="0"/>
  </w:num>
  <w:num w:numId="11">
    <w:abstractNumId w:val="8"/>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A51136"/>
    <w:rsid w:val="000625FD"/>
    <w:rsid w:val="001C68B8"/>
    <w:rsid w:val="001F7789"/>
    <w:rsid w:val="00214094"/>
    <w:rsid w:val="002B53DF"/>
    <w:rsid w:val="00396485"/>
    <w:rsid w:val="003E76D5"/>
    <w:rsid w:val="003F3EE6"/>
    <w:rsid w:val="003F798D"/>
    <w:rsid w:val="00462218"/>
    <w:rsid w:val="00482195"/>
    <w:rsid w:val="004A7E31"/>
    <w:rsid w:val="004C289E"/>
    <w:rsid w:val="005547E2"/>
    <w:rsid w:val="005728AC"/>
    <w:rsid w:val="00597493"/>
    <w:rsid w:val="006717B5"/>
    <w:rsid w:val="006F2DA9"/>
    <w:rsid w:val="00755A10"/>
    <w:rsid w:val="0079019A"/>
    <w:rsid w:val="008028A0"/>
    <w:rsid w:val="00862469"/>
    <w:rsid w:val="008712E1"/>
    <w:rsid w:val="008D11E0"/>
    <w:rsid w:val="00916F5D"/>
    <w:rsid w:val="009859AD"/>
    <w:rsid w:val="00994CAE"/>
    <w:rsid w:val="009D24C1"/>
    <w:rsid w:val="00A51136"/>
    <w:rsid w:val="00B255F0"/>
    <w:rsid w:val="00B74104"/>
    <w:rsid w:val="00C46B18"/>
    <w:rsid w:val="00CD4E43"/>
    <w:rsid w:val="00CF7ACE"/>
    <w:rsid w:val="00D9793A"/>
    <w:rsid w:val="00E17B15"/>
    <w:rsid w:val="00E25EE8"/>
    <w:rsid w:val="00E46900"/>
    <w:rsid w:val="00EB6713"/>
    <w:rsid w:val="00FB6C02"/>
    <w:rsid w:val="00FD70BF"/>
    <w:rsid w:val="00FF740E"/>
    <w:rsid w:val="616D73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621972"/>
  <w15:docId w15:val="{45A1A269-0338-4661-AF81-4C3D0A4C4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ru-RU" w:eastAsia="ru-RU" w:bidi="ar-SA"/>
      </w:rPr>
    </w:rPrDefault>
    <w:pPrDefault/>
  </w:docDefaults>
  <w:latentStyles w:defLockedState="0" w:defUIPriority="0" w:defSemiHidden="0" w:defUnhideWhenUsed="0" w:defQFormat="0" w:count="376">
    <w:lsdException w:name="Normal" w:uiPriority="1"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footer" w:uiPriority="99"/>
    <w:lsdException w:name="caption" w:semiHidden="1" w:unhideWhenUsed="1" w:qFormat="1"/>
    <w:lsdException w:name="footnote reference" w:uiPriority="99"/>
    <w:lsdException w:name="Title" w:uiPriority="1" w:qFormat="1"/>
    <w:lsdException w:name="Default Paragraph Font" w:semiHidden="1" w:uiPriority="1" w:unhideWhenUsed="1" w:qFormat="1"/>
    <w:lsdException w:name="Body Text" w:uiPriority="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qFormat="1"/>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uiPriority w:val="1"/>
    <w:qFormat/>
    <w:pPr>
      <w:widowControl w:val="0"/>
      <w:autoSpaceDE w:val="0"/>
      <w:autoSpaceDN w:val="0"/>
    </w:pPr>
    <w:rPr>
      <w:rFonts w:ascii="Times New Roman" w:eastAsia="Times New Roman" w:hAnsi="Times New Roman" w:cs="Times New Roman"/>
      <w:sz w:val="22"/>
      <w:szCs w:val="22"/>
      <w:lang w:eastAsia="en-US"/>
    </w:rPr>
  </w:style>
  <w:style w:type="paragraph" w:styleId="1">
    <w:name w:val="heading 1"/>
    <w:basedOn w:val="a"/>
    <w:next w:val="a"/>
    <w:link w:val="10"/>
    <w:uiPriority w:val="9"/>
    <w:qFormat/>
    <w:rsid w:val="009859AD"/>
    <w:pPr>
      <w:keepNext/>
      <w:widowControl/>
      <w:autoSpaceDE/>
      <w:autoSpaceDN/>
      <w:spacing w:before="240" w:after="60"/>
      <w:outlineLvl w:val="0"/>
    </w:pPr>
    <w:rPr>
      <w:rFonts w:ascii="Arial" w:hAnsi="Arial"/>
      <w:b/>
      <w:bCs/>
      <w:kern w:val="32"/>
      <w:sz w:val="32"/>
      <w:szCs w:val="3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uiPriority w:val="1"/>
    <w:qFormat/>
    <w:rPr>
      <w:sz w:val="24"/>
      <w:szCs w:val="24"/>
    </w:rPr>
  </w:style>
  <w:style w:type="paragraph" w:styleId="a4">
    <w:name w:val="Title"/>
    <w:basedOn w:val="a"/>
    <w:uiPriority w:val="1"/>
    <w:qFormat/>
    <w:pPr>
      <w:spacing w:before="72"/>
      <w:ind w:left="153" w:right="161"/>
      <w:jc w:val="center"/>
    </w:pPr>
    <w:rPr>
      <w:b/>
      <w:bCs/>
      <w:sz w:val="28"/>
      <w:szCs w:val="28"/>
    </w:rPr>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a5">
    <w:name w:val="List Paragraph"/>
    <w:aliases w:val="Содержание. 2 уровень,List Paragraph,Цветной список - Акцент 11,Bullet List,FooterText,numbered,Paragraphe de liste1,lp1,Use Case List Paragraph,Маркер,ТЗ список,Абзац списка литеральный,Bulletr List Paragraph,1 Абзац списка,Обычный-1"/>
    <w:basedOn w:val="a"/>
    <w:link w:val="a6"/>
    <w:qFormat/>
    <w:pPr>
      <w:ind w:left="561" w:hanging="421"/>
    </w:pPr>
  </w:style>
  <w:style w:type="paragraph" w:customStyle="1" w:styleId="TableParagraph">
    <w:name w:val="Table Paragraph"/>
    <w:basedOn w:val="a"/>
    <w:uiPriority w:val="1"/>
    <w:qFormat/>
  </w:style>
  <w:style w:type="paragraph" w:styleId="a7">
    <w:name w:val="Normal (Web)"/>
    <w:aliases w:val="Обычный (веб)1,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к"/>
    <w:basedOn w:val="a"/>
    <w:link w:val="a8"/>
    <w:qFormat/>
    <w:rsid w:val="00EB6713"/>
    <w:pPr>
      <w:autoSpaceDE/>
      <w:autoSpaceDN/>
    </w:pPr>
    <w:rPr>
      <w:sz w:val="24"/>
      <w:szCs w:val="24"/>
      <w:lang w:val="en-US" w:eastAsia="nl-NL"/>
    </w:rPr>
  </w:style>
  <w:style w:type="character" w:customStyle="1" w:styleId="a8">
    <w:name w:val="Обычный (Интернет) Знак"/>
    <w:aliases w:val="Обычный (веб)1 Знак,Обычный (веб) Знак1 Знак,Обычный (веб) Знак Знак Знак1,Обычный (веб) Знак Знак Знак Знак,Обычный (веб) Знак Знак Знак Знак Знак Знак,Обычный (веб)24 Знак Знак Знак"/>
    <w:link w:val="a7"/>
    <w:uiPriority w:val="99"/>
    <w:locked/>
    <w:rsid w:val="00EB6713"/>
    <w:rPr>
      <w:rFonts w:ascii="Times New Roman" w:eastAsia="Times New Roman" w:hAnsi="Times New Roman" w:cs="Times New Roman"/>
      <w:sz w:val="24"/>
      <w:szCs w:val="24"/>
      <w:lang w:val="en-US" w:eastAsia="nl-NL"/>
    </w:rPr>
  </w:style>
  <w:style w:type="paragraph" w:styleId="a9">
    <w:name w:val="footer"/>
    <w:aliases w:val="Нижний колонтитул Знак Знак Знак,Нижний колонтитул1,Нижний колонтитул Знак Знак"/>
    <w:basedOn w:val="a"/>
    <w:link w:val="aa"/>
    <w:uiPriority w:val="99"/>
    <w:rsid w:val="00FB6C02"/>
    <w:pPr>
      <w:widowControl/>
      <w:tabs>
        <w:tab w:val="center" w:pos="4677"/>
        <w:tab w:val="right" w:pos="9355"/>
      </w:tabs>
      <w:autoSpaceDE/>
      <w:autoSpaceDN/>
      <w:spacing w:before="120" w:after="120"/>
    </w:pPr>
    <w:rPr>
      <w:sz w:val="24"/>
      <w:szCs w:val="24"/>
      <w:lang w:val="x-none" w:eastAsia="x-none"/>
    </w:rPr>
  </w:style>
  <w:style w:type="character" w:customStyle="1" w:styleId="aa">
    <w:name w:val="Нижний колонтитул Знак"/>
    <w:aliases w:val="Нижний колонтитул Знак Знак Знак Знак,Нижний колонтитул1 Знак,Нижний колонтитул Знак Знак Знак1"/>
    <w:basedOn w:val="a0"/>
    <w:link w:val="a9"/>
    <w:uiPriority w:val="99"/>
    <w:rsid w:val="00FB6C02"/>
    <w:rPr>
      <w:rFonts w:ascii="Times New Roman" w:eastAsia="Times New Roman" w:hAnsi="Times New Roman" w:cs="Times New Roman"/>
      <w:sz w:val="24"/>
      <w:szCs w:val="24"/>
      <w:lang w:val="x-none" w:eastAsia="x-none"/>
    </w:rPr>
  </w:style>
  <w:style w:type="character" w:customStyle="1" w:styleId="10">
    <w:name w:val="Заголовок 1 Знак"/>
    <w:basedOn w:val="a0"/>
    <w:link w:val="1"/>
    <w:uiPriority w:val="9"/>
    <w:rsid w:val="009859AD"/>
    <w:rPr>
      <w:rFonts w:ascii="Arial" w:eastAsia="Times New Roman" w:hAnsi="Arial" w:cs="Times New Roman"/>
      <w:b/>
      <w:bCs/>
      <w:kern w:val="32"/>
      <w:sz w:val="32"/>
      <w:szCs w:val="32"/>
      <w:lang w:val="x-none" w:eastAsia="x-none"/>
    </w:rPr>
  </w:style>
  <w:style w:type="character" w:customStyle="1" w:styleId="a6">
    <w:name w:val="Абзац списка Знак"/>
    <w:aliases w:val="Содержание. 2 уровень Знак,List Paragraph Знак,Цветной список - Акцент 11 Знак,Bullet List Знак,FooterText Знак,numbered Знак,Paragraphe de liste1 Знак,lp1 Знак,Use Case List Paragraph Знак,Маркер Знак,ТЗ список Знак,Обычный-1 Знак"/>
    <w:link w:val="a5"/>
    <w:qFormat/>
    <w:locked/>
    <w:rsid w:val="009859AD"/>
    <w:rPr>
      <w:rFonts w:ascii="Times New Roman" w:eastAsia="Times New Roman" w:hAnsi="Times New Roman" w:cs="Times New Roman"/>
      <w:sz w:val="22"/>
      <w:szCs w:val="22"/>
      <w:lang w:eastAsia="en-US"/>
    </w:rPr>
  </w:style>
  <w:style w:type="paragraph" w:styleId="ab">
    <w:name w:val="footnote text"/>
    <w:aliases w:val="F1,Текст сноски Знак1 Знак1,Текст сноски Знак Знак Знак1,Текст сноски Знак1 Знак Знак,Текст сноски Знак Знак Знак Знак,Текст сноски Знак4,Текст сноски Знак Знак3,Текст сноски Знак1 Знак Знак Знак3 Знак,Текст сноски Знак3 Знак1"/>
    <w:basedOn w:val="a"/>
    <w:link w:val="ac"/>
    <w:uiPriority w:val="99"/>
    <w:qFormat/>
    <w:rsid w:val="009859AD"/>
    <w:pPr>
      <w:widowControl/>
      <w:autoSpaceDE/>
      <w:autoSpaceDN/>
    </w:pPr>
    <w:rPr>
      <w:sz w:val="20"/>
      <w:szCs w:val="20"/>
      <w:lang w:val="en-US" w:eastAsia="x-none"/>
    </w:rPr>
  </w:style>
  <w:style w:type="character" w:customStyle="1" w:styleId="ac">
    <w:name w:val="Текст сноски Знак"/>
    <w:aliases w:val="F1 Знак,Текст сноски Знак1 Знак1 Знак,Текст сноски Знак Знак Знак1 Знак,Текст сноски Знак1 Знак Знак Знак,Текст сноски Знак Знак Знак Знак Знак,Текст сноски Знак4 Знак,Текст сноски Знак Знак3 Знак,Текст сноски Знак3 Знак1 Знак"/>
    <w:basedOn w:val="a0"/>
    <w:link w:val="ab"/>
    <w:uiPriority w:val="99"/>
    <w:rsid w:val="009859AD"/>
    <w:rPr>
      <w:rFonts w:ascii="Times New Roman" w:eastAsia="Times New Roman" w:hAnsi="Times New Roman" w:cs="Times New Roman"/>
      <w:lang w:val="en-US" w:eastAsia="x-none"/>
    </w:rPr>
  </w:style>
  <w:style w:type="character" w:styleId="ad">
    <w:name w:val="footnote reference"/>
    <w:aliases w:val="Знак сноски-FN,Ciae niinee-FN,AЗнак сноски зел"/>
    <w:link w:val="11"/>
    <w:uiPriority w:val="99"/>
    <w:rsid w:val="009859AD"/>
    <w:rPr>
      <w:rFonts w:cs="Times New Roman"/>
      <w:vertAlign w:val="superscript"/>
    </w:rPr>
  </w:style>
  <w:style w:type="paragraph" w:customStyle="1" w:styleId="11">
    <w:name w:val="Знак сноски1"/>
    <w:basedOn w:val="a"/>
    <w:link w:val="ad"/>
    <w:uiPriority w:val="99"/>
    <w:rsid w:val="009859AD"/>
    <w:pPr>
      <w:widowControl/>
      <w:autoSpaceDE/>
      <w:autoSpaceDN/>
    </w:pPr>
    <w:rPr>
      <w:rFonts w:asciiTheme="minorHAnsi" w:eastAsiaTheme="minorHAnsi" w:hAnsiTheme="minorHAnsi"/>
      <w:sz w:val="20"/>
      <w:szCs w:val="20"/>
      <w:vertAlign w:val="superscript"/>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240</TotalTime>
  <Pages>1</Pages>
  <Words>8384</Words>
  <Characters>47792</Characters>
  <Application>Microsoft Office Word</Application>
  <DocSecurity>0</DocSecurity>
  <Lines>398</Lines>
  <Paragraphs>112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ЦРПО Мосполитех</dc:creator>
  <cp:lastModifiedBy>User</cp:lastModifiedBy>
  <cp:revision>18</cp:revision>
  <dcterms:created xsi:type="dcterms:W3CDTF">2026-07-06T20:43:00Z</dcterms:created>
  <dcterms:modified xsi:type="dcterms:W3CDTF">2026-08-11T12:17:00Z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2023-06-22T00:00:00Z</vt:filetime>
  </property>
  <property fmtid="{D5CDD505-2E9C-101B-9397-08002B2CF9AE}" pid="4" name="Creator">
    <vt:lpwstr>ABBYY FineReader PDF 15</vt:lpwstr>
  </property>
  <property fmtid="{D5CDD505-2E9C-101B-9397-08002B2CF9AE}" pid="5" name="LastSaved">
    <vt:filetime>2026-07-06T00:00:00Z</vt:filetime>
  </property>
  <property fmtid="{D5CDD505-2E9C-101B-9397-08002B2CF9AE}" pid="6" name="Producer">
    <vt:lpwstr>ABBYY FineReader PDF 15</vt:lpwstr>
  </property>
  <property fmtid="{D5CDD505-2E9C-101B-9397-08002B2CF9AE}" pid="7" name="KSOTemplateDocerSaveRecord">
    <vt:lpwstr>eyJoZGlkIjoiOWIyYmUxMTZkZTRiM2MwNjg1ZWM5MWY4OTYzZmJmZTQiLCJ1c2VySWQiOiI4MjQ2MzUzODg4NzQifQ==</vt:lpwstr>
  </property>
  <property fmtid="{D5CDD505-2E9C-101B-9397-08002B2CF9AE}" pid="8" name="KSOProductBuildVer">
    <vt:lpwstr>1049-12.1.0.26880</vt:lpwstr>
  </property>
  <property fmtid="{D5CDD505-2E9C-101B-9397-08002B2CF9AE}" pid="9" name="ICV">
    <vt:lpwstr>01FB9090356F47F7BDB7412B81B59CDB_12</vt:lpwstr>
  </property>
</Properties>
</file>